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05C4D" w14:textId="77777777" w:rsidR="00F72EC7" w:rsidRPr="00E8026F" w:rsidRDefault="00F72EC7" w:rsidP="00F72EC7">
      <w:pPr>
        <w:pStyle w:val="Titel"/>
        <w:framePr w:wrap="notBeside"/>
        <w:jc w:val="center"/>
        <w:rPr>
          <w:bCs/>
        </w:rPr>
      </w:pPr>
      <w:bookmarkStart w:id="0" w:name="_Hlk169786742"/>
      <w:r>
        <w:rPr>
          <w:bCs/>
        </w:rPr>
        <w:t>integratieprotocol</w:t>
      </w:r>
    </w:p>
    <w:p w14:paraId="5E61D548" w14:textId="77777777" w:rsidR="00F72EC7" w:rsidRPr="00444C33" w:rsidRDefault="007E6993" w:rsidP="00F72EC7">
      <w:pPr>
        <w:pStyle w:val="Ondertitel"/>
      </w:pPr>
      <w:sdt>
        <w:sdtPr>
          <w:rPr>
            <w:sz w:val="40"/>
            <w:szCs w:val="16"/>
          </w:rPr>
          <w:id w:val="1548882789"/>
          <w:placeholder>
            <w:docPart w:val="248E59D4CEAB42A8838A2130D4A70091"/>
          </w:placeholder>
          <w:showingPlcHdr/>
          <w:date>
            <w:dateFormat w:val="d.MM.yyyy"/>
            <w:lid w:val="nl-BE"/>
            <w:storeMappedDataAs w:val="dateTime"/>
            <w:calendar w:val="gregorian"/>
          </w:date>
        </w:sdtPr>
        <w:sdtEndPr/>
        <w:sdtContent>
          <w:r w:rsidR="00F72EC7" w:rsidRPr="00B1379F">
            <w:rPr>
              <w:rStyle w:val="Tekstvantijdelijkeaanduiding"/>
              <w:sz w:val="40"/>
              <w:szCs w:val="16"/>
            </w:rPr>
            <w:t>Klik of tik om een datum in te voeren.</w:t>
          </w:r>
        </w:sdtContent>
      </w:sdt>
    </w:p>
    <w:p w14:paraId="6A4006CB" w14:textId="77777777" w:rsidR="00F72EC7" w:rsidRDefault="00F72EC7" w:rsidP="00F72EC7">
      <w:pPr>
        <w:pStyle w:val="Voettekst1"/>
      </w:pPr>
    </w:p>
    <w:p w14:paraId="35517935" w14:textId="77777777" w:rsidR="00F72EC7" w:rsidRDefault="00F72EC7" w:rsidP="00F72EC7">
      <w:pPr>
        <w:pStyle w:val="Voettekst1"/>
      </w:pPr>
      <w:r>
        <w:t>//////////////</w:t>
      </w:r>
      <w:r w:rsidRPr="00FF15EB">
        <w:t>////////////////////////////////////////////////////////////////////////////////////////////////////////////////////</w:t>
      </w:r>
    </w:p>
    <w:p w14:paraId="11A3A978" w14:textId="77777777" w:rsidR="00F72EC7" w:rsidRDefault="00F72EC7" w:rsidP="00F72EC7">
      <w:pPr>
        <w:pStyle w:val="Kop1"/>
      </w:pPr>
      <w:r>
        <w:t>Dossiergegevens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83"/>
      </w:tblGrid>
      <w:tr w:rsidR="00F72EC7" w:rsidRPr="007F509C" w14:paraId="62DE28D2" w14:textId="77777777">
        <w:tc>
          <w:tcPr>
            <w:tcW w:w="3828" w:type="dxa"/>
          </w:tcPr>
          <w:p w14:paraId="4EA91172" w14:textId="77777777" w:rsidR="00F72EC7" w:rsidRDefault="00F72EC7">
            <w:pPr>
              <w:jc w:val="right"/>
            </w:pPr>
            <w:r>
              <w:t>Voornaam personeelslid:</w:t>
            </w:r>
          </w:p>
          <w:p w14:paraId="470F2CBD" w14:textId="77777777" w:rsidR="00F72EC7" w:rsidRDefault="00F72EC7">
            <w:pPr>
              <w:jc w:val="right"/>
            </w:pPr>
            <w:r>
              <w:t>Familienaam personeelslid:</w:t>
            </w:r>
          </w:p>
          <w:p w14:paraId="4BE5EB3A" w14:textId="2BBC3D6E" w:rsidR="00113EB7" w:rsidRDefault="00F72EC7" w:rsidP="00113EB7">
            <w:pPr>
              <w:jc w:val="right"/>
            </w:pPr>
            <w:proofErr w:type="spellStart"/>
            <w:r>
              <w:t>Vlimpersnummer</w:t>
            </w:r>
            <w:proofErr w:type="spellEnd"/>
            <w:r>
              <w:t>:</w:t>
            </w:r>
          </w:p>
          <w:p w14:paraId="668FB8DA" w14:textId="2C15658F" w:rsidR="00F72EC7" w:rsidRDefault="000E1E2B">
            <w:pPr>
              <w:jc w:val="right"/>
            </w:pPr>
            <w:r>
              <w:t xml:space="preserve">Functie: </w:t>
            </w:r>
          </w:p>
        </w:tc>
        <w:tc>
          <w:tcPr>
            <w:tcW w:w="6083" w:type="dxa"/>
            <w:shd w:val="clear" w:color="auto" w:fill="auto"/>
          </w:tcPr>
          <w:sdt>
            <w:sdtPr>
              <w:id w:val="729192800"/>
              <w:placeholder>
                <w:docPart w:val="6A339C5A571A4C07B8D8C5EFDEAD9D67"/>
              </w:placeholder>
              <w:showingPlcHdr/>
            </w:sdtPr>
            <w:sdtEndPr/>
            <w:sdtContent>
              <w:p w14:paraId="32B37D7B" w14:textId="77777777" w:rsidR="00F72EC7" w:rsidRDefault="00F72EC7">
                <w:r>
                  <w:rPr>
                    <w:rStyle w:val="Tekstvantijdelijkeaanduiding"/>
                  </w:rPr>
                  <w:t xml:space="preserve"> …    </w:t>
                </w:r>
              </w:p>
            </w:sdtContent>
          </w:sdt>
          <w:p w14:paraId="2AE19BF2" w14:textId="0A61BBFA" w:rsidR="00F72EC7" w:rsidRDefault="007E6993" w:rsidP="000C26EC">
            <w:pPr>
              <w:tabs>
                <w:tab w:val="clear" w:pos="3686"/>
                <w:tab w:val="left" w:pos="1320"/>
                <w:tab w:val="left" w:pos="1950"/>
              </w:tabs>
            </w:pPr>
            <w:sdt>
              <w:sdtPr>
                <w:id w:val="634222423"/>
                <w:placeholder>
                  <w:docPart w:val="69B03FA482524DFEBA5BB0B95BA3086D"/>
                </w:placeholder>
                <w:showingPlcHdr/>
              </w:sdtPr>
              <w:sdtEndPr/>
              <w:sdtContent>
                <w:r w:rsidR="00F72EC7">
                  <w:rPr>
                    <w:rStyle w:val="Tekstvantijdelijkeaanduiding"/>
                  </w:rPr>
                  <w:t xml:space="preserve">  …   </w:t>
                </w:r>
              </w:sdtContent>
            </w:sdt>
            <w:r w:rsidR="000C26EC">
              <w:tab/>
            </w:r>
            <w:r w:rsidR="000C26EC">
              <w:tab/>
            </w:r>
          </w:p>
          <w:sdt>
            <w:sdtPr>
              <w:id w:val="-1586683659"/>
              <w:placeholder>
                <w:docPart w:val="25EF8B37E7BF45F28BEAB374EB4231F6"/>
              </w:placeholder>
              <w:showingPlcHdr/>
            </w:sdtPr>
            <w:sdtEndPr/>
            <w:sdtContent>
              <w:p w14:paraId="2C285899" w14:textId="7BEB7262" w:rsidR="00F72EC7" w:rsidRDefault="00F72EC7">
                <w:r>
                  <w:rPr>
                    <w:rStyle w:val="Tekstvantijdelijkeaanduiding"/>
                  </w:rPr>
                  <w:t xml:space="preserve">  …   </w:t>
                </w:r>
              </w:p>
            </w:sdtContent>
          </w:sdt>
          <w:p w14:paraId="22DBBC93" w14:textId="77777777" w:rsidR="00F72EC7" w:rsidRPr="007F509C" w:rsidRDefault="007E6993">
            <w:sdt>
              <w:sdtPr>
                <w:id w:val="-1854794729"/>
                <w:placeholder>
                  <w:docPart w:val="CC809FA85A8247D2959D97FDD7DD7CFA"/>
                </w:placeholder>
                <w:showingPlcHdr/>
              </w:sdtPr>
              <w:sdtEndPr/>
              <w:sdtContent>
                <w:r w:rsidR="00F72EC7">
                  <w:rPr>
                    <w:rStyle w:val="Tekstvantijdelijkeaanduiding"/>
                  </w:rPr>
                  <w:t xml:space="preserve">  …   </w:t>
                </w:r>
              </w:sdtContent>
            </w:sdt>
            <w:r w:rsidR="00F72EC7">
              <w:tab/>
            </w:r>
            <w:r w:rsidR="00F72EC7">
              <w:tab/>
            </w:r>
          </w:p>
        </w:tc>
      </w:tr>
      <w:tr w:rsidR="000E1E2B" w:rsidRPr="007F509C" w14:paraId="2F694D99" w14:textId="77777777">
        <w:tc>
          <w:tcPr>
            <w:tcW w:w="3828" w:type="dxa"/>
          </w:tcPr>
          <w:p w14:paraId="218B788E" w14:textId="57865937" w:rsidR="00113EB7" w:rsidRDefault="00113EB7" w:rsidP="000E1E2B">
            <w:pPr>
              <w:jc w:val="right"/>
            </w:pPr>
            <w:r>
              <w:t>Entiteit:</w:t>
            </w:r>
          </w:p>
          <w:p w14:paraId="09339E5F" w14:textId="0C333CF4" w:rsidR="000E1E2B" w:rsidRDefault="00113EB7" w:rsidP="000E1E2B">
            <w:pPr>
              <w:jc w:val="right"/>
            </w:pPr>
            <w:r>
              <w:t>Werkplek</w:t>
            </w:r>
            <w:r w:rsidR="000744CE">
              <w:t>(en)</w:t>
            </w:r>
            <w:r w:rsidR="000E1E2B">
              <w:t>:</w:t>
            </w:r>
          </w:p>
          <w:p w14:paraId="0D0A2EA9" w14:textId="189ED1E0" w:rsidR="000E1E2B" w:rsidRDefault="00EF4F58" w:rsidP="00633859">
            <w:pPr>
              <w:jc w:val="right"/>
            </w:pPr>
            <w:r>
              <w:t>Dossier</w:t>
            </w:r>
            <w:r w:rsidR="00633859">
              <w:t>verantwoordelijke</w:t>
            </w:r>
            <w:r>
              <w:t xml:space="preserve"> entiteit:</w:t>
            </w:r>
          </w:p>
        </w:tc>
        <w:tc>
          <w:tcPr>
            <w:tcW w:w="6083" w:type="dxa"/>
            <w:shd w:val="clear" w:color="auto" w:fill="auto"/>
          </w:tcPr>
          <w:sdt>
            <w:sdtPr>
              <w:id w:val="-1300994452"/>
              <w:placeholder>
                <w:docPart w:val="0C2EE491C9EB46A590880FDE6F683919"/>
              </w:placeholder>
              <w:showingPlcHdr/>
            </w:sdtPr>
            <w:sdtEndPr/>
            <w:sdtContent>
              <w:p w14:paraId="13AAB87A" w14:textId="77777777" w:rsidR="000E1E2B" w:rsidRDefault="000E1E2B" w:rsidP="000E1E2B">
                <w:r>
                  <w:rPr>
                    <w:rStyle w:val="Tekstvantijdelijkeaanduiding"/>
                  </w:rPr>
                  <w:t xml:space="preserve"> …    </w:t>
                </w:r>
              </w:p>
            </w:sdtContent>
          </w:sdt>
          <w:p w14:paraId="1773D419" w14:textId="77777777" w:rsidR="000E1E2B" w:rsidRDefault="007E6993" w:rsidP="000E1E2B">
            <w:pPr>
              <w:tabs>
                <w:tab w:val="clear" w:pos="3686"/>
                <w:tab w:val="left" w:pos="1320"/>
                <w:tab w:val="left" w:pos="1950"/>
              </w:tabs>
            </w:pPr>
            <w:sdt>
              <w:sdtPr>
                <w:id w:val="-1558080243"/>
                <w:placeholder>
                  <w:docPart w:val="B0E110E9FE0A44BE90FF2EE4FCAD1454"/>
                </w:placeholder>
                <w:showingPlcHdr/>
              </w:sdtPr>
              <w:sdtEndPr/>
              <w:sdtContent>
                <w:r w:rsidR="000E1E2B">
                  <w:rPr>
                    <w:rStyle w:val="Tekstvantijdelijkeaanduiding"/>
                  </w:rPr>
                  <w:t xml:space="preserve">  …   </w:t>
                </w:r>
              </w:sdtContent>
            </w:sdt>
            <w:r w:rsidR="000E1E2B">
              <w:tab/>
            </w:r>
            <w:r w:rsidR="000E1E2B">
              <w:tab/>
            </w:r>
          </w:p>
          <w:p w14:paraId="5AACBA06" w14:textId="1886F8B5" w:rsidR="000E1E2B" w:rsidRDefault="007E6993" w:rsidP="000E1E2B">
            <w:sdt>
              <w:sdtPr>
                <w:id w:val="1879113076"/>
                <w:placeholder>
                  <w:docPart w:val="0618982117A24246B0AAE957D88B8D85"/>
                </w:placeholder>
                <w:showingPlcHdr/>
              </w:sdtPr>
              <w:sdtEndPr/>
              <w:sdtContent>
                <w:r w:rsidR="000E1E2B">
                  <w:rPr>
                    <w:rStyle w:val="Tekstvantijdelijkeaanduiding"/>
                  </w:rPr>
                  <w:t xml:space="preserve">  …   </w:t>
                </w:r>
              </w:sdtContent>
            </w:sdt>
            <w:r w:rsidR="000E1E2B">
              <w:tab/>
            </w:r>
            <w:r w:rsidR="000E1E2B">
              <w:tab/>
            </w:r>
          </w:p>
        </w:tc>
      </w:tr>
    </w:tbl>
    <w:p w14:paraId="7FD0DCD2" w14:textId="77777777" w:rsidR="00F72EC7" w:rsidRDefault="00F72EC7" w:rsidP="00F72EC7">
      <w:pPr>
        <w:pStyle w:val="Kop1"/>
      </w:pPr>
      <w:r>
        <w:t xml:space="preserve">Beschrijving drempels en benodigde tewerkstellingsondersteunende maatregelen (TOM) </w:t>
      </w:r>
    </w:p>
    <w:p w14:paraId="0AB47102" w14:textId="77777777" w:rsidR="00F72EC7" w:rsidRDefault="00F72EC7" w:rsidP="00F72EC7">
      <w:pPr>
        <w:pStyle w:val="Kop2"/>
      </w:pPr>
      <w:r>
        <w:t>Ondersteuning op de weg naar het werk</w:t>
      </w:r>
    </w:p>
    <w:p w14:paraId="476011FF" w14:textId="77777777" w:rsidR="00F72EC7" w:rsidRDefault="00F72EC7" w:rsidP="00F72EC7">
      <w:r w:rsidRPr="00B1379F">
        <w:rPr>
          <w:b/>
          <w:bCs/>
        </w:rPr>
        <w:t>Ervaren drempels</w:t>
      </w:r>
      <w:r>
        <w:br/>
      </w:r>
      <w:sdt>
        <w:sdtPr>
          <w:id w:val="-32199229"/>
          <w:placeholder>
            <w:docPart w:val="3043C2F9CF8B4BC59816B64EB19499F4"/>
          </w:placeholder>
          <w:showingPlcHdr/>
        </w:sdtPr>
        <w:sdtEndPr/>
        <w:sdtContent>
          <w:r>
            <w:rPr>
              <w:rStyle w:val="Tekstvantijdelijkeaanduiding"/>
            </w:rPr>
            <w:t xml:space="preserve"> …    </w:t>
          </w:r>
        </w:sdtContent>
      </w:sdt>
    </w:p>
    <w:p w14:paraId="4B9F4D49" w14:textId="4B0F5200" w:rsidR="00F72EC7" w:rsidRPr="00B1379F" w:rsidRDefault="00F72EC7" w:rsidP="00F72EC7">
      <w:pPr>
        <w:rPr>
          <w:i/>
          <w:iCs/>
          <w:color w:val="717171" w:themeColor="accent6" w:themeShade="BF"/>
        </w:rPr>
      </w:pPr>
      <w:r w:rsidRPr="00B1379F">
        <w:rPr>
          <w:b/>
          <w:bCs/>
        </w:rPr>
        <w:t>Beschrijving TOM</w:t>
      </w:r>
      <w:r>
        <w:t xml:space="preserve"> </w:t>
      </w:r>
      <w:r w:rsidRPr="00B1379F">
        <w:rPr>
          <w:i/>
          <w:iCs/>
          <w:color w:val="717171" w:themeColor="accent6" w:themeShade="BF"/>
        </w:rPr>
        <w:t>(</w:t>
      </w:r>
      <w:r>
        <w:rPr>
          <w:i/>
          <w:iCs/>
          <w:color w:val="717171" w:themeColor="accent6" w:themeShade="BF"/>
        </w:rPr>
        <w:t>Bijvoorbeeld:</w:t>
      </w:r>
      <w:r w:rsidRPr="00B1379F">
        <w:rPr>
          <w:i/>
          <w:iCs/>
          <w:color w:val="717171" w:themeColor="accent6" w:themeShade="BF"/>
        </w:rPr>
        <w:t xml:space="preserve"> opslag </w:t>
      </w:r>
      <w:r>
        <w:rPr>
          <w:i/>
          <w:iCs/>
          <w:color w:val="717171" w:themeColor="accent6" w:themeShade="BF"/>
        </w:rPr>
        <w:t>1ste</w:t>
      </w:r>
      <w:r w:rsidRPr="00B1379F">
        <w:rPr>
          <w:i/>
          <w:iCs/>
          <w:color w:val="717171" w:themeColor="accent6" w:themeShade="BF"/>
        </w:rPr>
        <w:t xml:space="preserve"> klas treinabonnement, </w:t>
      </w:r>
      <w:r>
        <w:rPr>
          <w:i/>
          <w:iCs/>
          <w:color w:val="717171" w:themeColor="accent6" w:themeShade="BF"/>
        </w:rPr>
        <w:t>t</w:t>
      </w:r>
      <w:r w:rsidRPr="00B1379F">
        <w:rPr>
          <w:i/>
          <w:iCs/>
          <w:color w:val="717171" w:themeColor="accent6" w:themeShade="BF"/>
        </w:rPr>
        <w:t>erugbetaling ter hoogte van 1</w:t>
      </w:r>
      <w:r>
        <w:rPr>
          <w:i/>
          <w:iCs/>
          <w:color w:val="717171" w:themeColor="accent6" w:themeShade="BF"/>
        </w:rPr>
        <w:t>ste</w:t>
      </w:r>
      <w:r w:rsidRPr="00B1379F">
        <w:rPr>
          <w:i/>
          <w:iCs/>
          <w:color w:val="717171" w:themeColor="accent6" w:themeShade="BF"/>
        </w:rPr>
        <w:t xml:space="preserve"> klas abonnement voor vervoer met de eigen auto</w:t>
      </w:r>
      <w:r w:rsidR="6E27A712" w:rsidRPr="40CBCEDE">
        <w:rPr>
          <w:i/>
          <w:iCs/>
          <w:color w:val="717171" w:themeColor="accent6" w:themeShade="BF"/>
        </w:rPr>
        <w:t xml:space="preserve"> </w:t>
      </w:r>
      <w:r w:rsidRPr="00B1379F">
        <w:rPr>
          <w:i/>
          <w:iCs/>
          <w:color w:val="717171" w:themeColor="accent6" w:themeShade="BF"/>
        </w:rPr>
        <w:t>…)</w:t>
      </w:r>
      <w:r>
        <w:br/>
      </w:r>
      <w:sdt>
        <w:sdtPr>
          <w:id w:val="-959636141"/>
          <w:placeholder>
            <w:docPart w:val="E673F82874D44955A3CDCB48AB6BD0F1"/>
          </w:placeholder>
          <w:showingPlcHdr/>
        </w:sdtPr>
        <w:sdtEndPr/>
        <w:sdtContent>
          <w:r>
            <w:rPr>
              <w:rStyle w:val="Tekstvantijdelijkeaanduiding"/>
            </w:rPr>
            <w:t xml:space="preserve"> …    </w:t>
          </w:r>
        </w:sdtContent>
      </w:sdt>
    </w:p>
    <w:p w14:paraId="3964C7B5" w14:textId="77777777" w:rsidR="00F72EC7" w:rsidRPr="00B1379F" w:rsidRDefault="00F72EC7" w:rsidP="00F72EC7">
      <w:r w:rsidRPr="00B1379F">
        <w:rPr>
          <w:b/>
          <w:bCs/>
        </w:rPr>
        <w:lastRenderedPageBreak/>
        <w:t>Details TOM (soort, type, omvang, frequentie)</w:t>
      </w:r>
      <w:r>
        <w:br/>
      </w:r>
      <w:sdt>
        <w:sdtPr>
          <w:id w:val="47200891"/>
          <w:placeholder>
            <w:docPart w:val="60B79B87ABC34D5BBD1F12B994A6CA17"/>
          </w:placeholder>
          <w:showingPlcHdr/>
        </w:sdtPr>
        <w:sdtEndPr/>
        <w:sdtContent>
          <w:r>
            <w:rPr>
              <w:rStyle w:val="Tekstvantijdelijkeaanduiding"/>
            </w:rPr>
            <w:t xml:space="preserve"> …    </w:t>
          </w:r>
        </w:sdtContent>
      </w:sdt>
    </w:p>
    <w:p w14:paraId="6A4E2A97" w14:textId="77777777" w:rsidR="00F72EC7" w:rsidRDefault="00F72EC7" w:rsidP="00F72EC7">
      <w:pPr>
        <w:rPr>
          <w:rFonts w:ascii="Cambria" w:hAnsi="Cambria"/>
        </w:rPr>
      </w:pPr>
    </w:p>
    <w:p w14:paraId="53C4D9C4" w14:textId="77777777" w:rsidR="00F72EC7" w:rsidRDefault="00F72EC7" w:rsidP="00F72EC7">
      <w:pPr>
        <w:pStyle w:val="Kop2"/>
      </w:pPr>
      <w:r>
        <w:t>Ondersteuning op de VASTE WERKPLEK</w:t>
      </w:r>
    </w:p>
    <w:p w14:paraId="41E31828" w14:textId="77777777" w:rsidR="00F72EC7" w:rsidRDefault="00F72EC7" w:rsidP="00F72EC7">
      <w:r w:rsidRPr="00B1379F">
        <w:rPr>
          <w:b/>
          <w:bCs/>
        </w:rPr>
        <w:t>Ervaren drempels</w:t>
      </w:r>
      <w:r>
        <w:br/>
      </w:r>
      <w:sdt>
        <w:sdtPr>
          <w:id w:val="-1851554371"/>
          <w:placeholder>
            <w:docPart w:val="78AD53E447074A5999CBC0E6E85FBF5F"/>
          </w:placeholder>
          <w:showingPlcHdr/>
        </w:sdtPr>
        <w:sdtEndPr/>
        <w:sdtContent>
          <w:r>
            <w:rPr>
              <w:rStyle w:val="Tekstvantijdelijkeaanduiding"/>
            </w:rPr>
            <w:t xml:space="preserve"> …    </w:t>
          </w:r>
        </w:sdtContent>
      </w:sdt>
    </w:p>
    <w:p w14:paraId="24E8773E" w14:textId="73ED1B6F" w:rsidR="00F72EC7" w:rsidRPr="00B1379F" w:rsidRDefault="00F72EC7" w:rsidP="53A5172C">
      <w:pPr>
        <w:rPr>
          <w:i/>
          <w:iCs/>
          <w:color w:val="717171" w:themeColor="accent6" w:themeShade="BF"/>
        </w:rPr>
      </w:pPr>
      <w:r w:rsidRPr="53A5172C">
        <w:rPr>
          <w:b/>
          <w:bCs/>
        </w:rPr>
        <w:t>Beschrijving TOM</w:t>
      </w:r>
      <w:r>
        <w:t xml:space="preserve"> </w:t>
      </w:r>
      <w:r w:rsidRPr="53A5172C">
        <w:rPr>
          <w:i/>
          <w:iCs/>
          <w:color w:val="717171" w:themeColor="accent6" w:themeShade="BF"/>
        </w:rPr>
        <w:t xml:space="preserve">(Bijvoorbeeld: </w:t>
      </w:r>
      <w:r w:rsidR="489D963B" w:rsidRPr="53A5172C">
        <w:rPr>
          <w:i/>
          <w:iCs/>
          <w:color w:val="717171" w:themeColor="accent6" w:themeShade="BF"/>
        </w:rPr>
        <w:t xml:space="preserve">een brailleleesregel, aangepaste software, een prikkelarme ruime, een </w:t>
      </w:r>
      <w:proofErr w:type="spellStart"/>
      <w:r w:rsidR="489D963B" w:rsidRPr="53A5172C">
        <w:rPr>
          <w:i/>
          <w:iCs/>
          <w:color w:val="717171" w:themeColor="accent6" w:themeShade="BF"/>
        </w:rPr>
        <w:t>noice</w:t>
      </w:r>
      <w:proofErr w:type="spellEnd"/>
      <w:r w:rsidR="489D963B" w:rsidRPr="53A5172C">
        <w:rPr>
          <w:i/>
          <w:iCs/>
          <w:color w:val="717171" w:themeColor="accent6" w:themeShade="BF"/>
        </w:rPr>
        <w:t xml:space="preserve"> </w:t>
      </w:r>
      <w:proofErr w:type="spellStart"/>
      <w:r w:rsidR="489D963B" w:rsidRPr="53A5172C">
        <w:rPr>
          <w:i/>
          <w:iCs/>
          <w:color w:val="717171" w:themeColor="accent6" w:themeShade="BF"/>
        </w:rPr>
        <w:t>cancelling</w:t>
      </w:r>
      <w:proofErr w:type="spellEnd"/>
      <w:r w:rsidR="489D963B" w:rsidRPr="53A5172C">
        <w:rPr>
          <w:i/>
          <w:iCs/>
          <w:color w:val="717171" w:themeColor="accent6" w:themeShade="BF"/>
        </w:rPr>
        <w:t xml:space="preserve"> hoofdtelefoon</w:t>
      </w:r>
      <w:r w:rsidR="00982E4C">
        <w:rPr>
          <w:i/>
          <w:iCs/>
          <w:color w:val="717171" w:themeColor="accent6" w:themeShade="BF"/>
        </w:rPr>
        <w:t xml:space="preserve">, </w:t>
      </w:r>
      <w:r w:rsidR="00F2565C">
        <w:rPr>
          <w:i/>
          <w:iCs/>
          <w:color w:val="717171" w:themeColor="accent6" w:themeShade="BF"/>
        </w:rPr>
        <w:t xml:space="preserve">een aanpassing aan het takenpakket, </w:t>
      </w:r>
      <w:proofErr w:type="spellStart"/>
      <w:r w:rsidR="00F2565C">
        <w:rPr>
          <w:i/>
          <w:iCs/>
          <w:color w:val="717171" w:themeColor="accent6" w:themeShade="BF"/>
        </w:rPr>
        <w:t>jobcoaching</w:t>
      </w:r>
      <w:proofErr w:type="spellEnd"/>
      <w:r w:rsidR="00F2565C" w:rsidRPr="40CBCEDE">
        <w:rPr>
          <w:i/>
          <w:iCs/>
          <w:color w:val="717171" w:themeColor="accent6" w:themeShade="BF"/>
        </w:rPr>
        <w:t xml:space="preserve"> </w:t>
      </w:r>
      <w:r w:rsidR="489D963B" w:rsidRPr="53A5172C">
        <w:rPr>
          <w:i/>
          <w:iCs/>
          <w:color w:val="717171" w:themeColor="accent6" w:themeShade="BF"/>
        </w:rPr>
        <w:t xml:space="preserve">...) </w:t>
      </w:r>
    </w:p>
    <w:p w14:paraId="40229C36" w14:textId="1CC06A88" w:rsidR="00F72EC7" w:rsidRPr="00B1379F" w:rsidRDefault="007E6993" w:rsidP="00F72EC7">
      <w:pPr>
        <w:rPr>
          <w:i/>
          <w:iCs/>
          <w:color w:val="717171" w:themeColor="accent6" w:themeShade="BF"/>
        </w:rPr>
      </w:pPr>
      <w:sdt>
        <w:sdtPr>
          <w:id w:val="-86395839"/>
          <w:placeholder>
            <w:docPart w:val="B92650467DF246A29BEE4DD4420F7902"/>
          </w:placeholder>
          <w:showingPlcHdr/>
        </w:sdtPr>
        <w:sdtEndPr/>
        <w:sdtContent>
          <w:r w:rsidR="00F72EC7" w:rsidRPr="53A5172C">
            <w:rPr>
              <w:rStyle w:val="Tekstvantijdelijkeaanduiding"/>
            </w:rPr>
            <w:t xml:space="preserve"> …    </w:t>
          </w:r>
        </w:sdtContent>
      </w:sdt>
    </w:p>
    <w:p w14:paraId="0ACF89C1" w14:textId="77777777" w:rsidR="00F72EC7" w:rsidRDefault="00F72EC7" w:rsidP="00F72EC7">
      <w:r w:rsidRPr="00B1379F">
        <w:rPr>
          <w:b/>
          <w:bCs/>
        </w:rPr>
        <w:t>Details TOM (soort, type, omvang, frequentie)</w:t>
      </w:r>
      <w:r>
        <w:br/>
      </w:r>
      <w:sdt>
        <w:sdtPr>
          <w:id w:val="-1841147134"/>
          <w:placeholder>
            <w:docPart w:val="B90C9C8B1AA34EC8B5B809651CE10EA1"/>
          </w:placeholder>
          <w:showingPlcHdr/>
        </w:sdtPr>
        <w:sdtEndPr/>
        <w:sdtContent>
          <w:r>
            <w:rPr>
              <w:rStyle w:val="Tekstvantijdelijkeaanduiding"/>
            </w:rPr>
            <w:t xml:space="preserve"> …    </w:t>
          </w:r>
        </w:sdtContent>
      </w:sdt>
    </w:p>
    <w:p w14:paraId="56E46530" w14:textId="77777777" w:rsidR="00F72EC7" w:rsidRDefault="00F72EC7" w:rsidP="00F72EC7"/>
    <w:p w14:paraId="130AC57F" w14:textId="77777777" w:rsidR="00F72EC7" w:rsidRDefault="00F72EC7" w:rsidP="00F72EC7">
      <w:pPr>
        <w:pStyle w:val="Kop2"/>
      </w:pPr>
      <w:r>
        <w:t>Ondersteuning op de tweede WERKPLEK</w:t>
      </w:r>
    </w:p>
    <w:p w14:paraId="1F47518F" w14:textId="77777777" w:rsidR="00F72EC7" w:rsidRDefault="00F72EC7" w:rsidP="00F72EC7">
      <w:r w:rsidRPr="00B1379F">
        <w:rPr>
          <w:b/>
          <w:bCs/>
        </w:rPr>
        <w:t>Ervaren drempels</w:t>
      </w:r>
      <w:r>
        <w:br/>
      </w:r>
      <w:sdt>
        <w:sdtPr>
          <w:id w:val="581342371"/>
          <w:placeholder>
            <w:docPart w:val="8CCAFC4F0BE848A7BB7ABD34959BF2D9"/>
          </w:placeholder>
          <w:showingPlcHdr/>
        </w:sdtPr>
        <w:sdtEndPr/>
        <w:sdtContent>
          <w:r>
            <w:rPr>
              <w:rStyle w:val="Tekstvantijdelijkeaanduiding"/>
            </w:rPr>
            <w:t xml:space="preserve"> …    </w:t>
          </w:r>
        </w:sdtContent>
      </w:sdt>
    </w:p>
    <w:p w14:paraId="0E10AC2D" w14:textId="49F5FD48" w:rsidR="00F72EC7" w:rsidRPr="00B1379F" w:rsidRDefault="00F72EC7" w:rsidP="00F72EC7">
      <w:pPr>
        <w:rPr>
          <w:i/>
          <w:iCs/>
          <w:color w:val="717171" w:themeColor="accent6" w:themeShade="BF"/>
        </w:rPr>
      </w:pPr>
      <w:r w:rsidRPr="00B1379F">
        <w:rPr>
          <w:b/>
          <w:bCs/>
        </w:rPr>
        <w:t>Beschrijving TOM</w:t>
      </w:r>
      <w:r>
        <w:t xml:space="preserve"> </w:t>
      </w:r>
      <w:r w:rsidRPr="00B1379F">
        <w:rPr>
          <w:i/>
          <w:iCs/>
          <w:color w:val="717171" w:themeColor="accent6" w:themeShade="BF"/>
        </w:rPr>
        <w:t>(</w:t>
      </w:r>
      <w:r>
        <w:rPr>
          <w:i/>
          <w:iCs/>
          <w:color w:val="717171" w:themeColor="accent6" w:themeShade="BF"/>
        </w:rPr>
        <w:t>Bijvoorbeeld:</w:t>
      </w:r>
      <w:r w:rsidRPr="00B1379F">
        <w:rPr>
          <w:i/>
          <w:iCs/>
          <w:color w:val="717171" w:themeColor="accent6" w:themeShade="BF"/>
        </w:rPr>
        <w:t xml:space="preserve"> </w:t>
      </w:r>
      <w:r w:rsidR="00085F77">
        <w:rPr>
          <w:i/>
          <w:iCs/>
          <w:color w:val="717171" w:themeColor="accent6" w:themeShade="BF"/>
        </w:rPr>
        <w:t>een aangepaste erg</w:t>
      </w:r>
      <w:r w:rsidR="006C0C31">
        <w:rPr>
          <w:i/>
          <w:iCs/>
          <w:color w:val="717171" w:themeColor="accent6" w:themeShade="BF"/>
        </w:rPr>
        <w:t xml:space="preserve">onomische bureaustoel, een </w:t>
      </w:r>
      <w:r w:rsidR="002918A3">
        <w:rPr>
          <w:i/>
          <w:iCs/>
          <w:color w:val="717171" w:themeColor="accent6" w:themeShade="BF"/>
        </w:rPr>
        <w:t>elektrische zit-statafel</w:t>
      </w:r>
      <w:r w:rsidR="001B626C">
        <w:rPr>
          <w:i/>
          <w:iCs/>
          <w:color w:val="717171" w:themeColor="accent6" w:themeShade="BF"/>
        </w:rPr>
        <w:t xml:space="preserve">, </w:t>
      </w:r>
      <w:r w:rsidR="00A615FF">
        <w:rPr>
          <w:i/>
          <w:iCs/>
          <w:color w:val="717171" w:themeColor="accent6" w:themeShade="BF"/>
        </w:rPr>
        <w:t>aangepaste laptophouders</w:t>
      </w:r>
      <w:r w:rsidRPr="40CBCEDE">
        <w:rPr>
          <w:i/>
          <w:iCs/>
          <w:color w:val="717171" w:themeColor="accent6" w:themeShade="BF"/>
        </w:rPr>
        <w:t xml:space="preserve"> </w:t>
      </w:r>
      <w:r w:rsidRPr="00B1379F">
        <w:rPr>
          <w:i/>
          <w:iCs/>
          <w:color w:val="717171" w:themeColor="accent6" w:themeShade="BF"/>
        </w:rPr>
        <w:t>…)</w:t>
      </w:r>
      <w:r>
        <w:br/>
      </w:r>
      <w:sdt>
        <w:sdtPr>
          <w:id w:val="-1828592097"/>
          <w:placeholder>
            <w:docPart w:val="0F1C88D2DA6E4E51B577EA32928D8322"/>
          </w:placeholder>
          <w:showingPlcHdr/>
        </w:sdtPr>
        <w:sdtEndPr/>
        <w:sdtContent>
          <w:r>
            <w:rPr>
              <w:rStyle w:val="Tekstvantijdelijkeaanduiding"/>
            </w:rPr>
            <w:t xml:space="preserve"> …    </w:t>
          </w:r>
        </w:sdtContent>
      </w:sdt>
    </w:p>
    <w:p w14:paraId="30A9E9EE" w14:textId="77777777" w:rsidR="00F72EC7" w:rsidRPr="00B1379F" w:rsidRDefault="00F72EC7" w:rsidP="00F72EC7">
      <w:r w:rsidRPr="00B1379F">
        <w:rPr>
          <w:b/>
          <w:bCs/>
        </w:rPr>
        <w:t>Details TOM (soort, type, omvang, frequentie)</w:t>
      </w:r>
      <w:r>
        <w:br/>
      </w:r>
      <w:sdt>
        <w:sdtPr>
          <w:id w:val="-1475208255"/>
          <w:placeholder>
            <w:docPart w:val="F4B3D313CF5847EF88057AA5E0B073CB"/>
          </w:placeholder>
          <w:showingPlcHdr/>
        </w:sdtPr>
        <w:sdtEndPr/>
        <w:sdtContent>
          <w:r>
            <w:rPr>
              <w:rStyle w:val="Tekstvantijdelijkeaanduiding"/>
            </w:rPr>
            <w:t xml:space="preserve"> …    </w:t>
          </w:r>
        </w:sdtContent>
      </w:sdt>
    </w:p>
    <w:p w14:paraId="0180100E" w14:textId="77777777" w:rsidR="00F72EC7" w:rsidRPr="00B1379F" w:rsidRDefault="00F72EC7" w:rsidP="00F72EC7"/>
    <w:p w14:paraId="2EFAF8C9" w14:textId="154D7A25" w:rsidR="00F72EC7" w:rsidRDefault="00F72EC7" w:rsidP="00F72EC7">
      <w:pPr>
        <w:pStyle w:val="Kop2"/>
      </w:pPr>
      <w:r>
        <w:t>Verlof voor deeltijdse prestaties wegens handicap of chronische ziekte</w:t>
      </w:r>
    </w:p>
    <w:p w14:paraId="7C62D793" w14:textId="77777777" w:rsidR="1CF3C831" w:rsidRDefault="1CF3C831">
      <w:r w:rsidRPr="202E82EB">
        <w:rPr>
          <w:b/>
          <w:bCs/>
        </w:rPr>
        <w:t>Start van het verlof</w:t>
      </w:r>
      <w:sdt>
        <w:sdtPr>
          <w:id w:val="705506139"/>
          <w:showingPlcHdr/>
        </w:sdtPr>
        <w:sdtEndPr/>
        <w:sdtContent>
          <w:r w:rsidRPr="202E82EB">
            <w:rPr>
              <w:rStyle w:val="Tekstvantijdelijkeaanduiding"/>
            </w:rPr>
            <w:t xml:space="preserve"> …    </w:t>
          </w:r>
        </w:sdtContent>
      </w:sdt>
    </w:p>
    <w:p w14:paraId="2EE44703" w14:textId="77777777" w:rsidR="1CF3C831" w:rsidRDefault="1CF3C831">
      <w:r w:rsidRPr="202E82EB">
        <w:rPr>
          <w:b/>
          <w:bCs/>
        </w:rPr>
        <w:t>Percentage van het verlof:</w:t>
      </w:r>
      <w:r>
        <w:t xml:space="preserve"> </w:t>
      </w:r>
      <w:sdt>
        <w:sdtPr>
          <w:id w:val="1066283515"/>
          <w:showingPlcHdr/>
        </w:sdtPr>
        <w:sdtEndPr/>
        <w:sdtContent>
          <w:r w:rsidRPr="202E82EB">
            <w:rPr>
              <w:rStyle w:val="Tekstvantijdelijkeaanduiding"/>
            </w:rPr>
            <w:t xml:space="preserve"> …    </w:t>
          </w:r>
        </w:sdtContent>
      </w:sdt>
    </w:p>
    <w:p w14:paraId="15585AE7" w14:textId="77777777" w:rsidR="1CF3C831" w:rsidRDefault="1CF3C831">
      <w:r w:rsidRPr="202E82EB">
        <w:rPr>
          <w:b/>
          <w:bCs/>
        </w:rPr>
        <w:t>Looptijd van het verlof:</w:t>
      </w:r>
      <w:r>
        <w:t xml:space="preserve"> </w:t>
      </w:r>
      <w:sdt>
        <w:sdtPr>
          <w:id w:val="1423226187"/>
          <w:showingPlcHdr/>
        </w:sdtPr>
        <w:sdtEndPr/>
        <w:sdtContent>
          <w:r w:rsidRPr="202E82EB">
            <w:rPr>
              <w:rStyle w:val="Tekstvantijdelijkeaanduiding"/>
            </w:rPr>
            <w:t xml:space="preserve"> …    </w:t>
          </w:r>
        </w:sdtContent>
      </w:sdt>
    </w:p>
    <w:p w14:paraId="243C4143" w14:textId="77777777" w:rsidR="1CF3C831" w:rsidRDefault="1CF3C831">
      <w:r w:rsidRPr="202E82EB">
        <w:rPr>
          <w:b/>
          <w:bCs/>
        </w:rPr>
        <w:t>Tijdstip van evaluatie:</w:t>
      </w:r>
      <w:r>
        <w:t xml:space="preserve"> </w:t>
      </w:r>
      <w:sdt>
        <w:sdtPr>
          <w:id w:val="1227021660"/>
          <w:showingPlcHdr/>
        </w:sdtPr>
        <w:sdtEndPr/>
        <w:sdtContent>
          <w:r w:rsidRPr="202E82EB">
            <w:rPr>
              <w:rStyle w:val="Tekstvantijdelijkeaanduiding"/>
            </w:rPr>
            <w:t xml:space="preserve"> …    </w:t>
          </w:r>
        </w:sdtContent>
      </w:sdt>
    </w:p>
    <w:p w14:paraId="4B5BF833" w14:textId="48C3B5DA" w:rsidR="202E82EB" w:rsidRDefault="202E82EB"/>
    <w:p w14:paraId="50D0ADF8" w14:textId="40150445" w:rsidR="00963876" w:rsidRDefault="00F73C57" w:rsidP="00963876">
      <w:r>
        <w:t>V</w:t>
      </w:r>
      <w:r w:rsidR="00963876">
        <w:t xml:space="preserve">erlof voor deeltijdse prestaties wegens handicap of chronische ziekte </w:t>
      </w:r>
      <w:bookmarkStart w:id="1" w:name="_Int_DIwPRFnm"/>
      <w:r w:rsidR="00963876">
        <w:t>geldt</w:t>
      </w:r>
      <w:bookmarkEnd w:id="1"/>
      <w:r w:rsidR="00963876">
        <w:t xml:space="preserve"> voor personeelsleden die a</w:t>
      </w:r>
      <w:r w:rsidR="00793174">
        <w:rPr>
          <w:noProof/>
        </w:rPr>
        <w:drawing>
          <wp:anchor distT="0" distB="0" distL="114300" distR="114300" simplePos="0" relativeHeight="251658240" behindDoc="0" locked="0" layoutInCell="1" allowOverlap="1" wp14:anchorId="0151A18A" wp14:editId="45C93CD6">
            <wp:simplePos x="0" y="0"/>
            <wp:positionH relativeFrom="column">
              <wp:posOffset>-3810</wp:posOffset>
            </wp:positionH>
            <wp:positionV relativeFrom="paragraph">
              <wp:posOffset>22225</wp:posOffset>
            </wp:positionV>
            <wp:extent cx="281940" cy="281940"/>
            <wp:effectExtent l="0" t="0" r="3810" b="3810"/>
            <wp:wrapSquare wrapText="bothSides"/>
            <wp:docPr id="716375908" name="Afbeelding 1" descr="Afbeelding met zwart, duister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75908" name="Afbeelding 1" descr="Afbeelding met zwart, duisternis&#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876">
        <w:t>an volgende voorwaarden voldoen:</w:t>
      </w:r>
    </w:p>
    <w:p w14:paraId="70AEE6D2" w14:textId="1B549BFF" w:rsidR="00963876" w:rsidRDefault="005C373B" w:rsidP="00963876">
      <w:pPr>
        <w:pStyle w:val="Lijstalinea"/>
        <w:numPr>
          <w:ilvl w:val="0"/>
          <w:numId w:val="41"/>
        </w:numPr>
      </w:pPr>
      <w:r>
        <w:t>Personeelsleden die s</w:t>
      </w:r>
      <w:r w:rsidR="00963876">
        <w:t>tatutair zijn binnen de diensten van de Vlaamse overheid.</w:t>
      </w:r>
    </w:p>
    <w:p w14:paraId="00D9FD6E" w14:textId="5E5F7997" w:rsidR="00963876" w:rsidRDefault="005C373B" w:rsidP="00963876">
      <w:pPr>
        <w:pStyle w:val="Lijstalinea"/>
        <w:numPr>
          <w:ilvl w:val="0"/>
          <w:numId w:val="41"/>
        </w:numPr>
      </w:pPr>
      <w:r>
        <w:t>Personeelsleden die b</w:t>
      </w:r>
      <w:r w:rsidR="00963876">
        <w:t>eschikken over een externe erkenning als persoon met een handicap of chronische ziekte.</w:t>
      </w:r>
    </w:p>
    <w:p w14:paraId="45DC113E" w14:textId="77777777" w:rsidR="00963876" w:rsidRDefault="00963876" w:rsidP="00963876">
      <w:pPr>
        <w:pStyle w:val="Lijstalinea"/>
        <w:numPr>
          <w:ilvl w:val="0"/>
          <w:numId w:val="41"/>
        </w:numPr>
      </w:pPr>
      <w:r w:rsidRPr="00BE25F3">
        <w:t xml:space="preserve">De arbeidsarts oordeelt dat het deeltijds werken bijdraagt tot of noodzakelijk is voor het aanvatten, hervatten of het behoud van </w:t>
      </w:r>
      <w:r>
        <w:t>de</w:t>
      </w:r>
      <w:r w:rsidRPr="00BE25F3">
        <w:t xml:space="preserve"> statutaire tewerkstelling</w:t>
      </w:r>
      <w:r>
        <w:t xml:space="preserve">. </w:t>
      </w:r>
    </w:p>
    <w:p w14:paraId="10E2E938" w14:textId="77777777" w:rsidR="00BB7296" w:rsidRDefault="00BB7296" w:rsidP="00BB7296">
      <w:r>
        <w:t xml:space="preserve">Meer informatie over dit verlofstelsel kan je nalezen op de </w:t>
      </w:r>
      <w:hyperlink r:id="rId14" w:history="1">
        <w:r w:rsidRPr="00D53AFE">
          <w:rPr>
            <w:rStyle w:val="Hyperlink"/>
          </w:rPr>
          <w:t>webpagina ‘Verlof deeltijdse prestaties wegens handicap of chronische ziekte</w:t>
        </w:r>
      </w:hyperlink>
      <w:r>
        <w:t xml:space="preserve">’ op Vlaanderen intern.  </w:t>
      </w:r>
    </w:p>
    <w:p w14:paraId="68BADE5E" w14:textId="7C80A24F" w:rsidR="00E25BBF" w:rsidRDefault="00E25BBF">
      <w:r>
        <w:t xml:space="preserve">De dienst Diversiteitsbeleid maakt een </w:t>
      </w:r>
      <w:r w:rsidR="00963876">
        <w:t xml:space="preserve">apart addendum </w:t>
      </w:r>
      <w:r>
        <w:t xml:space="preserve">van dit verlofstelsel </w:t>
      </w:r>
      <w:r w:rsidR="00963876">
        <w:t xml:space="preserve">bij het integratieprotocol </w:t>
      </w:r>
      <w:r>
        <w:t xml:space="preserve">op </w:t>
      </w:r>
      <w:r w:rsidR="00963876">
        <w:t xml:space="preserve">nadat het personeelslid </w:t>
      </w:r>
      <w:r>
        <w:t>dit via</w:t>
      </w:r>
      <w:r w:rsidR="00963876">
        <w:t xml:space="preserve"> de </w:t>
      </w:r>
      <w:proofErr w:type="spellStart"/>
      <w:r w:rsidR="00963876">
        <w:t>Vlimpers</w:t>
      </w:r>
      <w:proofErr w:type="spellEnd"/>
      <w:r w:rsidR="00963876">
        <w:t xml:space="preserve">-selfservice </w:t>
      </w:r>
      <w:r>
        <w:t xml:space="preserve">aanvraagt </w:t>
      </w:r>
      <w:r w:rsidR="00963876">
        <w:t>en nadat het verlofstelsel is goedgekeurd door de gemachtigde leidinggevende. Dit addendum wordt opgeslagen in het e-dossier van het personeelslid.</w:t>
      </w:r>
      <w:r w:rsidR="00BB7296">
        <w:t xml:space="preserve"> </w:t>
      </w:r>
    </w:p>
    <w:p w14:paraId="432F9347" w14:textId="77777777" w:rsidR="00F72EC7" w:rsidRDefault="00F72EC7" w:rsidP="00F72EC7">
      <w:pPr>
        <w:pStyle w:val="Kop1"/>
      </w:pPr>
      <w:r>
        <w:t xml:space="preserve">Handtekeningveld leidend ambtenaar </w:t>
      </w:r>
    </w:p>
    <w:p w14:paraId="1331F139" w14:textId="44C353A2" w:rsidR="00F72EC7" w:rsidRDefault="00F72EC7" w:rsidP="00F72EC7">
      <w:r w:rsidRPr="007419D8">
        <w:rPr>
          <w:rStyle w:val="normaltextrun"/>
          <w:rFonts w:cs="Calibri"/>
          <w:color w:val="000000"/>
          <w:shd w:val="clear" w:color="auto" w:fill="FFFFFF"/>
        </w:rPr>
        <w:t xml:space="preserve">De leidend ambtenaar </w:t>
      </w:r>
      <w:sdt>
        <w:sdtPr>
          <w:rPr>
            <w:rStyle w:val="normaltextrun"/>
            <w:rFonts w:cs="Calibri"/>
            <w:color w:val="000000"/>
            <w:shd w:val="clear" w:color="auto" w:fill="FFFFFF"/>
          </w:rPr>
          <w:id w:val="-1064411415"/>
          <w:placeholder>
            <w:docPart w:val="9DA222387E5840F3B79AD64D02A8C774"/>
          </w:placeholder>
          <w:showingPlcHdr/>
        </w:sdtPr>
        <w:sdtEndPr>
          <w:rPr>
            <w:rStyle w:val="normaltextrun"/>
          </w:rPr>
        </w:sdtEndPr>
        <w:sdtContent>
          <w:r w:rsidRPr="007419D8">
            <w:rPr>
              <w:rStyle w:val="Tekstvantijdelijkeaanduiding"/>
              <w:u w:val="single"/>
            </w:rPr>
            <w:t>(Naam leidend ambtenaar)</w:t>
          </w:r>
        </w:sdtContent>
      </w:sdt>
      <w:r w:rsidRPr="007419D8">
        <w:rPr>
          <w:rStyle w:val="normaltextrun"/>
          <w:rFonts w:cs="Calibri"/>
          <w:color w:val="000000"/>
          <w:shd w:val="clear" w:color="auto" w:fill="FFFFFF"/>
        </w:rPr>
        <w:t xml:space="preserve"> verklaart zich akkoord met de </w:t>
      </w:r>
      <w:proofErr w:type="spellStart"/>
      <w:r w:rsidRPr="007419D8">
        <w:rPr>
          <w:rStyle w:val="normaltextrun"/>
          <w:rFonts w:cs="Calibri"/>
          <w:color w:val="000000"/>
          <w:shd w:val="clear" w:color="auto" w:fill="FFFFFF"/>
        </w:rPr>
        <w:t>tewerkstellingsondersteunende</w:t>
      </w:r>
      <w:proofErr w:type="spellEnd"/>
      <w:r w:rsidRPr="007419D8">
        <w:rPr>
          <w:rStyle w:val="normaltextrun"/>
          <w:rFonts w:cs="Calibri"/>
          <w:color w:val="000000"/>
          <w:shd w:val="clear" w:color="auto" w:fill="FFFFFF"/>
        </w:rPr>
        <w:t xml:space="preserve"> maatregelen vermeld onder punt 2 voor personeelslid</w:t>
      </w:r>
      <w:r w:rsidRPr="007419D8">
        <w:rPr>
          <w:rStyle w:val="BallontekstChar"/>
          <w:rFonts w:ascii="FlandersArtSans-Regular" w:hAnsi="FlandersArtSans-Regular" w:cs="Calibri"/>
          <w:color w:val="000000"/>
          <w:shd w:val="clear" w:color="auto" w:fill="FFFFFF"/>
        </w:rPr>
        <w:t xml:space="preserve"> </w:t>
      </w:r>
      <w:sdt>
        <w:sdtPr>
          <w:rPr>
            <w:rStyle w:val="normaltextrun"/>
            <w:rFonts w:cs="Calibri"/>
            <w:color w:val="000000"/>
            <w:shd w:val="clear" w:color="auto" w:fill="FFFFFF"/>
          </w:rPr>
          <w:id w:val="-2127069435"/>
          <w:placeholder>
            <w:docPart w:val="0BF237F5EBBD4BB09A6F2406BD7A2C41"/>
          </w:placeholder>
          <w:showingPlcHdr/>
        </w:sdtPr>
        <w:sdtEndPr>
          <w:rPr>
            <w:rStyle w:val="normaltextrun"/>
          </w:rPr>
        </w:sdtEndPr>
        <w:sdtContent>
          <w:r w:rsidRPr="007419D8">
            <w:rPr>
              <w:rStyle w:val="Tekstvantijdelijkeaanduiding"/>
              <w:u w:val="single"/>
            </w:rPr>
            <w:t>(Naam personeelslid)</w:t>
          </w:r>
        </w:sdtContent>
      </w:sdt>
      <w:r w:rsidRPr="007419D8">
        <w:rPr>
          <w:rStyle w:val="normaltextrun"/>
          <w:rFonts w:cs="Calibri"/>
          <w:color w:val="000000"/>
          <w:shd w:val="clear" w:color="auto" w:fill="FFFFFF"/>
        </w:rPr>
        <w:t xml:space="preserve">.. </w:t>
      </w:r>
      <w:r w:rsidRPr="007419D8">
        <w:br/>
      </w:r>
      <w:r w:rsidRPr="007419D8">
        <w:br/>
      </w:r>
      <w:r w:rsidRPr="007419D8">
        <w:br/>
      </w:r>
      <w:r w:rsidRPr="007419D8">
        <w:br/>
      </w:r>
      <w:r>
        <w:br/>
      </w:r>
      <w:r>
        <w:br/>
      </w:r>
      <w:r>
        <w:br/>
      </w:r>
      <w:r>
        <w:br/>
        <w:t xml:space="preserve">Gelezen en goedgekeurd, </w:t>
      </w:r>
      <w:r>
        <w:br/>
      </w:r>
      <w:r>
        <w:br/>
        <w:t xml:space="preserve">Datum: </w:t>
      </w:r>
      <w:sdt>
        <w:sdtPr>
          <w:id w:val="823329622"/>
          <w:placeholder>
            <w:docPart w:val="CEA5B8906E7D426889D84BB8CD5CF076"/>
          </w:placeholder>
          <w:showingPlcHdr/>
          <w:date>
            <w:dateFormat w:val="d/MM/yyyy"/>
            <w:lid w:val="nl-BE"/>
            <w:storeMappedDataAs w:val="dateTime"/>
            <w:calendar w:val="gregorian"/>
          </w:date>
        </w:sdtPr>
        <w:sdtEndPr/>
        <w:sdtContent>
          <w:r>
            <w:rPr>
              <w:rStyle w:val="Tekstvantijdelijkeaanduiding"/>
            </w:rPr>
            <w:t>__ / __ / _____</w:t>
          </w:r>
        </w:sdtContent>
      </w:sdt>
    </w:p>
    <w:p w14:paraId="7DFFD6CB" w14:textId="77777777" w:rsidR="00F72EC7" w:rsidRPr="00445576" w:rsidRDefault="00F72EC7" w:rsidP="00F72EC7">
      <w:pPr>
        <w:rPr>
          <w:b/>
          <w:bCs/>
        </w:rPr>
      </w:pPr>
      <w:r w:rsidRPr="00445576">
        <w:rPr>
          <w:b/>
          <w:bCs/>
        </w:rPr>
        <w:t>Handtekening leidend ambtenaar</w:t>
      </w:r>
    </w:p>
    <w:p w14:paraId="5AE027B3" w14:textId="77777777" w:rsidR="00F72EC7" w:rsidRDefault="00F72EC7" w:rsidP="00F72EC7">
      <w:r>
        <w:br w:type="page"/>
      </w:r>
    </w:p>
    <w:p w14:paraId="645FE4E7" w14:textId="77777777" w:rsidR="00F72EC7" w:rsidRPr="00B6525D" w:rsidRDefault="00F72EC7" w:rsidP="00F72EC7">
      <w:pPr>
        <w:pStyle w:val="Kop1"/>
        <w:numPr>
          <w:ilvl w:val="0"/>
          <w:numId w:val="0"/>
        </w:numPr>
      </w:pPr>
      <w:r>
        <w:lastRenderedPageBreak/>
        <w:t xml:space="preserve">bijlagen </w:t>
      </w:r>
    </w:p>
    <w:p w14:paraId="4DDD5AD1" w14:textId="77777777" w:rsidR="00F72EC7" w:rsidRDefault="00F72EC7" w:rsidP="00F72EC7">
      <w:pPr>
        <w:pStyle w:val="Kop2"/>
      </w:pPr>
      <w:r>
        <w:t>attesten of andere bewijsstukken</w:t>
      </w:r>
    </w:p>
    <w:p w14:paraId="5E803F25" w14:textId="77777777" w:rsidR="00F72EC7" w:rsidRDefault="00F72EC7" w:rsidP="00F72EC7">
      <w:pPr>
        <w:pStyle w:val="Kop2"/>
      </w:pPr>
      <w:r>
        <w:t>Andere bijlagen</w:t>
      </w:r>
    </w:p>
    <w:p w14:paraId="79034F3F" w14:textId="488C26FD" w:rsidR="00F72EC7" w:rsidRPr="007419D8" w:rsidRDefault="00F72EC7" w:rsidP="00F72EC7">
      <w:pPr>
        <w:rPr>
          <w:i/>
          <w:iCs/>
        </w:rPr>
      </w:pPr>
      <w:r>
        <w:rPr>
          <w:i/>
          <w:iCs/>
          <w:highlight w:val="lightGray"/>
        </w:rPr>
        <w:t xml:space="preserve">Voeg </w:t>
      </w:r>
      <w:r w:rsidR="00777A68">
        <w:rPr>
          <w:i/>
          <w:iCs/>
          <w:highlight w:val="lightGray"/>
        </w:rPr>
        <w:t>e</w:t>
      </w:r>
      <w:r>
        <w:rPr>
          <w:i/>
          <w:iCs/>
          <w:highlight w:val="lightGray"/>
        </w:rPr>
        <w:t>ventuele a</w:t>
      </w:r>
      <w:r w:rsidRPr="007419D8">
        <w:rPr>
          <w:i/>
          <w:iCs/>
          <w:highlight w:val="lightGray"/>
        </w:rPr>
        <w:t xml:space="preserve">ndere bijlagen </w:t>
      </w:r>
      <w:r>
        <w:rPr>
          <w:i/>
          <w:iCs/>
          <w:highlight w:val="lightGray"/>
        </w:rPr>
        <w:t xml:space="preserve">toe </w:t>
      </w:r>
      <w:r w:rsidRPr="007419D8">
        <w:rPr>
          <w:i/>
          <w:iCs/>
          <w:highlight w:val="lightGray"/>
        </w:rPr>
        <w:t>zoals een advies van de preventie-adviseur arbeidsarts.</w:t>
      </w:r>
      <w:r w:rsidRPr="007419D8">
        <w:rPr>
          <w:i/>
          <w:iCs/>
        </w:rPr>
        <w:t xml:space="preserve"> </w:t>
      </w:r>
    </w:p>
    <w:bookmarkEnd w:id="0"/>
    <w:p w14:paraId="06B65FED" w14:textId="470639A0" w:rsidR="00CF559C" w:rsidRDefault="00CF559C" w:rsidP="006C63B6">
      <w:pPr>
        <w:pStyle w:val="Lijstnummering5"/>
        <w:numPr>
          <w:ilvl w:val="0"/>
          <w:numId w:val="0"/>
        </w:numPr>
      </w:pPr>
    </w:p>
    <w:p w14:paraId="6BAFE6D5" w14:textId="77777777" w:rsidR="00123F38" w:rsidRDefault="00123F38" w:rsidP="006C63B6">
      <w:pPr>
        <w:pStyle w:val="Lijstnummering5"/>
        <w:numPr>
          <w:ilvl w:val="0"/>
          <w:numId w:val="0"/>
        </w:numPr>
      </w:pPr>
    </w:p>
    <w:p w14:paraId="0967CA88" w14:textId="0B7C10CA" w:rsidR="00123F38" w:rsidRPr="00BD55C3" w:rsidRDefault="00123F38" w:rsidP="00123F38">
      <w:pPr>
        <w:spacing w:line="276" w:lineRule="auto"/>
        <w:jc w:val="both"/>
      </w:pPr>
      <w:r w:rsidRPr="004E0D8E">
        <w:rPr>
          <w:rFonts w:eastAsiaTheme="majorEastAsia" w:cstheme="majorBidi"/>
          <w:bCs/>
          <w:caps/>
          <w:color w:val="373636" w:themeColor="text1"/>
          <w:sz w:val="32"/>
          <w:szCs w:val="32"/>
          <w:u w:val="dotted"/>
        </w:rPr>
        <w:t xml:space="preserve">Gegevensbescherming </w:t>
      </w:r>
      <w:r>
        <w:rPr>
          <w:rFonts w:ascii="Verdana" w:hAnsi="Verdana" w:cs="Arial"/>
          <w:sz w:val="20"/>
        </w:rPr>
        <w:br/>
      </w:r>
      <w:r w:rsidRPr="00BD55C3">
        <w:t xml:space="preserve">Tijdens de verwerking van dit </w:t>
      </w:r>
      <w:r>
        <w:t>protocol</w:t>
      </w:r>
      <w:r w:rsidRPr="00BD55C3">
        <w:t xml:space="preserve"> respecteren we jouw recht op gegevensbescherming. Jouw gegevens worden verwerkt en gedeeld om jou de gevraagde aanpassingen te kunnen toekennen en bezorgen.  De informatie die we delen, beperken we altijd tot wat noodzakelijk is om jou de redelijke aanpassingen te kunnen toekennen en ze tijdig uit te voeren. Het gaat onder meer over de Dienst diversiteitsbeleid, de dossierbehandelaars en de gespecialiseerde diensten die hulpmiddelen en andere ondersteuning aanbieden. </w:t>
      </w:r>
    </w:p>
    <w:p w14:paraId="6DD18B43" w14:textId="77777777" w:rsidR="00123F38" w:rsidRPr="00BD55C3" w:rsidRDefault="00123F38" w:rsidP="00123F38">
      <w:pPr>
        <w:spacing w:line="276" w:lineRule="auto"/>
        <w:jc w:val="both"/>
      </w:pPr>
      <w:r w:rsidRPr="00BD55C3">
        <w:t xml:space="preserve">Voor de decretale rechtsgrond voor de verwerking van deze gegevens verwijzen we naar het decreet van 8 mei 2002 houdende evenredige participatie op de arbeidsmarkt art. 7/1. </w:t>
      </w:r>
    </w:p>
    <w:p w14:paraId="1AD86A99" w14:textId="77777777" w:rsidR="00123F38" w:rsidRPr="00BD55C3" w:rsidRDefault="00123F38" w:rsidP="00123F38">
      <w:pPr>
        <w:spacing w:line="276" w:lineRule="auto"/>
      </w:pPr>
      <w:r w:rsidRPr="004E0D8E">
        <w:rPr>
          <w:rFonts w:eastAsiaTheme="majorEastAsia" w:cstheme="majorBidi"/>
          <w:bCs/>
          <w:caps/>
          <w:color w:val="373636" w:themeColor="text1"/>
          <w:sz w:val="32"/>
          <w:szCs w:val="32"/>
          <w:u w:val="dotted"/>
        </w:rPr>
        <w:t>Bewaring van jouw persoonsgegevens</w:t>
      </w:r>
      <w:r>
        <w:rPr>
          <w:rFonts w:eastAsiaTheme="majorEastAsia" w:cstheme="majorBidi"/>
          <w:bCs/>
          <w:caps/>
          <w:color w:val="373636" w:themeColor="text1"/>
          <w:sz w:val="32"/>
          <w:szCs w:val="32"/>
          <w:u w:val="dotted"/>
        </w:rPr>
        <w:br/>
      </w:r>
      <w:r w:rsidRPr="00BD55C3">
        <w:t xml:space="preserve">Wij garanderen dat dit </w:t>
      </w:r>
      <w:r>
        <w:t>formulier</w:t>
      </w:r>
      <w:r w:rsidRPr="00BD55C3">
        <w:t>, de bijlagen en bewijsstukken op een veilige manier bewaard worden, ofwel in het centrale personeelsbeheerssysteem (</w:t>
      </w:r>
      <w:proofErr w:type="spellStart"/>
      <w:r w:rsidRPr="00BD55C3">
        <w:t>Vlimpers</w:t>
      </w:r>
      <w:proofErr w:type="spellEnd"/>
      <w:r w:rsidRPr="00BD55C3">
        <w:t xml:space="preserve">) ofwel in het personeelsbeheerssysteem van jouw entiteit. </w:t>
      </w:r>
    </w:p>
    <w:p w14:paraId="7B7E40BA" w14:textId="77777777" w:rsidR="00123F38" w:rsidRPr="00BD55C3" w:rsidRDefault="00123F38" w:rsidP="00123F38">
      <w:pPr>
        <w:spacing w:line="276" w:lineRule="auto"/>
        <w:jc w:val="both"/>
      </w:pPr>
      <w:r w:rsidRPr="00BD55C3">
        <w:t xml:space="preserve">Wij bewaren jouw gegevens zolang dat nodig is om de gevraagde aanpassingen te doen en om aan daarmee verband houdende juridische of boekhoudkundige verplichtingen te voldoen. De maximale bewaartermijn is nooit langer dan 10 jaar dat jij bent uitgestroomd, tenzij bepaalde wetgeving een langere bewaartermijn vooropstelt. </w:t>
      </w:r>
    </w:p>
    <w:sectPr w:rsidR="00123F38" w:rsidRPr="00BD55C3" w:rsidSect="00940570">
      <w:headerReference w:type="default" r:id="rId15"/>
      <w:footerReference w:type="default" r:id="rId16"/>
      <w:headerReference w:type="first" r:id="rId17"/>
      <w:footerReference w:type="first" r:id="rId18"/>
      <w:pgSz w:w="11906" w:h="16838" w:code="9"/>
      <w:pgMar w:top="851" w:right="851" w:bottom="226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6D270" w14:textId="77777777" w:rsidR="00F67E72" w:rsidRDefault="00F67E72" w:rsidP="00F11703">
      <w:pPr>
        <w:spacing w:line="240" w:lineRule="auto"/>
      </w:pPr>
      <w:r>
        <w:separator/>
      </w:r>
    </w:p>
    <w:p w14:paraId="4133E4E2" w14:textId="77777777" w:rsidR="00F67E72" w:rsidRDefault="00F67E72"/>
  </w:endnote>
  <w:endnote w:type="continuationSeparator" w:id="0">
    <w:p w14:paraId="08E3BD07" w14:textId="77777777" w:rsidR="00F67E72" w:rsidRDefault="00F67E72" w:rsidP="00F11703">
      <w:pPr>
        <w:spacing w:line="240" w:lineRule="auto"/>
      </w:pPr>
      <w:r>
        <w:continuationSeparator/>
      </w:r>
    </w:p>
    <w:p w14:paraId="23D75DA2" w14:textId="77777777" w:rsidR="00F67E72" w:rsidRDefault="00F67E72"/>
  </w:endnote>
  <w:endnote w:type="continuationNotice" w:id="1">
    <w:p w14:paraId="7C6AD36A" w14:textId="77777777" w:rsidR="00F67E72" w:rsidRDefault="00F67E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alibri"/>
    <w:charset w:val="00"/>
    <w:family w:val="auto"/>
    <w:pitch w:val="variable"/>
    <w:sig w:usb0="00000007" w:usb1="1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Medium">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F2F3F918-00FC-47D7-B2FF-2B4F3E26AD8A}"/>
  </w:font>
  <w:font w:name="Wingdings 3">
    <w:panose1 w:val="05040102010807070707"/>
    <w:charset w:val="02"/>
    <w:family w:val="roman"/>
    <w:pitch w:val="variable"/>
    <w:sig w:usb0="00000000" w:usb1="10000000" w:usb2="00000000" w:usb3="00000000" w:csb0="80000000" w:csb1="00000000"/>
    <w:embedRegular r:id="rId2" w:fontKey="{CD6881A0-0BDD-4972-B815-777D9592E914}"/>
  </w:font>
  <w:font w:name="FlandersArtSans-Regular">
    <w:panose1 w:val="00000500000000000000"/>
    <w:charset w:val="00"/>
    <w:family w:val="auto"/>
    <w:pitch w:val="variable"/>
    <w:sig w:usb0="00000007" w:usb1="00000000" w:usb2="00000000" w:usb3="00000000" w:csb0="00000093" w:csb1="00000000"/>
    <w:embedRegular r:id="rId3" w:fontKey="{91DC0370-09DF-41A9-BAAB-E927648B6EBC}"/>
    <w:embedBold r:id="rId4" w:fontKey="{0CEBD543-3ED5-49AB-8571-369957474BEA}"/>
    <w:embedItalic r:id="rId5" w:fontKey="{74477782-0D26-4855-B686-86379C51AA36}"/>
    <w:embedBoldItalic r:id="rId6" w:fontKey="{104436F8-B667-483A-AB1C-DCEC834991C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27C8BC5A-4BC7-4BFF-B6B5-40FEC8B01873}"/>
  </w:font>
  <w:font w:name="FlandersArtSerif-Regular">
    <w:panose1 w:val="00000500000000000000"/>
    <w:charset w:val="00"/>
    <w:family w:val="auto"/>
    <w:pitch w:val="variable"/>
    <w:sig w:usb0="00000007" w:usb1="00000000" w:usb2="00000000" w:usb3="00000000" w:csb0="00000093" w:csb1="00000000"/>
    <w:embedRegular r:id="rId8" w:fontKey="{B4C91225-E664-457A-B443-4613FD67F966}"/>
  </w:font>
  <w:font w:name="FlandersArtSerif-Bold">
    <w:panose1 w:val="00000800000000000000"/>
    <w:charset w:val="00"/>
    <w:family w:val="auto"/>
    <w:pitch w:val="variable"/>
    <w:sig w:usb0="00000007" w:usb1="00000000" w:usb2="00000000" w:usb3="00000000" w:csb0="00000093" w:csb1="00000000"/>
    <w:embedBold r:id="rId9" w:fontKey="{459558C2-79D5-427F-82CF-4A10808D1127}"/>
  </w:font>
  <w:font w:name="Cambria">
    <w:panose1 w:val="02040503050406030204"/>
    <w:charset w:val="00"/>
    <w:family w:val="roman"/>
    <w:pitch w:val="variable"/>
    <w:sig w:usb0="E00006FF" w:usb1="420024FF" w:usb2="02000000" w:usb3="00000000" w:csb0="0000019F" w:csb1="00000000"/>
    <w:embedRegular r:id="rId10" w:fontKey="{6E1CF846-21E3-47C4-A407-C02FB7957324}"/>
  </w:font>
  <w:font w:name="Verdana">
    <w:panose1 w:val="020B0604030504040204"/>
    <w:charset w:val="00"/>
    <w:family w:val="swiss"/>
    <w:pitch w:val="variable"/>
    <w:sig w:usb0="A00006FF" w:usb1="4000205B" w:usb2="00000010" w:usb3="00000000" w:csb0="0000019F" w:csb1="00000000"/>
    <w:embedRegular r:id="rId11" w:fontKey="{49D52523-C23B-4DC5-91A4-7DBD42C1927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2CAA1" w14:textId="191C2D21" w:rsidR="00ED2195" w:rsidRPr="00ED2195" w:rsidRDefault="00ED2195" w:rsidP="00ED2195">
    <w:pPr>
      <w:pStyle w:val="Voettekst"/>
    </w:pPr>
    <w:r>
      <w:t xml:space="preserve">pagina </w:t>
    </w:r>
    <w:r>
      <w:fldChar w:fldCharType="begin"/>
    </w:r>
    <w:r>
      <w:instrText xml:space="preserve"> PAGE  \* Arabic  \* MERGEFORMAT </w:instrText>
    </w:r>
    <w:r>
      <w:fldChar w:fldCharType="separate"/>
    </w:r>
    <w:r>
      <w:t>1</w:t>
    </w:r>
    <w:r>
      <w:fldChar w:fldCharType="end"/>
    </w:r>
    <w:r>
      <w:t xml:space="preserve"> van </w:t>
    </w:r>
    <w:r w:rsidR="007E6993">
      <w:fldChar w:fldCharType="begin"/>
    </w:r>
    <w:r w:rsidR="007E6993">
      <w:instrText xml:space="preserve"> NUMPAGES  \* Arabic  \* MERGEFORMAT </w:instrText>
    </w:r>
    <w:r w:rsidR="007E6993">
      <w:fldChar w:fldCharType="separate"/>
    </w:r>
    <w:r>
      <w:t>4</w:t>
    </w:r>
    <w:r w:rsidR="007E6993">
      <w:fldChar w:fldCharType="end"/>
    </w:r>
    <w:r>
      <w:ptab w:relativeTo="margin" w:alignment="center" w:leader="none"/>
    </w:r>
    <w:r w:rsidR="00B6525D">
      <w:t>Integratieprotocol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6422C" w14:textId="65D14E8A" w:rsidR="00EB5D63" w:rsidRPr="00073EA7" w:rsidRDefault="00EB5D63" w:rsidP="18A7D14E">
    <w:pPr>
      <w:pStyle w:val="streepjes"/>
      <w:rPr>
        <w:rFonts w:asciiTheme="minorHAnsi" w:hAnsiTheme="minorHAnsi"/>
      </w:rPr>
    </w:pPr>
    <w:r w:rsidRPr="00073EA7">
      <w:rPr>
        <w:rFonts w:asciiTheme="minorHAnsi" w:hAnsiTheme="minorHAnsi"/>
        <w:noProof/>
        <w:lang w:eastAsia="nl-BE"/>
      </w:rPr>
      <w:drawing>
        <wp:anchor distT="0" distB="0" distL="114300" distR="114300" simplePos="0" relativeHeight="251658240" behindDoc="1" locked="0" layoutInCell="1" allowOverlap="1" wp14:anchorId="6B155558" wp14:editId="2C77F620">
          <wp:simplePos x="0" y="0"/>
          <wp:positionH relativeFrom="page">
            <wp:posOffset>718315</wp:posOffset>
          </wp:positionH>
          <wp:positionV relativeFrom="page">
            <wp:posOffset>9756475</wp:posOffset>
          </wp:positionV>
          <wp:extent cx="1803050" cy="540000"/>
          <wp:effectExtent l="19050" t="0" r="0" b="0"/>
          <wp:wrapNone/>
          <wp:docPr id="2" name="Afbeelding 1" descr="thema_verbeelding_kop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stretch>
                    <a:fillRect/>
                  </a:stretch>
                </pic:blipFill>
                <pic:spPr>
                  <a:xfrm>
                    <a:off x="0" y="0"/>
                    <a:ext cx="1803050" cy="540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243A9" w14:textId="77777777" w:rsidR="00F67E72" w:rsidRDefault="00F67E72">
      <w:r>
        <w:separator/>
      </w:r>
    </w:p>
  </w:footnote>
  <w:footnote w:type="continuationSeparator" w:id="0">
    <w:p w14:paraId="60FE482E" w14:textId="77777777" w:rsidR="00F67E72" w:rsidRDefault="00F67E72" w:rsidP="00F11703">
      <w:pPr>
        <w:spacing w:line="240" w:lineRule="auto"/>
      </w:pPr>
      <w:r>
        <w:continuationSeparator/>
      </w:r>
    </w:p>
    <w:p w14:paraId="1623F2EA" w14:textId="77777777" w:rsidR="00F67E72" w:rsidRDefault="00F67E72"/>
  </w:footnote>
  <w:footnote w:type="continuationNotice" w:id="1">
    <w:p w14:paraId="10CFEA8B" w14:textId="77777777" w:rsidR="00F67E72" w:rsidRDefault="00F67E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7BB3BF56" w14:paraId="47A650A9" w14:textId="77777777" w:rsidTr="7BB3BF56">
      <w:trPr>
        <w:trHeight w:val="300"/>
      </w:trPr>
      <w:tc>
        <w:tcPr>
          <w:tcW w:w="3305" w:type="dxa"/>
        </w:tcPr>
        <w:p w14:paraId="2B00975B" w14:textId="70724239" w:rsidR="7BB3BF56" w:rsidRDefault="7BB3BF56" w:rsidP="7BB3BF56">
          <w:pPr>
            <w:pStyle w:val="Koptekst"/>
            <w:ind w:left="-115"/>
          </w:pPr>
        </w:p>
      </w:tc>
      <w:tc>
        <w:tcPr>
          <w:tcW w:w="3305" w:type="dxa"/>
        </w:tcPr>
        <w:p w14:paraId="38C1426A" w14:textId="2B742CDC" w:rsidR="7BB3BF56" w:rsidRDefault="7BB3BF56" w:rsidP="7BB3BF56">
          <w:pPr>
            <w:pStyle w:val="Koptekst"/>
            <w:jc w:val="center"/>
          </w:pPr>
        </w:p>
      </w:tc>
      <w:tc>
        <w:tcPr>
          <w:tcW w:w="3305" w:type="dxa"/>
        </w:tcPr>
        <w:p w14:paraId="17AED397" w14:textId="3D672FBB" w:rsidR="7BB3BF56" w:rsidRDefault="7BB3BF56" w:rsidP="7BB3BF56">
          <w:pPr>
            <w:pStyle w:val="Koptekst"/>
            <w:ind w:right="-115"/>
            <w:jc w:val="right"/>
          </w:pPr>
        </w:p>
      </w:tc>
    </w:tr>
  </w:tbl>
  <w:p w14:paraId="351C0305" w14:textId="15B21256" w:rsidR="7BB3BF56" w:rsidRDefault="7BB3BF56" w:rsidP="7BB3BF5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057EA" w14:textId="5F7CDB50" w:rsidR="00E5308D" w:rsidRPr="00EB5D63" w:rsidRDefault="7BB3BF56" w:rsidP="7BB3BF56">
    <w:r>
      <w:rPr>
        <w:noProof/>
      </w:rPr>
      <w:drawing>
        <wp:inline distT="0" distB="0" distL="0" distR="0" wp14:anchorId="5C314F75" wp14:editId="4B362434">
          <wp:extent cx="3170195" cy="658425"/>
          <wp:effectExtent l="0" t="0" r="0" b="0"/>
          <wp:docPr id="687807521" name="Afbeelding 68780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170195" cy="658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4C664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B0A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16E6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C3E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9A83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8EC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0E5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70BD9C"/>
    <w:lvl w:ilvl="0">
      <w:start w:val="1"/>
      <w:numFmt w:val="bullet"/>
      <w:lvlText w:val=""/>
      <w:lvlJc w:val="left"/>
      <w:pPr>
        <w:ind w:left="644" w:hanging="360"/>
      </w:pPr>
      <w:rPr>
        <w:rFonts w:ascii="Symbol" w:hAnsi="Symbol" w:hint="default"/>
        <w:color w:val="auto"/>
      </w:rPr>
    </w:lvl>
  </w:abstractNum>
  <w:abstractNum w:abstractNumId="8" w15:restartNumberingAfterBreak="0">
    <w:nsid w:val="FFFFFF88"/>
    <w:multiLevelType w:val="singleLevel"/>
    <w:tmpl w:val="EA2E86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7052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A38D5"/>
    <w:multiLevelType w:val="hybridMultilevel"/>
    <w:tmpl w:val="FEBE4D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07C94D02"/>
    <w:multiLevelType w:val="hybridMultilevel"/>
    <w:tmpl w:val="096E1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A683CDB"/>
    <w:multiLevelType w:val="hybridMultilevel"/>
    <w:tmpl w:val="AF7CC81C"/>
    <w:lvl w:ilvl="0" w:tplc="BA5499F0">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5" w15:restartNumberingAfterBreak="0">
    <w:nsid w:val="1B0075B4"/>
    <w:multiLevelType w:val="hybridMultilevel"/>
    <w:tmpl w:val="A920AA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D5A3854"/>
    <w:multiLevelType w:val="multilevel"/>
    <w:tmpl w:val="75E67FC4"/>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1475F6B"/>
    <w:multiLevelType w:val="hybridMultilevel"/>
    <w:tmpl w:val="28FC9146"/>
    <w:lvl w:ilvl="0" w:tplc="EACACC36">
      <w:start w:val="1"/>
      <w:numFmt w:val="bullet"/>
      <w:lvlText w:val="&gt;"/>
      <w:lvlJc w:val="left"/>
      <w:pPr>
        <w:ind w:left="1437" w:hanging="360"/>
      </w:pPr>
      <w:rPr>
        <w:rFonts w:ascii="Flanders Art Serif Medium" w:hAnsi="Flanders Art Serif Medium" w:hint="default"/>
        <w:color w:val="9B9D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21677F"/>
    <w:multiLevelType w:val="hybridMultilevel"/>
    <w:tmpl w:val="BA4227F6"/>
    <w:lvl w:ilvl="0" w:tplc="83D86A7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9"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B646F"/>
    <w:multiLevelType w:val="hybridMultilevel"/>
    <w:tmpl w:val="B78E720C"/>
    <w:lvl w:ilvl="0" w:tplc="DE16A5EC">
      <w:start w:val="1"/>
      <w:numFmt w:val="bullet"/>
      <w:lvlText w:val="-"/>
      <w:lvlJc w:val="left"/>
      <w:pPr>
        <w:ind w:left="1080" w:hanging="360"/>
      </w:pPr>
      <w:rPr>
        <w:rFonts w:ascii="Arial" w:hAnsi="Aria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1F1028"/>
    <w:multiLevelType w:val="hybridMultilevel"/>
    <w:tmpl w:val="D520BE90"/>
    <w:lvl w:ilvl="0" w:tplc="74066820">
      <w:start w:val="1"/>
      <w:numFmt w:val="bullet"/>
      <w:lvlText w:val="&gt;"/>
      <w:lvlJc w:val="left"/>
      <w:pPr>
        <w:ind w:left="1080" w:hanging="360"/>
      </w:pPr>
      <w:rPr>
        <w:rFonts w:ascii="Flanders Art Serif Medium" w:hAnsi="Flanders Art Serif Medium" w:hint="default"/>
        <w:color w:val="9B9DA0"/>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4" w15:restartNumberingAfterBreak="0">
    <w:nsid w:val="3A8D60B7"/>
    <w:multiLevelType w:val="hybridMultilevel"/>
    <w:tmpl w:val="56E6141A"/>
    <w:lvl w:ilvl="0" w:tplc="86D048A6">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5"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2E22F1"/>
    <w:multiLevelType w:val="hybridMultilevel"/>
    <w:tmpl w:val="3D52C672"/>
    <w:lvl w:ilvl="0" w:tplc="D9A0663C">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9195974"/>
    <w:multiLevelType w:val="hybridMultilevel"/>
    <w:tmpl w:val="F9E20DE6"/>
    <w:lvl w:ilvl="0" w:tplc="848A336A">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1" w15:restartNumberingAfterBreak="0">
    <w:nsid w:val="5A885161"/>
    <w:multiLevelType w:val="hybridMultilevel"/>
    <w:tmpl w:val="282EBF7C"/>
    <w:lvl w:ilvl="0" w:tplc="AA504EAE">
      <w:start w:val="1"/>
      <w:numFmt w:val="bullet"/>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2" w15:restartNumberingAfterBreak="0">
    <w:nsid w:val="5C4B736B"/>
    <w:multiLevelType w:val="multilevel"/>
    <w:tmpl w:val="2D8EF7C0"/>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DAE26C2"/>
    <w:multiLevelType w:val="hybridMultilevel"/>
    <w:tmpl w:val="0F38129A"/>
    <w:lvl w:ilvl="0" w:tplc="856AC2FC">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4" w15:restartNumberingAfterBreak="0">
    <w:nsid w:val="5F050DAD"/>
    <w:multiLevelType w:val="multilevel"/>
    <w:tmpl w:val="46C66C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1EB4BBE"/>
    <w:multiLevelType w:val="multilevel"/>
    <w:tmpl w:val="0FFEE9E2"/>
    <w:lvl w:ilvl="0">
      <w:start w:val="1"/>
      <w:numFmt w:val="bullet"/>
      <w:lvlText w:val=""/>
      <w:lvlJc w:val="left"/>
      <w:pPr>
        <w:ind w:left="360" w:hanging="360"/>
      </w:pPr>
      <w:rPr>
        <w:rFonts w:ascii="Wingdings 3" w:hAnsi="Wingdings 3"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4549" w:hanging="864"/>
      </w:pPr>
    </w:lvl>
    <w:lvl w:ilvl="4">
      <w:start w:val="1"/>
      <w:numFmt w:val="decimal"/>
      <w:pStyle w:val="Kop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8"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1104611197">
    <w:abstractNumId w:val="34"/>
  </w:num>
  <w:num w:numId="2" w16cid:durableId="814298791">
    <w:abstractNumId w:val="9"/>
  </w:num>
  <w:num w:numId="3" w16cid:durableId="1248883249">
    <w:abstractNumId w:val="7"/>
  </w:num>
  <w:num w:numId="4" w16cid:durableId="1541699388">
    <w:abstractNumId w:val="6"/>
  </w:num>
  <w:num w:numId="5" w16cid:durableId="231041188">
    <w:abstractNumId w:val="5"/>
  </w:num>
  <w:num w:numId="6" w16cid:durableId="1801457068">
    <w:abstractNumId w:val="4"/>
  </w:num>
  <w:num w:numId="7" w16cid:durableId="819738467">
    <w:abstractNumId w:val="8"/>
  </w:num>
  <w:num w:numId="8" w16cid:durableId="1533572210">
    <w:abstractNumId w:val="3"/>
  </w:num>
  <w:num w:numId="9" w16cid:durableId="317392376">
    <w:abstractNumId w:val="2"/>
  </w:num>
  <w:num w:numId="10" w16cid:durableId="1990091239">
    <w:abstractNumId w:val="1"/>
  </w:num>
  <w:num w:numId="11" w16cid:durableId="641344953">
    <w:abstractNumId w:val="0"/>
  </w:num>
  <w:num w:numId="12" w16cid:durableId="1835948706">
    <w:abstractNumId w:val="35"/>
  </w:num>
  <w:num w:numId="13" w16cid:durableId="2014842292">
    <w:abstractNumId w:val="23"/>
  </w:num>
  <w:num w:numId="14" w16cid:durableId="2006084747">
    <w:abstractNumId w:val="17"/>
  </w:num>
  <w:num w:numId="15" w16cid:durableId="1513491777">
    <w:abstractNumId w:val="11"/>
  </w:num>
  <w:num w:numId="16" w16cid:durableId="800269970">
    <w:abstractNumId w:val="29"/>
  </w:num>
  <w:num w:numId="17" w16cid:durableId="405155111">
    <w:abstractNumId w:val="26"/>
  </w:num>
  <w:num w:numId="18" w16cid:durableId="1472021707">
    <w:abstractNumId w:val="22"/>
  </w:num>
  <w:num w:numId="19" w16cid:durableId="1379086910">
    <w:abstractNumId w:val="19"/>
  </w:num>
  <w:num w:numId="20" w16cid:durableId="1309626441">
    <w:abstractNumId w:val="28"/>
  </w:num>
  <w:num w:numId="21" w16cid:durableId="1414476022">
    <w:abstractNumId w:val="12"/>
  </w:num>
  <w:num w:numId="22" w16cid:durableId="836263552">
    <w:abstractNumId w:val="10"/>
  </w:num>
  <w:num w:numId="23" w16cid:durableId="1087845156">
    <w:abstractNumId w:val="37"/>
  </w:num>
  <w:num w:numId="24" w16cid:durableId="179468134">
    <w:abstractNumId w:val="21"/>
  </w:num>
  <w:num w:numId="25" w16cid:durableId="818107718">
    <w:abstractNumId w:val="18"/>
  </w:num>
  <w:num w:numId="26" w16cid:durableId="761144975">
    <w:abstractNumId w:val="24"/>
  </w:num>
  <w:num w:numId="27" w16cid:durableId="1167787234">
    <w:abstractNumId w:val="27"/>
  </w:num>
  <w:num w:numId="28" w16cid:durableId="738094731">
    <w:abstractNumId w:val="14"/>
  </w:num>
  <w:num w:numId="29" w16cid:durableId="2039698813">
    <w:abstractNumId w:val="31"/>
  </w:num>
  <w:num w:numId="30" w16cid:durableId="836651381">
    <w:abstractNumId w:val="16"/>
  </w:num>
  <w:num w:numId="31" w16cid:durableId="498428918">
    <w:abstractNumId w:val="32"/>
  </w:num>
  <w:num w:numId="32" w16cid:durableId="1330982284">
    <w:abstractNumId w:val="13"/>
  </w:num>
  <w:num w:numId="33" w16cid:durableId="1315136107">
    <w:abstractNumId w:val="30"/>
  </w:num>
  <w:num w:numId="34" w16cid:durableId="1104689894">
    <w:abstractNumId w:val="33"/>
  </w:num>
  <w:num w:numId="35" w16cid:durableId="855121759">
    <w:abstractNumId w:val="36"/>
  </w:num>
  <w:num w:numId="36" w16cid:durableId="1597903170">
    <w:abstractNumId w:val="20"/>
  </w:num>
  <w:num w:numId="37" w16cid:durableId="1577671498">
    <w:abstractNumId w:val="11"/>
    <w:lvlOverride w:ilvl="0">
      <w:startOverride w:val="1"/>
    </w:lvlOverride>
  </w:num>
  <w:num w:numId="38" w16cid:durableId="619559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480252">
    <w:abstractNumId w:val="25"/>
  </w:num>
  <w:num w:numId="40" w16cid:durableId="2117552598">
    <w:abstractNumId w:val="38"/>
  </w:num>
  <w:num w:numId="41" w16cid:durableId="3595499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84"/>
    <w:rsid w:val="0000298C"/>
    <w:rsid w:val="0000310B"/>
    <w:rsid w:val="000078AC"/>
    <w:rsid w:val="00020494"/>
    <w:rsid w:val="00027AE7"/>
    <w:rsid w:val="000347A6"/>
    <w:rsid w:val="000348DB"/>
    <w:rsid w:val="00042A43"/>
    <w:rsid w:val="00042CDA"/>
    <w:rsid w:val="000470CF"/>
    <w:rsid w:val="00054E86"/>
    <w:rsid w:val="00055A77"/>
    <w:rsid w:val="000576B5"/>
    <w:rsid w:val="00062470"/>
    <w:rsid w:val="000665A9"/>
    <w:rsid w:val="000702E0"/>
    <w:rsid w:val="000703EE"/>
    <w:rsid w:val="0007100B"/>
    <w:rsid w:val="00073EA7"/>
    <w:rsid w:val="000744CE"/>
    <w:rsid w:val="00085F77"/>
    <w:rsid w:val="00090BCC"/>
    <w:rsid w:val="00091F15"/>
    <w:rsid w:val="000933E6"/>
    <w:rsid w:val="0009457A"/>
    <w:rsid w:val="000B5170"/>
    <w:rsid w:val="000C26EC"/>
    <w:rsid w:val="000C4C9D"/>
    <w:rsid w:val="000D0A44"/>
    <w:rsid w:val="000D5C4F"/>
    <w:rsid w:val="000E1E2B"/>
    <w:rsid w:val="000E301F"/>
    <w:rsid w:val="000E3E4E"/>
    <w:rsid w:val="000E49EB"/>
    <w:rsid w:val="000E4BB3"/>
    <w:rsid w:val="000E6DBB"/>
    <w:rsid w:val="000F321E"/>
    <w:rsid w:val="000F3280"/>
    <w:rsid w:val="00101D2B"/>
    <w:rsid w:val="001030DC"/>
    <w:rsid w:val="0010485E"/>
    <w:rsid w:val="00110358"/>
    <w:rsid w:val="00113EB7"/>
    <w:rsid w:val="00114DEE"/>
    <w:rsid w:val="001177AD"/>
    <w:rsid w:val="00123F38"/>
    <w:rsid w:val="00126437"/>
    <w:rsid w:val="00126582"/>
    <w:rsid w:val="00126FB5"/>
    <w:rsid w:val="001305F5"/>
    <w:rsid w:val="0013336D"/>
    <w:rsid w:val="001409EA"/>
    <w:rsid w:val="00141C18"/>
    <w:rsid w:val="001422F6"/>
    <w:rsid w:val="00142623"/>
    <w:rsid w:val="00150622"/>
    <w:rsid w:val="001548A5"/>
    <w:rsid w:val="00164780"/>
    <w:rsid w:val="00165AD6"/>
    <w:rsid w:val="001713C5"/>
    <w:rsid w:val="00173245"/>
    <w:rsid w:val="00174621"/>
    <w:rsid w:val="00175CA1"/>
    <w:rsid w:val="0017683B"/>
    <w:rsid w:val="001823A9"/>
    <w:rsid w:val="00187FCD"/>
    <w:rsid w:val="00197B5B"/>
    <w:rsid w:val="001A4782"/>
    <w:rsid w:val="001A5525"/>
    <w:rsid w:val="001B626C"/>
    <w:rsid w:val="001C1358"/>
    <w:rsid w:val="001C53DE"/>
    <w:rsid w:val="001C6715"/>
    <w:rsid w:val="001D0554"/>
    <w:rsid w:val="001D44DA"/>
    <w:rsid w:val="001D6281"/>
    <w:rsid w:val="001E015C"/>
    <w:rsid w:val="001E2494"/>
    <w:rsid w:val="001F00F5"/>
    <w:rsid w:val="001F1E85"/>
    <w:rsid w:val="001F5433"/>
    <w:rsid w:val="00203187"/>
    <w:rsid w:val="00210A8B"/>
    <w:rsid w:val="0021153C"/>
    <w:rsid w:val="00212655"/>
    <w:rsid w:val="00221A5D"/>
    <w:rsid w:val="002249AC"/>
    <w:rsid w:val="00225E25"/>
    <w:rsid w:val="002372EA"/>
    <w:rsid w:val="002420A5"/>
    <w:rsid w:val="00246B94"/>
    <w:rsid w:val="00246CDC"/>
    <w:rsid w:val="00246F4E"/>
    <w:rsid w:val="00250A1B"/>
    <w:rsid w:val="002645BC"/>
    <w:rsid w:val="002653C0"/>
    <w:rsid w:val="00270E2F"/>
    <w:rsid w:val="00276AA8"/>
    <w:rsid w:val="002874BB"/>
    <w:rsid w:val="002918A3"/>
    <w:rsid w:val="002943CE"/>
    <w:rsid w:val="002A00C2"/>
    <w:rsid w:val="002A595D"/>
    <w:rsid w:val="002B2C56"/>
    <w:rsid w:val="002B4EB4"/>
    <w:rsid w:val="002C3BE6"/>
    <w:rsid w:val="002C5B44"/>
    <w:rsid w:val="002D64D5"/>
    <w:rsid w:val="002E05FA"/>
    <w:rsid w:val="002E4C25"/>
    <w:rsid w:val="002F19E4"/>
    <w:rsid w:val="00303126"/>
    <w:rsid w:val="00304037"/>
    <w:rsid w:val="00305917"/>
    <w:rsid w:val="003103C9"/>
    <w:rsid w:val="003149F8"/>
    <w:rsid w:val="00314E4D"/>
    <w:rsid w:val="003179C0"/>
    <w:rsid w:val="00323255"/>
    <w:rsid w:val="0033419B"/>
    <w:rsid w:val="00336226"/>
    <w:rsid w:val="00342CF9"/>
    <w:rsid w:val="0034461A"/>
    <w:rsid w:val="00344C5B"/>
    <w:rsid w:val="00350BE4"/>
    <w:rsid w:val="00353A84"/>
    <w:rsid w:val="00355C27"/>
    <w:rsid w:val="00361F03"/>
    <w:rsid w:val="00370899"/>
    <w:rsid w:val="003714BE"/>
    <w:rsid w:val="00374BD5"/>
    <w:rsid w:val="00376B79"/>
    <w:rsid w:val="0038197E"/>
    <w:rsid w:val="003837D3"/>
    <w:rsid w:val="0039407C"/>
    <w:rsid w:val="00397ADB"/>
    <w:rsid w:val="003B7084"/>
    <w:rsid w:val="003C1A09"/>
    <w:rsid w:val="003C333F"/>
    <w:rsid w:val="003C45A8"/>
    <w:rsid w:val="003C5B4B"/>
    <w:rsid w:val="003D2969"/>
    <w:rsid w:val="003E0547"/>
    <w:rsid w:val="003E3B8C"/>
    <w:rsid w:val="004000A4"/>
    <w:rsid w:val="004004ED"/>
    <w:rsid w:val="00415B33"/>
    <w:rsid w:val="00421ADA"/>
    <w:rsid w:val="00422EB7"/>
    <w:rsid w:val="00424666"/>
    <w:rsid w:val="004264EE"/>
    <w:rsid w:val="00435A77"/>
    <w:rsid w:val="00441966"/>
    <w:rsid w:val="00442617"/>
    <w:rsid w:val="00443225"/>
    <w:rsid w:val="00444C33"/>
    <w:rsid w:val="00451F6C"/>
    <w:rsid w:val="00463123"/>
    <w:rsid w:val="00464366"/>
    <w:rsid w:val="00464668"/>
    <w:rsid w:val="00474F18"/>
    <w:rsid w:val="00481B7B"/>
    <w:rsid w:val="00487144"/>
    <w:rsid w:val="00490796"/>
    <w:rsid w:val="00495B6C"/>
    <w:rsid w:val="0049605C"/>
    <w:rsid w:val="00497BDA"/>
    <w:rsid w:val="004A537C"/>
    <w:rsid w:val="004A75BE"/>
    <w:rsid w:val="004B0194"/>
    <w:rsid w:val="004B35AB"/>
    <w:rsid w:val="004C1D8C"/>
    <w:rsid w:val="004C1ECA"/>
    <w:rsid w:val="004C268C"/>
    <w:rsid w:val="004C6D48"/>
    <w:rsid w:val="004D07AF"/>
    <w:rsid w:val="004D142F"/>
    <w:rsid w:val="004D638C"/>
    <w:rsid w:val="004E0D8E"/>
    <w:rsid w:val="004E2D01"/>
    <w:rsid w:val="004E3FA4"/>
    <w:rsid w:val="004E4011"/>
    <w:rsid w:val="004E4424"/>
    <w:rsid w:val="004E72F5"/>
    <w:rsid w:val="004F0024"/>
    <w:rsid w:val="004F0DCF"/>
    <w:rsid w:val="0052365C"/>
    <w:rsid w:val="005239E4"/>
    <w:rsid w:val="0053114A"/>
    <w:rsid w:val="00531DC1"/>
    <w:rsid w:val="00535244"/>
    <w:rsid w:val="005354CC"/>
    <w:rsid w:val="00536E3A"/>
    <w:rsid w:val="0054417F"/>
    <w:rsid w:val="00550352"/>
    <w:rsid w:val="005520CF"/>
    <w:rsid w:val="0056138A"/>
    <w:rsid w:val="0056161C"/>
    <w:rsid w:val="00567702"/>
    <w:rsid w:val="005754AB"/>
    <w:rsid w:val="005771C2"/>
    <w:rsid w:val="00581B1D"/>
    <w:rsid w:val="005829CA"/>
    <w:rsid w:val="005919AE"/>
    <w:rsid w:val="005921F6"/>
    <w:rsid w:val="0059313D"/>
    <w:rsid w:val="005943AC"/>
    <w:rsid w:val="0059596C"/>
    <w:rsid w:val="00596D98"/>
    <w:rsid w:val="005A6EEB"/>
    <w:rsid w:val="005B5FE6"/>
    <w:rsid w:val="005B6935"/>
    <w:rsid w:val="005C373B"/>
    <w:rsid w:val="005C7015"/>
    <w:rsid w:val="005D4B48"/>
    <w:rsid w:val="005E3A24"/>
    <w:rsid w:val="005E6E2A"/>
    <w:rsid w:val="005E7148"/>
    <w:rsid w:val="005F552D"/>
    <w:rsid w:val="005F6354"/>
    <w:rsid w:val="005F6DB5"/>
    <w:rsid w:val="00603619"/>
    <w:rsid w:val="0060521D"/>
    <w:rsid w:val="006105AE"/>
    <w:rsid w:val="006109A0"/>
    <w:rsid w:val="00617D97"/>
    <w:rsid w:val="006248C3"/>
    <w:rsid w:val="00633859"/>
    <w:rsid w:val="006449CC"/>
    <w:rsid w:val="006500E1"/>
    <w:rsid w:val="00652707"/>
    <w:rsid w:val="00652FB1"/>
    <w:rsid w:val="006532AC"/>
    <w:rsid w:val="00653D48"/>
    <w:rsid w:val="00654C85"/>
    <w:rsid w:val="00657DBB"/>
    <w:rsid w:val="00660C93"/>
    <w:rsid w:val="00660D2B"/>
    <w:rsid w:val="006642B4"/>
    <w:rsid w:val="00674118"/>
    <w:rsid w:val="00676435"/>
    <w:rsid w:val="00681002"/>
    <w:rsid w:val="0069461A"/>
    <w:rsid w:val="006952BA"/>
    <w:rsid w:val="006A25B4"/>
    <w:rsid w:val="006A7C85"/>
    <w:rsid w:val="006B498E"/>
    <w:rsid w:val="006B7B4B"/>
    <w:rsid w:val="006C0C31"/>
    <w:rsid w:val="006C63B6"/>
    <w:rsid w:val="006C6D9C"/>
    <w:rsid w:val="006D2798"/>
    <w:rsid w:val="006D3D5B"/>
    <w:rsid w:val="006D7B6B"/>
    <w:rsid w:val="006E7367"/>
    <w:rsid w:val="00700053"/>
    <w:rsid w:val="00706110"/>
    <w:rsid w:val="00707400"/>
    <w:rsid w:val="00714076"/>
    <w:rsid w:val="00714BED"/>
    <w:rsid w:val="0071540B"/>
    <w:rsid w:val="00717DE7"/>
    <w:rsid w:val="00726B2D"/>
    <w:rsid w:val="00733627"/>
    <w:rsid w:val="00733643"/>
    <w:rsid w:val="00742E2D"/>
    <w:rsid w:val="0075721A"/>
    <w:rsid w:val="00763C3C"/>
    <w:rsid w:val="00772274"/>
    <w:rsid w:val="00775CCB"/>
    <w:rsid w:val="00777A68"/>
    <w:rsid w:val="00781F5F"/>
    <w:rsid w:val="00790F02"/>
    <w:rsid w:val="00792A96"/>
    <w:rsid w:val="00793174"/>
    <w:rsid w:val="00796A5C"/>
    <w:rsid w:val="007A33BD"/>
    <w:rsid w:val="007B0837"/>
    <w:rsid w:val="007B7FE4"/>
    <w:rsid w:val="007C280E"/>
    <w:rsid w:val="007D2D7E"/>
    <w:rsid w:val="007D3B70"/>
    <w:rsid w:val="007D487E"/>
    <w:rsid w:val="007D7EA6"/>
    <w:rsid w:val="007E1637"/>
    <w:rsid w:val="007E3904"/>
    <w:rsid w:val="007E4DC7"/>
    <w:rsid w:val="007E5CF9"/>
    <w:rsid w:val="007E5EB6"/>
    <w:rsid w:val="007E6993"/>
    <w:rsid w:val="007E6C01"/>
    <w:rsid w:val="007E75D7"/>
    <w:rsid w:val="007E771E"/>
    <w:rsid w:val="007F06CC"/>
    <w:rsid w:val="007F4055"/>
    <w:rsid w:val="008121FF"/>
    <w:rsid w:val="00813BBA"/>
    <w:rsid w:val="008151CA"/>
    <w:rsid w:val="00816CE7"/>
    <w:rsid w:val="00820DDF"/>
    <w:rsid w:val="00821C9C"/>
    <w:rsid w:val="00822071"/>
    <w:rsid w:val="008232CA"/>
    <w:rsid w:val="008344AB"/>
    <w:rsid w:val="00836B80"/>
    <w:rsid w:val="00840E4D"/>
    <w:rsid w:val="00843AE2"/>
    <w:rsid w:val="00851F59"/>
    <w:rsid w:val="00855643"/>
    <w:rsid w:val="00863D25"/>
    <w:rsid w:val="0087055A"/>
    <w:rsid w:val="008762D4"/>
    <w:rsid w:val="00884D5C"/>
    <w:rsid w:val="00886187"/>
    <w:rsid w:val="00886305"/>
    <w:rsid w:val="00894909"/>
    <w:rsid w:val="0089627B"/>
    <w:rsid w:val="00897651"/>
    <w:rsid w:val="0089768F"/>
    <w:rsid w:val="008A0CEB"/>
    <w:rsid w:val="008A3035"/>
    <w:rsid w:val="008B3240"/>
    <w:rsid w:val="008C62C2"/>
    <w:rsid w:val="008D1316"/>
    <w:rsid w:val="008D5276"/>
    <w:rsid w:val="008D5CAE"/>
    <w:rsid w:val="008D7CDA"/>
    <w:rsid w:val="008E2F63"/>
    <w:rsid w:val="008F4412"/>
    <w:rsid w:val="008F4827"/>
    <w:rsid w:val="00903822"/>
    <w:rsid w:val="00906B38"/>
    <w:rsid w:val="00906BBD"/>
    <w:rsid w:val="00916630"/>
    <w:rsid w:val="0092406C"/>
    <w:rsid w:val="009250AD"/>
    <w:rsid w:val="009303B9"/>
    <w:rsid w:val="00932353"/>
    <w:rsid w:val="00933107"/>
    <w:rsid w:val="00935F13"/>
    <w:rsid w:val="00940570"/>
    <w:rsid w:val="00951F76"/>
    <w:rsid w:val="009610D1"/>
    <w:rsid w:val="0096323E"/>
    <w:rsid w:val="00963876"/>
    <w:rsid w:val="0096721C"/>
    <w:rsid w:val="00973664"/>
    <w:rsid w:val="00976995"/>
    <w:rsid w:val="00982905"/>
    <w:rsid w:val="00982E0C"/>
    <w:rsid w:val="00982E4C"/>
    <w:rsid w:val="00985571"/>
    <w:rsid w:val="00986427"/>
    <w:rsid w:val="009A30DB"/>
    <w:rsid w:val="009A3103"/>
    <w:rsid w:val="009A3DF7"/>
    <w:rsid w:val="009B0299"/>
    <w:rsid w:val="009B7279"/>
    <w:rsid w:val="009B77F4"/>
    <w:rsid w:val="009C405C"/>
    <w:rsid w:val="009C5D84"/>
    <w:rsid w:val="009D3024"/>
    <w:rsid w:val="009D47BF"/>
    <w:rsid w:val="009D70D3"/>
    <w:rsid w:val="009E34CB"/>
    <w:rsid w:val="009E4F33"/>
    <w:rsid w:val="009F11AB"/>
    <w:rsid w:val="009F63C0"/>
    <w:rsid w:val="00A023F5"/>
    <w:rsid w:val="00A03A0D"/>
    <w:rsid w:val="00A03F92"/>
    <w:rsid w:val="00A124B9"/>
    <w:rsid w:val="00A21DCD"/>
    <w:rsid w:val="00A234AD"/>
    <w:rsid w:val="00A32642"/>
    <w:rsid w:val="00A36770"/>
    <w:rsid w:val="00A47B6A"/>
    <w:rsid w:val="00A47E0E"/>
    <w:rsid w:val="00A52DA0"/>
    <w:rsid w:val="00A5641B"/>
    <w:rsid w:val="00A615FF"/>
    <w:rsid w:val="00A61CEA"/>
    <w:rsid w:val="00A62668"/>
    <w:rsid w:val="00A6545E"/>
    <w:rsid w:val="00A74C6D"/>
    <w:rsid w:val="00A77F8C"/>
    <w:rsid w:val="00A91D69"/>
    <w:rsid w:val="00A961A4"/>
    <w:rsid w:val="00AA234E"/>
    <w:rsid w:val="00AB2003"/>
    <w:rsid w:val="00AB368F"/>
    <w:rsid w:val="00AB4FF5"/>
    <w:rsid w:val="00AB51C4"/>
    <w:rsid w:val="00AB5E13"/>
    <w:rsid w:val="00AC0404"/>
    <w:rsid w:val="00AC4EA7"/>
    <w:rsid w:val="00AC53D7"/>
    <w:rsid w:val="00AE2BD8"/>
    <w:rsid w:val="00AE2E38"/>
    <w:rsid w:val="00AE5408"/>
    <w:rsid w:val="00AF0016"/>
    <w:rsid w:val="00AF0A1D"/>
    <w:rsid w:val="00B00C0D"/>
    <w:rsid w:val="00B04DF9"/>
    <w:rsid w:val="00B065B7"/>
    <w:rsid w:val="00B13711"/>
    <w:rsid w:val="00B17DEC"/>
    <w:rsid w:val="00B2171C"/>
    <w:rsid w:val="00B23D1D"/>
    <w:rsid w:val="00B253C7"/>
    <w:rsid w:val="00B304D9"/>
    <w:rsid w:val="00B310B4"/>
    <w:rsid w:val="00B31892"/>
    <w:rsid w:val="00B36C45"/>
    <w:rsid w:val="00B43A0E"/>
    <w:rsid w:val="00B464B4"/>
    <w:rsid w:val="00B54F75"/>
    <w:rsid w:val="00B640ED"/>
    <w:rsid w:val="00B6525D"/>
    <w:rsid w:val="00B70D6F"/>
    <w:rsid w:val="00B70D85"/>
    <w:rsid w:val="00B7176F"/>
    <w:rsid w:val="00B7698E"/>
    <w:rsid w:val="00B77256"/>
    <w:rsid w:val="00B77C3D"/>
    <w:rsid w:val="00B93A80"/>
    <w:rsid w:val="00BA05B4"/>
    <w:rsid w:val="00BA1A7F"/>
    <w:rsid w:val="00BA2278"/>
    <w:rsid w:val="00BA68DA"/>
    <w:rsid w:val="00BB320C"/>
    <w:rsid w:val="00BB7296"/>
    <w:rsid w:val="00BC6D90"/>
    <w:rsid w:val="00BC6EA6"/>
    <w:rsid w:val="00BE7900"/>
    <w:rsid w:val="00BF19FD"/>
    <w:rsid w:val="00C0052E"/>
    <w:rsid w:val="00C14CB1"/>
    <w:rsid w:val="00C15EC8"/>
    <w:rsid w:val="00C16594"/>
    <w:rsid w:val="00C165C3"/>
    <w:rsid w:val="00C168D8"/>
    <w:rsid w:val="00C20BDA"/>
    <w:rsid w:val="00C2212E"/>
    <w:rsid w:val="00C235D6"/>
    <w:rsid w:val="00C24F2F"/>
    <w:rsid w:val="00C4083B"/>
    <w:rsid w:val="00C42336"/>
    <w:rsid w:val="00C508DE"/>
    <w:rsid w:val="00C514F6"/>
    <w:rsid w:val="00C5418E"/>
    <w:rsid w:val="00C632BA"/>
    <w:rsid w:val="00C64D24"/>
    <w:rsid w:val="00C64F3E"/>
    <w:rsid w:val="00C75C88"/>
    <w:rsid w:val="00C8434B"/>
    <w:rsid w:val="00C969E1"/>
    <w:rsid w:val="00CA4EAC"/>
    <w:rsid w:val="00CC4736"/>
    <w:rsid w:val="00CC6D13"/>
    <w:rsid w:val="00CC7C95"/>
    <w:rsid w:val="00CD0A5A"/>
    <w:rsid w:val="00CD2D67"/>
    <w:rsid w:val="00CD35C5"/>
    <w:rsid w:val="00CD35F3"/>
    <w:rsid w:val="00CE508C"/>
    <w:rsid w:val="00CE5170"/>
    <w:rsid w:val="00CF52C4"/>
    <w:rsid w:val="00CF559C"/>
    <w:rsid w:val="00CF6B96"/>
    <w:rsid w:val="00CF7545"/>
    <w:rsid w:val="00CF7A0C"/>
    <w:rsid w:val="00D04BC0"/>
    <w:rsid w:val="00D16E57"/>
    <w:rsid w:val="00D200BE"/>
    <w:rsid w:val="00D24875"/>
    <w:rsid w:val="00D27B59"/>
    <w:rsid w:val="00D27DE7"/>
    <w:rsid w:val="00D31F78"/>
    <w:rsid w:val="00D32DB0"/>
    <w:rsid w:val="00D33C12"/>
    <w:rsid w:val="00D36527"/>
    <w:rsid w:val="00D37793"/>
    <w:rsid w:val="00D45AEB"/>
    <w:rsid w:val="00D605C6"/>
    <w:rsid w:val="00D62AD0"/>
    <w:rsid w:val="00D669C7"/>
    <w:rsid w:val="00D82F98"/>
    <w:rsid w:val="00D83F34"/>
    <w:rsid w:val="00D956A6"/>
    <w:rsid w:val="00D95F53"/>
    <w:rsid w:val="00D96D5C"/>
    <w:rsid w:val="00D972F6"/>
    <w:rsid w:val="00DA4E0A"/>
    <w:rsid w:val="00DB3A0F"/>
    <w:rsid w:val="00DB6B08"/>
    <w:rsid w:val="00DC1D15"/>
    <w:rsid w:val="00DD2F3F"/>
    <w:rsid w:val="00DD3801"/>
    <w:rsid w:val="00DD67BA"/>
    <w:rsid w:val="00DD75BB"/>
    <w:rsid w:val="00DD7B8D"/>
    <w:rsid w:val="00DE44BE"/>
    <w:rsid w:val="00DF017D"/>
    <w:rsid w:val="00DF4261"/>
    <w:rsid w:val="00DF65FC"/>
    <w:rsid w:val="00E04FF3"/>
    <w:rsid w:val="00E07543"/>
    <w:rsid w:val="00E136BB"/>
    <w:rsid w:val="00E14279"/>
    <w:rsid w:val="00E25BBF"/>
    <w:rsid w:val="00E41095"/>
    <w:rsid w:val="00E4189F"/>
    <w:rsid w:val="00E524DB"/>
    <w:rsid w:val="00E5308D"/>
    <w:rsid w:val="00E56EDA"/>
    <w:rsid w:val="00E66011"/>
    <w:rsid w:val="00E66D84"/>
    <w:rsid w:val="00E67436"/>
    <w:rsid w:val="00E67F9D"/>
    <w:rsid w:val="00E71910"/>
    <w:rsid w:val="00E74252"/>
    <w:rsid w:val="00E8026F"/>
    <w:rsid w:val="00E92863"/>
    <w:rsid w:val="00E9528D"/>
    <w:rsid w:val="00EA20E9"/>
    <w:rsid w:val="00EA2D06"/>
    <w:rsid w:val="00EA324D"/>
    <w:rsid w:val="00EA6D3C"/>
    <w:rsid w:val="00EB00EC"/>
    <w:rsid w:val="00EB0FCC"/>
    <w:rsid w:val="00EB3333"/>
    <w:rsid w:val="00EB36AD"/>
    <w:rsid w:val="00EB5D63"/>
    <w:rsid w:val="00EC0B6D"/>
    <w:rsid w:val="00EC3104"/>
    <w:rsid w:val="00EC35D0"/>
    <w:rsid w:val="00EC680D"/>
    <w:rsid w:val="00ED2195"/>
    <w:rsid w:val="00ED745D"/>
    <w:rsid w:val="00EE09B9"/>
    <w:rsid w:val="00EE1AD8"/>
    <w:rsid w:val="00EE3292"/>
    <w:rsid w:val="00EE4864"/>
    <w:rsid w:val="00EF3DDB"/>
    <w:rsid w:val="00EF4F58"/>
    <w:rsid w:val="00F03CEC"/>
    <w:rsid w:val="00F11703"/>
    <w:rsid w:val="00F16317"/>
    <w:rsid w:val="00F20417"/>
    <w:rsid w:val="00F20874"/>
    <w:rsid w:val="00F22A3C"/>
    <w:rsid w:val="00F2565C"/>
    <w:rsid w:val="00F34357"/>
    <w:rsid w:val="00F3447D"/>
    <w:rsid w:val="00F4277A"/>
    <w:rsid w:val="00F45892"/>
    <w:rsid w:val="00F4688B"/>
    <w:rsid w:val="00F52758"/>
    <w:rsid w:val="00F579C7"/>
    <w:rsid w:val="00F57A3B"/>
    <w:rsid w:val="00F6009E"/>
    <w:rsid w:val="00F6173A"/>
    <w:rsid w:val="00F6516E"/>
    <w:rsid w:val="00F657C3"/>
    <w:rsid w:val="00F66CA6"/>
    <w:rsid w:val="00F67E72"/>
    <w:rsid w:val="00F71C6B"/>
    <w:rsid w:val="00F72EC7"/>
    <w:rsid w:val="00F73C57"/>
    <w:rsid w:val="00F80AE0"/>
    <w:rsid w:val="00F811C4"/>
    <w:rsid w:val="00F94843"/>
    <w:rsid w:val="00FA2F4D"/>
    <w:rsid w:val="00FB0D8F"/>
    <w:rsid w:val="00FB382E"/>
    <w:rsid w:val="00FB4E28"/>
    <w:rsid w:val="00FC2DF6"/>
    <w:rsid w:val="00FD00A4"/>
    <w:rsid w:val="00FD0832"/>
    <w:rsid w:val="00FD79C7"/>
    <w:rsid w:val="00FE2B09"/>
    <w:rsid w:val="00FE6967"/>
    <w:rsid w:val="00FE74F6"/>
    <w:rsid w:val="00FF15EB"/>
    <w:rsid w:val="00FF3756"/>
    <w:rsid w:val="00FF55E6"/>
    <w:rsid w:val="044027AE"/>
    <w:rsid w:val="0D18E1FA"/>
    <w:rsid w:val="10E47564"/>
    <w:rsid w:val="175E02F3"/>
    <w:rsid w:val="18A7D14E"/>
    <w:rsid w:val="1CF3C831"/>
    <w:rsid w:val="1D15E8D1"/>
    <w:rsid w:val="202E82EB"/>
    <w:rsid w:val="3051E18D"/>
    <w:rsid w:val="3663D7D5"/>
    <w:rsid w:val="3B1E0EE5"/>
    <w:rsid w:val="40CBCEDE"/>
    <w:rsid w:val="43C3D385"/>
    <w:rsid w:val="489D963B"/>
    <w:rsid w:val="53A5172C"/>
    <w:rsid w:val="65F98C81"/>
    <w:rsid w:val="696F8A2B"/>
    <w:rsid w:val="6E27A712"/>
    <w:rsid w:val="743C4C09"/>
    <w:rsid w:val="7BB3BF56"/>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3B173"/>
  <w15:docId w15:val="{42960DA1-6B2D-4FFF-9808-280369D32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6582"/>
    <w:pPr>
      <w:tabs>
        <w:tab w:val="left" w:pos="3686"/>
      </w:tabs>
      <w:spacing w:after="270" w:line="270" w:lineRule="exact"/>
    </w:pPr>
    <w:rPr>
      <w:rFonts w:ascii="FlandersArtSans-Regular" w:hAnsi="FlandersArtSans-Regular"/>
      <w:color w:val="1C1A15" w:themeColor="background2" w:themeShade="1A"/>
      <w:lang w:val="nl-BE"/>
    </w:rPr>
  </w:style>
  <w:style w:type="paragraph" w:styleId="Kop1">
    <w:name w:val="heading 1"/>
    <w:basedOn w:val="Standaard"/>
    <w:next w:val="Standaard"/>
    <w:link w:val="Kop1Char"/>
    <w:uiPriority w:val="9"/>
    <w:qFormat/>
    <w:rsid w:val="00DE44BE"/>
    <w:pPr>
      <w:keepNext/>
      <w:keepLines/>
      <w:numPr>
        <w:numId w:val="23"/>
      </w:numPr>
      <w:spacing w:before="480" w:after="480" w:line="432" w:lineRule="exact"/>
      <w:ind w:left="454" w:hanging="454"/>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DE44BE"/>
    <w:pPr>
      <w:keepNext/>
      <w:keepLines/>
      <w:numPr>
        <w:ilvl w:val="1"/>
        <w:numId w:val="23"/>
      </w:numPr>
      <w:spacing w:before="200" w:after="240" w:line="400" w:lineRule="exact"/>
      <w:ind w:left="624" w:hanging="624"/>
      <w:outlineLvl w:val="1"/>
    </w:pPr>
    <w:rPr>
      <w:rFonts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26582"/>
    <w:pPr>
      <w:keepNext/>
      <w:keepLines/>
      <w:numPr>
        <w:ilvl w:val="2"/>
        <w:numId w:val="23"/>
      </w:numPr>
      <w:spacing w:before="200" w:after="120" w:line="288" w:lineRule="exact"/>
      <w:ind w:left="794" w:hanging="794"/>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126582"/>
    <w:pPr>
      <w:keepNext/>
      <w:keepLines/>
      <w:numPr>
        <w:ilvl w:val="3"/>
        <w:numId w:val="23"/>
      </w:numPr>
      <w:spacing w:before="200"/>
      <w:ind w:left="907" w:hanging="907"/>
      <w:outlineLvl w:val="3"/>
    </w:pPr>
    <w:rPr>
      <w:rFonts w:eastAsiaTheme="majorEastAsia" w:cstheme="majorBidi"/>
      <w:bCs/>
      <w:iCs/>
      <w:color w:val="373636" w:themeColor="text1"/>
      <w:u w:val="single"/>
    </w:rPr>
  </w:style>
  <w:style w:type="paragraph" w:styleId="Kop5">
    <w:name w:val="heading 5"/>
    <w:basedOn w:val="Standaard"/>
    <w:next w:val="Standaard"/>
    <w:link w:val="Kop5Char"/>
    <w:uiPriority w:val="9"/>
    <w:unhideWhenUsed/>
    <w:rsid w:val="00203187"/>
    <w:pPr>
      <w:keepNext/>
      <w:keepLines/>
      <w:numPr>
        <w:ilvl w:val="4"/>
        <w:numId w:val="23"/>
      </w:numPr>
      <w:spacing w:before="200"/>
      <w:ind w:left="1021" w:hanging="1021"/>
      <w:outlineLvl w:val="4"/>
    </w:pPr>
    <w:rPr>
      <w:rFonts w:eastAsiaTheme="majorEastAsia" w:cstheme="majorBidi"/>
      <w:color w:val="3C3D3C"/>
    </w:rPr>
  </w:style>
  <w:style w:type="paragraph" w:styleId="Kop6">
    <w:name w:val="heading 6"/>
    <w:basedOn w:val="Standaard"/>
    <w:next w:val="Standaard"/>
    <w:link w:val="Kop6Char"/>
    <w:uiPriority w:val="9"/>
    <w:unhideWhenUsed/>
    <w:rsid w:val="00FE2B09"/>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126582"/>
    <w:pPr>
      <w:keepNext/>
      <w:keepLines/>
      <w:spacing w:before="200"/>
      <w:ind w:left="1361"/>
      <w:outlineLvl w:val="6"/>
    </w:pPr>
    <w:rPr>
      <w:rFonts w:eastAsiaTheme="majorEastAsia" w:cstheme="majorBidi"/>
      <w:b/>
      <w:iCs/>
      <w:color w:val="9B9DA0"/>
    </w:rPr>
  </w:style>
  <w:style w:type="paragraph" w:styleId="Kop8">
    <w:name w:val="heading 8"/>
    <w:basedOn w:val="Standaard"/>
    <w:next w:val="Standaard"/>
    <w:link w:val="Kop8Char"/>
    <w:uiPriority w:val="9"/>
    <w:unhideWhenUsed/>
    <w:rsid w:val="00444C33"/>
    <w:pPr>
      <w:keepNext/>
      <w:keepLines/>
      <w:numPr>
        <w:ilvl w:val="7"/>
        <w:numId w:val="23"/>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444C33"/>
    <w:pPr>
      <w:keepNext/>
      <w:keepLines/>
      <w:numPr>
        <w:ilvl w:val="8"/>
        <w:numId w:val="23"/>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353A84"/>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353A84"/>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BA05B4"/>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BA05B4"/>
    <w:rPr>
      <w:rFonts w:ascii="Flanders Art Serif" w:hAnsi="Flanders Art Serif"/>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126582"/>
    <w:rPr>
      <w:rFonts w:ascii="FlandersArtSans-Regular" w:hAnsi="FlandersArtSans-Regular"/>
      <w:i/>
      <w:iCs/>
      <w:color w:val="4A4949" w:themeColor="text1" w:themeTint="E6"/>
    </w:rPr>
  </w:style>
  <w:style w:type="character" w:styleId="Intensievebenadrukking">
    <w:name w:val="Intense Emphasis"/>
    <w:basedOn w:val="Standaardalinea-lettertype"/>
    <w:uiPriority w:val="21"/>
    <w:rsid w:val="00126582"/>
    <w:rPr>
      <w:rFonts w:ascii="FlandersArtSans-Regular" w:hAnsi="FlandersArtSans-Regular"/>
      <w:b/>
      <w:bCs/>
      <w:i/>
      <w:iCs/>
      <w:color w:val="auto"/>
    </w:rPr>
  </w:style>
  <w:style w:type="paragraph" w:styleId="Ondertitel">
    <w:name w:val="Subtitle"/>
    <w:basedOn w:val="Standaard"/>
    <w:next w:val="Standaard"/>
    <w:link w:val="OndertitelChar"/>
    <w:uiPriority w:val="11"/>
    <w:rsid w:val="00126582"/>
    <w:pPr>
      <w:spacing w:line="600" w:lineRule="exact"/>
      <w:jc w:val="center"/>
    </w:pPr>
    <w:rPr>
      <w:rFonts w:ascii="FlandersArtSerif-Bold" w:hAnsi="FlandersArtSerif-Bold"/>
      <w:b/>
      <w:color w:val="auto"/>
      <w:sz w:val="52"/>
      <w:szCs w:val="30"/>
    </w:rPr>
  </w:style>
  <w:style w:type="character" w:customStyle="1" w:styleId="OndertitelChar">
    <w:name w:val="Ondertitel Char"/>
    <w:basedOn w:val="Standaardalinea-lettertype"/>
    <w:link w:val="Ondertitel"/>
    <w:uiPriority w:val="11"/>
    <w:rsid w:val="00126582"/>
    <w:rPr>
      <w:rFonts w:ascii="FlandersArtSerif-Bold" w:hAnsi="FlandersArtSerif-Bold"/>
      <w:b/>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126582"/>
    <w:rPr>
      <w:rFonts w:ascii="FlandersArtSans-Regular" w:hAnsi="FlandersArtSans-Regular"/>
      <w:color w:val="auto"/>
      <w:sz w:val="24"/>
      <w:szCs w:val="24"/>
      <w:lang w:val="nl-BE"/>
    </w:rPr>
  </w:style>
  <w:style w:type="paragraph" w:styleId="Titel">
    <w:name w:val="Title"/>
    <w:basedOn w:val="Standaard"/>
    <w:next w:val="Standaard"/>
    <w:link w:val="TitelChar"/>
    <w:uiPriority w:val="10"/>
    <w:rsid w:val="007D2D7E"/>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7D2D7E"/>
    <w:rPr>
      <w:rFonts w:ascii="Flanders Art Sans" w:eastAsiaTheme="majorEastAsia" w:hAnsi="Flanders Art Sans" w:cstheme="majorBidi"/>
      <w:b/>
      <w:caps/>
      <w:spacing w:val="5"/>
      <w:sz w:val="100"/>
      <w:szCs w:val="56"/>
      <w:u w:val="single"/>
      <w:lang w:val="nl-BE"/>
    </w:rPr>
  </w:style>
  <w:style w:type="character" w:customStyle="1" w:styleId="Kop1Char">
    <w:name w:val="Kop 1 Char"/>
    <w:basedOn w:val="Standaardalinea-lettertype"/>
    <w:link w:val="Kop1"/>
    <w:uiPriority w:val="9"/>
    <w:rsid w:val="00DE44BE"/>
    <w:rPr>
      <w:rFonts w:ascii="Flanders Art Sans" w:eastAsiaTheme="majorEastAsia" w:hAnsi="Flanders Art Sans" w:cstheme="majorBidi"/>
      <w:b/>
      <w:bCs/>
      <w:caps/>
      <w:color w:val="3C3D3C"/>
      <w:sz w:val="36"/>
      <w:szCs w:val="52"/>
      <w:lang w:val="nl-BE"/>
    </w:rPr>
  </w:style>
  <w:style w:type="paragraph" w:styleId="Kopvaninhoudsopgave">
    <w:name w:val="TOC Heading"/>
    <w:basedOn w:val="Standaard"/>
    <w:next w:val="Standaard"/>
    <w:uiPriority w:val="39"/>
    <w:unhideWhenUsed/>
    <w:qFormat/>
    <w:rsid w:val="007D2D7E"/>
    <w:pPr>
      <w:spacing w:after="240"/>
    </w:pPr>
    <w:rPr>
      <w:caps/>
      <w:color w:val="3C3D3C"/>
      <w:sz w:val="24"/>
      <w:szCs w:val="28"/>
    </w:rPr>
  </w:style>
  <w:style w:type="character" w:customStyle="1" w:styleId="Kop2Char">
    <w:name w:val="Kop 2 Char"/>
    <w:basedOn w:val="Standaardalinea-lettertype"/>
    <w:link w:val="Kop2"/>
    <w:uiPriority w:val="9"/>
    <w:rsid w:val="00DE44BE"/>
    <w:rPr>
      <w:rFonts w:ascii="Flanders Art Sans" w:eastAsiaTheme="majorEastAsia" w:hAnsi="Flanders Art Sans"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126582"/>
    <w:rPr>
      <w:rFonts w:ascii="FlandersArtSans-Regular" w:eastAsiaTheme="majorEastAsia" w:hAnsi="FlandersArtSans-Regular" w:cstheme="majorBidi"/>
      <w:b/>
      <w:bCs/>
      <w:color w:val="9B9DA0"/>
      <w:sz w:val="24"/>
      <w:szCs w:val="24"/>
      <w:lang w:val="nl-BE"/>
    </w:rPr>
  </w:style>
  <w:style w:type="character" w:customStyle="1" w:styleId="Kop4Char">
    <w:name w:val="Kop 4 Char"/>
    <w:basedOn w:val="Standaardalinea-lettertype"/>
    <w:link w:val="Kop4"/>
    <w:uiPriority w:val="9"/>
    <w:rsid w:val="00126582"/>
    <w:rPr>
      <w:rFonts w:ascii="FlandersArtSans-Regular" w:eastAsiaTheme="majorEastAsia" w:hAnsi="FlandersArtSans-Regular" w:cstheme="majorBidi"/>
      <w:bCs/>
      <w:iCs/>
      <w:color w:val="373636" w:themeColor="text1"/>
      <w:u w:val="single"/>
      <w:lang w:val="nl-BE"/>
    </w:rPr>
  </w:style>
  <w:style w:type="character" w:customStyle="1" w:styleId="Kop5Char">
    <w:name w:val="Kop 5 Char"/>
    <w:basedOn w:val="Standaardalinea-lettertype"/>
    <w:link w:val="Kop5"/>
    <w:uiPriority w:val="9"/>
    <w:rsid w:val="00203187"/>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FE2B09"/>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126582"/>
    <w:rPr>
      <w:rFonts w:ascii="FlandersArtSans-Regular" w:eastAsiaTheme="majorEastAsia" w:hAnsi="FlandersArtSans-Regular" w:cstheme="majorBidi"/>
      <w:b/>
      <w:iCs/>
      <w:color w:val="9B9DA0"/>
      <w:lang w:val="nl-BE"/>
    </w:rPr>
  </w:style>
  <w:style w:type="character" w:customStyle="1" w:styleId="Kop8Char">
    <w:name w:val="Kop 8 Char"/>
    <w:basedOn w:val="Standaardalinea-lettertype"/>
    <w:link w:val="Kop8"/>
    <w:uiPriority w:val="9"/>
    <w:rsid w:val="00444C33"/>
    <w:rPr>
      <w:rFonts w:ascii="Flanders Art Serif" w:eastAsiaTheme="majorEastAsia" w:hAnsi="Flanders Art Serif" w:cstheme="majorBidi"/>
      <w:color w:val="3C3D3C"/>
      <w:szCs w:val="20"/>
      <w:lang w:val="nl-BE"/>
    </w:rPr>
  </w:style>
  <w:style w:type="character" w:customStyle="1" w:styleId="Kop9Char">
    <w:name w:val="Kop 9 Char"/>
    <w:basedOn w:val="Standaardalinea-lettertype"/>
    <w:link w:val="Kop9"/>
    <w:uiPriority w:val="9"/>
    <w:rsid w:val="00444C33"/>
    <w:rPr>
      <w:rFonts w:ascii="Flanders Art Serif" w:eastAsiaTheme="majorEastAsia" w:hAnsi="Flanders Art Serif" w:cstheme="majorBidi"/>
      <w:iCs/>
      <w:color w:val="6F7173"/>
      <w:szCs w:val="20"/>
      <w:lang w:val="nl-BE"/>
    </w:rPr>
  </w:style>
  <w:style w:type="paragraph" w:styleId="Inhopg1">
    <w:name w:val="toc 1"/>
    <w:basedOn w:val="Standaard"/>
    <w:next w:val="Standaard"/>
    <w:autoRedefine/>
    <w:uiPriority w:val="39"/>
    <w:unhideWhenUsed/>
    <w:rsid w:val="007D2D7E"/>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7D2D7E"/>
    <w:pPr>
      <w:tabs>
        <w:tab w:val="clear" w:pos="3686"/>
        <w:tab w:val="left" w:pos="851"/>
        <w:tab w:val="right" w:pos="9060"/>
      </w:tabs>
    </w:pPr>
    <w:rPr>
      <w:noProof/>
      <w:color w:val="6F7173"/>
      <w:sz w:val="18"/>
    </w:rPr>
  </w:style>
  <w:style w:type="paragraph" w:styleId="Inhopg3">
    <w:name w:val="toc 3"/>
    <w:basedOn w:val="Standaard"/>
    <w:next w:val="Standaard"/>
    <w:uiPriority w:val="39"/>
    <w:unhideWhenUsed/>
    <w:rsid w:val="007D2D7E"/>
    <w:pPr>
      <w:tabs>
        <w:tab w:val="clear" w:pos="3686"/>
        <w:tab w:val="left" w:pos="851"/>
        <w:tab w:val="right" w:pos="9060"/>
      </w:tabs>
    </w:pPr>
    <w:rPr>
      <w:noProof/>
      <w:color w:val="9B9DA0"/>
      <w:sz w:val="18"/>
    </w:rPr>
  </w:style>
  <w:style w:type="character" w:styleId="Hyperlink">
    <w:name w:val="Hyperlink"/>
    <w:uiPriority w:val="99"/>
    <w:unhideWhenUsed/>
    <w:rsid w:val="00126582"/>
    <w:rPr>
      <w:rFonts w:ascii="FlandersArtSans-Regular" w:hAnsi="FlandersArtSans-Regular"/>
      <w:color w:val="3C96BE"/>
      <w:u w:val="single"/>
    </w:rPr>
  </w:style>
  <w:style w:type="paragraph" w:styleId="Lijstalinea">
    <w:name w:val="List Paragraph"/>
    <w:basedOn w:val="Standaard"/>
    <w:uiPriority w:val="34"/>
    <w:rsid w:val="004C268C"/>
    <w:pPr>
      <w:ind w:left="426"/>
    </w:pPr>
  </w:style>
  <w:style w:type="paragraph" w:styleId="Lijstopsomteken">
    <w:name w:val="List Bullet"/>
    <w:uiPriority w:val="99"/>
    <w:unhideWhenUsed/>
    <w:qFormat/>
    <w:rsid w:val="00126582"/>
    <w:pPr>
      <w:numPr>
        <w:numId w:val="39"/>
      </w:numPr>
      <w:spacing w:after="270" w:line="270" w:lineRule="exact"/>
      <w:ind w:left="284" w:hanging="284"/>
      <w:contextualSpacing/>
    </w:pPr>
    <w:rPr>
      <w:rFonts w:ascii="FlandersArtSans-Regular" w:hAnsi="FlandersArtSans-Regular"/>
      <w:color w:val="1C1A15" w:themeColor="background2" w:themeShade="1A"/>
      <w:lang w:val="nl-BE"/>
    </w:rPr>
  </w:style>
  <w:style w:type="paragraph" w:styleId="Lijstopsomteken2">
    <w:name w:val="List Bullet 2"/>
    <w:basedOn w:val="Lijstopsomteken"/>
    <w:uiPriority w:val="99"/>
    <w:unhideWhenUsed/>
    <w:rsid w:val="00062470"/>
    <w:pPr>
      <w:numPr>
        <w:numId w:val="40"/>
      </w:numPr>
      <w:ind w:left="568" w:hanging="284"/>
    </w:pPr>
  </w:style>
  <w:style w:type="paragraph" w:styleId="Lijstopsomteken3">
    <w:name w:val="List Bullet 3"/>
    <w:basedOn w:val="Lijstopsomteken"/>
    <w:uiPriority w:val="99"/>
    <w:unhideWhenUsed/>
    <w:rsid w:val="00062470"/>
    <w:pPr>
      <w:numPr>
        <w:numId w:val="35"/>
      </w:numPr>
      <w:ind w:left="851" w:hanging="284"/>
    </w:pPr>
  </w:style>
  <w:style w:type="paragraph" w:styleId="Lijstopsomteken4">
    <w:name w:val="List Bullet 4"/>
    <w:basedOn w:val="Lijstopsomteken"/>
    <w:uiPriority w:val="99"/>
    <w:unhideWhenUsed/>
    <w:rsid w:val="00062470"/>
    <w:pPr>
      <w:numPr>
        <w:numId w:val="36"/>
      </w:numPr>
      <w:ind w:left="1135" w:hanging="284"/>
    </w:pPr>
  </w:style>
  <w:style w:type="paragraph" w:styleId="Lijstopsomteken5">
    <w:name w:val="List Bullet 5"/>
    <w:basedOn w:val="Lijstopsomteken"/>
    <w:uiPriority w:val="99"/>
    <w:unhideWhenUsed/>
    <w:rsid w:val="00E4189F"/>
    <w:pPr>
      <w:numPr>
        <w:numId w:val="15"/>
      </w:numPr>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6B6B6B" w:themeColor="text2"/>
      <w:sz w:val="24"/>
    </w:rPr>
  </w:style>
  <w:style w:type="paragraph" w:styleId="Lijstnummering">
    <w:name w:val="List Number"/>
    <w:basedOn w:val="Lijstopsomteken"/>
    <w:uiPriority w:val="99"/>
    <w:unhideWhenUsed/>
    <w:rsid w:val="007D2D7E"/>
    <w:pPr>
      <w:numPr>
        <w:numId w:val="16"/>
      </w:numPr>
      <w:ind w:left="284" w:hanging="284"/>
    </w:pPr>
  </w:style>
  <w:style w:type="paragraph" w:styleId="Lijstnummering2">
    <w:name w:val="List Number 2"/>
    <w:basedOn w:val="Lijstalinea"/>
    <w:uiPriority w:val="99"/>
    <w:unhideWhenUsed/>
    <w:rsid w:val="00187FCD"/>
    <w:pPr>
      <w:numPr>
        <w:numId w:val="17"/>
      </w:numPr>
      <w:ind w:left="567" w:hanging="283"/>
    </w:pPr>
  </w:style>
  <w:style w:type="paragraph" w:styleId="Lijstnummering3">
    <w:name w:val="List Number 3"/>
    <w:basedOn w:val="Lijstalinea"/>
    <w:uiPriority w:val="99"/>
    <w:unhideWhenUsed/>
    <w:rsid w:val="001F1E85"/>
    <w:pPr>
      <w:numPr>
        <w:numId w:val="18"/>
      </w:numPr>
      <w:ind w:left="851" w:hanging="284"/>
    </w:pPr>
  </w:style>
  <w:style w:type="paragraph" w:styleId="Lijstnummering4">
    <w:name w:val="List Number 4"/>
    <w:basedOn w:val="Lijstalinea"/>
    <w:uiPriority w:val="99"/>
    <w:unhideWhenUsed/>
    <w:rsid w:val="004A537C"/>
    <w:pPr>
      <w:numPr>
        <w:numId w:val="19"/>
      </w:numPr>
      <w:ind w:left="1135" w:hanging="284"/>
    </w:pPr>
  </w:style>
  <w:style w:type="paragraph" w:styleId="Lijstnummering5">
    <w:name w:val="List Number 5"/>
    <w:basedOn w:val="Lijstalinea"/>
    <w:uiPriority w:val="99"/>
    <w:unhideWhenUsed/>
    <w:rsid w:val="00304037"/>
    <w:pPr>
      <w:numPr>
        <w:numId w:val="20"/>
      </w:numPr>
      <w:ind w:left="1418" w:hanging="284"/>
    </w:pPr>
  </w:style>
  <w:style w:type="paragraph" w:styleId="Citaat">
    <w:name w:val="Quote"/>
    <w:basedOn w:val="Standaard"/>
    <w:next w:val="Standaard"/>
    <w:link w:val="CitaatChar"/>
    <w:uiPriority w:val="29"/>
    <w:rsid w:val="0039407C"/>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39407C"/>
    <w:rPr>
      <w:rFonts w:ascii="Flanders Art Serif" w:hAnsi="Flanders Art Serif"/>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126582"/>
    <w:rPr>
      <w:rFonts w:ascii="FlandersArtSans-Regular" w:hAnsi="FlandersArtSans-Regular"/>
      <w:b/>
      <w:i/>
      <w:iCs/>
    </w:rPr>
  </w:style>
  <w:style w:type="character" w:styleId="Subtieleverwijzing">
    <w:name w:val="Subtle Reference"/>
    <w:basedOn w:val="Standaardalinea-lettertype"/>
    <w:uiPriority w:val="31"/>
    <w:rsid w:val="00126582"/>
    <w:rPr>
      <w:rFonts w:ascii="FlandersArtSans-Regular" w:hAnsi="FlandersArtSans-Regular"/>
      <w:caps/>
      <w:smallCaps w:val="0"/>
      <w:color w:val="auto"/>
      <w:sz w:val="16"/>
      <w:u w:val="none"/>
      <w:bdr w:val="none" w:sz="0" w:space="0" w:color="auto"/>
    </w:rPr>
  </w:style>
  <w:style w:type="character" w:styleId="Intensieveverwijzing">
    <w:name w:val="Intense Reference"/>
    <w:basedOn w:val="Standaardalinea-lettertype"/>
    <w:uiPriority w:val="32"/>
    <w:rsid w:val="00126582"/>
    <w:rPr>
      <w:rFonts w:ascii="FlandersArtSans-Regular" w:hAnsi="FlandersArtSans-Regular"/>
      <w:b/>
      <w:bCs/>
      <w:i w:val="0"/>
      <w:caps/>
      <w:smallCaps w:val="0"/>
      <w:color w:val="auto"/>
      <w:spacing w:val="5"/>
      <w:sz w:val="16"/>
      <w:u w:val="none"/>
    </w:rPr>
  </w:style>
  <w:style w:type="paragraph" w:styleId="Bijschrift">
    <w:name w:val="caption"/>
    <w:basedOn w:val="Standaard"/>
    <w:next w:val="Standaard"/>
    <w:uiPriority w:val="35"/>
    <w:unhideWhenUsed/>
    <w:rsid w:val="00BA05B4"/>
    <w:pPr>
      <w:spacing w:before="120" w:after="200" w:line="240" w:lineRule="auto"/>
    </w:pPr>
    <w:rPr>
      <w:bCs/>
      <w:color w:val="auto"/>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2E05FA"/>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126582"/>
    <w:pPr>
      <w:spacing w:after="0" w:line="240" w:lineRule="auto"/>
      <w:jc w:val="center"/>
    </w:pPr>
    <w:rPr>
      <w:b/>
      <w:bCs/>
      <w:color w:val="FFFFFF" w:themeColor="background1"/>
      <w:sz w:val="20"/>
    </w:rPr>
  </w:style>
  <w:style w:type="paragraph" w:customStyle="1" w:styleId="Tabelinhoud">
    <w:name w:val="Tabel inhoud"/>
    <w:basedOn w:val="Standaard"/>
    <w:qFormat/>
    <w:rsid w:val="002B4EB4"/>
    <w:pPr>
      <w:spacing w:after="0"/>
      <w:jc w:val="center"/>
    </w:pPr>
    <w:rPr>
      <w:bCs/>
      <w:sz w:val="20"/>
      <w:szCs w:val="17"/>
    </w:rPr>
  </w:style>
  <w:style w:type="paragraph" w:customStyle="1" w:styleId="HeaderenFooterpagina1">
    <w:name w:val="Header en Footer pagina 1"/>
    <w:basedOn w:val="Standaard"/>
    <w:qFormat/>
    <w:rsid w:val="007D2D7E"/>
    <w:pPr>
      <w:spacing w:line="280" w:lineRule="exact"/>
      <w:jc w:val="right"/>
    </w:pPr>
    <w:rPr>
      <w:color w:val="auto"/>
      <w:sz w:val="24"/>
    </w:rPr>
  </w:style>
  <w:style w:type="paragraph" w:customStyle="1" w:styleId="Vlottetekst-roodMSF">
    <w:name w:val="Vlotte tekst - rood MSF"/>
    <w:basedOn w:val="Standaard"/>
    <w:rsid w:val="00935F13"/>
    <w:pPr>
      <w:numPr>
        <w:numId w:val="32"/>
      </w:numPr>
    </w:pPr>
  </w:style>
  <w:style w:type="paragraph" w:customStyle="1" w:styleId="Voettekst1">
    <w:name w:val="Voettekst1"/>
    <w:basedOn w:val="Standaard"/>
    <w:qFormat/>
    <w:rsid w:val="007D2D7E"/>
    <w:pPr>
      <w:tabs>
        <w:tab w:val="clear" w:pos="3686"/>
        <w:tab w:val="right" w:pos="9923"/>
      </w:tabs>
      <w:jc w:val="right"/>
    </w:pPr>
    <w:rPr>
      <w:rFonts w:cs="Calibri"/>
      <w:color w:val="auto"/>
      <w:sz w:val="16"/>
    </w:rPr>
  </w:style>
  <w:style w:type="table" w:styleId="Tabelrasterlicht">
    <w:name w:val="Grid Table Light"/>
    <w:basedOn w:val="Standaardtabel"/>
    <w:uiPriority w:val="40"/>
    <w:rsid w:val="002E05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reepjes">
    <w:name w:val="streepjes"/>
    <w:basedOn w:val="Standaard"/>
    <w:qFormat/>
    <w:rsid w:val="00126582"/>
    <w:pPr>
      <w:tabs>
        <w:tab w:val="clear" w:pos="3686"/>
        <w:tab w:val="right" w:pos="9923"/>
      </w:tabs>
      <w:spacing w:after="240"/>
      <w:jc w:val="right"/>
    </w:pPr>
    <w:rPr>
      <w:rFonts w:cs="Calibri"/>
      <w:color w:val="000000"/>
      <w:sz w:val="16"/>
    </w:rPr>
  </w:style>
  <w:style w:type="character" w:styleId="Onopgelostemelding">
    <w:name w:val="Unresolved Mention"/>
    <w:basedOn w:val="Standaardalinea-lettertype"/>
    <w:uiPriority w:val="99"/>
    <w:semiHidden/>
    <w:unhideWhenUsed/>
    <w:rsid w:val="00073EA7"/>
    <w:rPr>
      <w:color w:val="605E5C"/>
      <w:shd w:val="clear" w:color="auto" w:fill="E1DFDD"/>
    </w:rPr>
  </w:style>
  <w:style w:type="character" w:styleId="GevolgdeHyperlink">
    <w:name w:val="FollowedHyperlink"/>
    <w:basedOn w:val="Standaardalinea-lettertype"/>
    <w:uiPriority w:val="99"/>
    <w:semiHidden/>
    <w:unhideWhenUsed/>
    <w:rsid w:val="00CA4EAC"/>
    <w:rPr>
      <w:color w:val="AA78AA" w:themeColor="followedHyperlink"/>
      <w:u w:val="single"/>
    </w:rPr>
  </w:style>
  <w:style w:type="paragraph" w:customStyle="1" w:styleId="StijlVoettekst1Links">
    <w:name w:val="Stijl Voettekst1 + Links"/>
    <w:basedOn w:val="Voettekst1"/>
    <w:rsid w:val="00126582"/>
    <w:pPr>
      <w:jc w:val="left"/>
    </w:pPr>
    <w:rPr>
      <w:rFonts w:eastAsia="Times New Roman" w:cs="Times New Roman"/>
      <w:szCs w:val="20"/>
    </w:rPr>
  </w:style>
  <w:style w:type="character" w:customStyle="1" w:styleId="normaltextrun">
    <w:name w:val="normaltextrun"/>
    <w:basedOn w:val="Standaardalinea-lettertype"/>
    <w:rsid w:val="002A595D"/>
  </w:style>
  <w:style w:type="character" w:styleId="Verwijzingopmerking">
    <w:name w:val="annotation reference"/>
    <w:basedOn w:val="Standaardalinea-lettertype"/>
    <w:uiPriority w:val="99"/>
    <w:semiHidden/>
    <w:unhideWhenUsed/>
    <w:rsid w:val="00126FB5"/>
    <w:rPr>
      <w:sz w:val="16"/>
      <w:szCs w:val="16"/>
    </w:rPr>
  </w:style>
  <w:style w:type="paragraph" w:styleId="Tekstopmerking">
    <w:name w:val="annotation text"/>
    <w:basedOn w:val="Standaard"/>
    <w:link w:val="TekstopmerkingChar"/>
    <w:uiPriority w:val="99"/>
    <w:unhideWhenUsed/>
    <w:rsid w:val="00126FB5"/>
    <w:pPr>
      <w:spacing w:line="240" w:lineRule="auto"/>
    </w:pPr>
    <w:rPr>
      <w:sz w:val="20"/>
      <w:szCs w:val="20"/>
    </w:rPr>
  </w:style>
  <w:style w:type="character" w:customStyle="1" w:styleId="TekstopmerkingChar">
    <w:name w:val="Tekst opmerking Char"/>
    <w:basedOn w:val="Standaardalinea-lettertype"/>
    <w:link w:val="Tekstopmerking"/>
    <w:uiPriority w:val="99"/>
    <w:rsid w:val="00126FB5"/>
    <w:rPr>
      <w:rFonts w:ascii="FlandersArtSans-Regular" w:hAnsi="FlandersArtSans-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26FB5"/>
    <w:rPr>
      <w:b/>
      <w:bCs/>
    </w:rPr>
  </w:style>
  <w:style w:type="character" w:customStyle="1" w:styleId="OnderwerpvanopmerkingChar">
    <w:name w:val="Onderwerp van opmerking Char"/>
    <w:basedOn w:val="TekstopmerkingChar"/>
    <w:link w:val="Onderwerpvanopmerking"/>
    <w:uiPriority w:val="99"/>
    <w:semiHidden/>
    <w:rsid w:val="00126FB5"/>
    <w:rPr>
      <w:rFonts w:ascii="FlandersArtSans-Regular" w:hAnsi="FlandersArtSans-Regular"/>
      <w:b/>
      <w:bCs/>
      <w:color w:val="1C1A15" w:themeColor="background2" w:themeShade="1A"/>
      <w:sz w:val="20"/>
      <w:szCs w:val="20"/>
      <w:lang w:val="nl-BE"/>
    </w:rPr>
  </w:style>
  <w:style w:type="paragraph" w:styleId="Revisie">
    <w:name w:val="Revision"/>
    <w:hidden/>
    <w:uiPriority w:val="99"/>
    <w:semiHidden/>
    <w:rsid w:val="004000A4"/>
    <w:pPr>
      <w:spacing w:after="0" w:line="240" w:lineRule="auto"/>
    </w:pPr>
    <w:rPr>
      <w:rFonts w:ascii="FlandersArtSans-Regular" w:hAnsi="FlandersArtSans-Regular"/>
      <w:color w:val="1C1A15" w:themeColor="background2" w:themeShade="1A"/>
      <w:lang w:val="nl-BE"/>
    </w:rPr>
  </w:style>
  <w:style w:type="character" w:customStyle="1" w:styleId="eop">
    <w:name w:val="eop"/>
    <w:basedOn w:val="Standaardalinea-lettertype"/>
    <w:rsid w:val="000D0A44"/>
  </w:style>
  <w:style w:type="character" w:styleId="Vermelding">
    <w:name w:val="Mention"/>
    <w:basedOn w:val="Standaardalinea-lettertype"/>
    <w:uiPriority w:val="99"/>
    <w:unhideWhenUsed/>
    <w:rsid w:val="003C333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09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laanderen.be/intern/welzijn-en-gezondheid/deeltijdse-prestaties-wegens-handicap-of-chronische-ziekt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48E59D4CEAB42A8838A2130D4A70091"/>
        <w:category>
          <w:name w:val="Algemeen"/>
          <w:gallery w:val="placeholder"/>
        </w:category>
        <w:types>
          <w:type w:val="bbPlcHdr"/>
        </w:types>
        <w:behaviors>
          <w:behavior w:val="content"/>
        </w:behaviors>
        <w:guid w:val="{75F0BCFB-1DDD-4889-BF1E-9D51B1CB4BCC}"/>
      </w:docPartPr>
      <w:docPartBody>
        <w:p w:rsidR="00F27C24" w:rsidRDefault="001A4389">
          <w:pPr>
            <w:pStyle w:val="248E59D4CEAB42A8838A2130D4A700911"/>
          </w:pPr>
          <w:r w:rsidRPr="00B1379F">
            <w:rPr>
              <w:rStyle w:val="Tekstvantijdelijkeaanduiding"/>
              <w:sz w:val="40"/>
              <w:szCs w:val="16"/>
            </w:rPr>
            <w:t>Klik of tik om een datum in te voeren.</w:t>
          </w:r>
        </w:p>
      </w:docPartBody>
    </w:docPart>
    <w:docPart>
      <w:docPartPr>
        <w:name w:val="6A339C5A571A4C07B8D8C5EFDEAD9D67"/>
        <w:category>
          <w:name w:val="Algemeen"/>
          <w:gallery w:val="placeholder"/>
        </w:category>
        <w:types>
          <w:type w:val="bbPlcHdr"/>
        </w:types>
        <w:behaviors>
          <w:behavior w:val="content"/>
        </w:behaviors>
        <w:guid w:val="{CEBDA6D4-92A3-473E-B3EB-AAF3672C6FBC}"/>
      </w:docPartPr>
      <w:docPartBody>
        <w:p w:rsidR="00F27C24" w:rsidRDefault="001A4389">
          <w:pPr>
            <w:pStyle w:val="6A339C5A571A4C07B8D8C5EFDEAD9D671"/>
          </w:pPr>
          <w:r>
            <w:rPr>
              <w:rStyle w:val="Tekstvantijdelijkeaanduiding"/>
            </w:rPr>
            <w:t xml:space="preserve"> …    </w:t>
          </w:r>
        </w:p>
      </w:docPartBody>
    </w:docPart>
    <w:docPart>
      <w:docPartPr>
        <w:name w:val="69B03FA482524DFEBA5BB0B95BA3086D"/>
        <w:category>
          <w:name w:val="Algemeen"/>
          <w:gallery w:val="placeholder"/>
        </w:category>
        <w:types>
          <w:type w:val="bbPlcHdr"/>
        </w:types>
        <w:behaviors>
          <w:behavior w:val="content"/>
        </w:behaviors>
        <w:guid w:val="{D0902F8B-5A26-4245-9069-06C16800A1DC}"/>
      </w:docPartPr>
      <w:docPartBody>
        <w:p w:rsidR="00F27C24" w:rsidRDefault="001A4389">
          <w:pPr>
            <w:pStyle w:val="69B03FA482524DFEBA5BB0B95BA3086D1"/>
          </w:pPr>
          <w:r>
            <w:rPr>
              <w:rStyle w:val="Tekstvantijdelijkeaanduiding"/>
            </w:rPr>
            <w:t xml:space="preserve">  …   </w:t>
          </w:r>
        </w:p>
      </w:docPartBody>
    </w:docPart>
    <w:docPart>
      <w:docPartPr>
        <w:name w:val="25EF8B37E7BF45F28BEAB374EB4231F6"/>
        <w:category>
          <w:name w:val="Algemeen"/>
          <w:gallery w:val="placeholder"/>
        </w:category>
        <w:types>
          <w:type w:val="bbPlcHdr"/>
        </w:types>
        <w:behaviors>
          <w:behavior w:val="content"/>
        </w:behaviors>
        <w:guid w:val="{6EFFB203-6F71-469B-97FF-4474C3DB6539}"/>
      </w:docPartPr>
      <w:docPartBody>
        <w:p w:rsidR="00F27C24" w:rsidRDefault="001A4389">
          <w:pPr>
            <w:pStyle w:val="25EF8B37E7BF45F28BEAB374EB4231F61"/>
          </w:pPr>
          <w:r>
            <w:rPr>
              <w:rStyle w:val="Tekstvantijdelijkeaanduiding"/>
            </w:rPr>
            <w:t xml:space="preserve">  …   </w:t>
          </w:r>
        </w:p>
      </w:docPartBody>
    </w:docPart>
    <w:docPart>
      <w:docPartPr>
        <w:name w:val="CC809FA85A8247D2959D97FDD7DD7CFA"/>
        <w:category>
          <w:name w:val="Algemeen"/>
          <w:gallery w:val="placeholder"/>
        </w:category>
        <w:types>
          <w:type w:val="bbPlcHdr"/>
        </w:types>
        <w:behaviors>
          <w:behavior w:val="content"/>
        </w:behaviors>
        <w:guid w:val="{69E47A04-F295-4F33-BB23-4560CBC725BD}"/>
      </w:docPartPr>
      <w:docPartBody>
        <w:p w:rsidR="00F27C24" w:rsidRDefault="001A4389">
          <w:pPr>
            <w:pStyle w:val="CC809FA85A8247D2959D97FDD7DD7CFA1"/>
          </w:pPr>
          <w:r>
            <w:rPr>
              <w:rStyle w:val="Tekstvantijdelijkeaanduiding"/>
            </w:rPr>
            <w:t xml:space="preserve">  …   </w:t>
          </w:r>
        </w:p>
      </w:docPartBody>
    </w:docPart>
    <w:docPart>
      <w:docPartPr>
        <w:name w:val="3043C2F9CF8B4BC59816B64EB19499F4"/>
        <w:category>
          <w:name w:val="Algemeen"/>
          <w:gallery w:val="placeholder"/>
        </w:category>
        <w:types>
          <w:type w:val="bbPlcHdr"/>
        </w:types>
        <w:behaviors>
          <w:behavior w:val="content"/>
        </w:behaviors>
        <w:guid w:val="{A67DEC53-28FF-44E5-811A-64DE963507E4}"/>
      </w:docPartPr>
      <w:docPartBody>
        <w:p w:rsidR="00F27C24" w:rsidRDefault="001A4389">
          <w:pPr>
            <w:pStyle w:val="3043C2F9CF8B4BC59816B64EB19499F41"/>
          </w:pPr>
          <w:r>
            <w:rPr>
              <w:rStyle w:val="Tekstvantijdelijkeaanduiding"/>
            </w:rPr>
            <w:t xml:space="preserve"> …    </w:t>
          </w:r>
        </w:p>
      </w:docPartBody>
    </w:docPart>
    <w:docPart>
      <w:docPartPr>
        <w:name w:val="E673F82874D44955A3CDCB48AB6BD0F1"/>
        <w:category>
          <w:name w:val="Algemeen"/>
          <w:gallery w:val="placeholder"/>
        </w:category>
        <w:types>
          <w:type w:val="bbPlcHdr"/>
        </w:types>
        <w:behaviors>
          <w:behavior w:val="content"/>
        </w:behaviors>
        <w:guid w:val="{4ED9F930-F33A-400E-A854-9CAAA7B4868E}"/>
      </w:docPartPr>
      <w:docPartBody>
        <w:p w:rsidR="00F27C24" w:rsidRDefault="001A4389">
          <w:pPr>
            <w:pStyle w:val="E673F82874D44955A3CDCB48AB6BD0F11"/>
          </w:pPr>
          <w:r>
            <w:rPr>
              <w:rStyle w:val="Tekstvantijdelijkeaanduiding"/>
            </w:rPr>
            <w:t xml:space="preserve"> …    </w:t>
          </w:r>
        </w:p>
      </w:docPartBody>
    </w:docPart>
    <w:docPart>
      <w:docPartPr>
        <w:name w:val="60B79B87ABC34D5BBD1F12B994A6CA17"/>
        <w:category>
          <w:name w:val="Algemeen"/>
          <w:gallery w:val="placeholder"/>
        </w:category>
        <w:types>
          <w:type w:val="bbPlcHdr"/>
        </w:types>
        <w:behaviors>
          <w:behavior w:val="content"/>
        </w:behaviors>
        <w:guid w:val="{476CCCEA-051C-4E0F-BD54-93A8C88EA9CF}"/>
      </w:docPartPr>
      <w:docPartBody>
        <w:p w:rsidR="00F27C24" w:rsidRDefault="001A4389">
          <w:pPr>
            <w:pStyle w:val="60B79B87ABC34D5BBD1F12B994A6CA171"/>
          </w:pPr>
          <w:r>
            <w:rPr>
              <w:rStyle w:val="Tekstvantijdelijkeaanduiding"/>
            </w:rPr>
            <w:t xml:space="preserve"> …    </w:t>
          </w:r>
        </w:p>
      </w:docPartBody>
    </w:docPart>
    <w:docPart>
      <w:docPartPr>
        <w:name w:val="78AD53E447074A5999CBC0E6E85FBF5F"/>
        <w:category>
          <w:name w:val="Algemeen"/>
          <w:gallery w:val="placeholder"/>
        </w:category>
        <w:types>
          <w:type w:val="bbPlcHdr"/>
        </w:types>
        <w:behaviors>
          <w:behavior w:val="content"/>
        </w:behaviors>
        <w:guid w:val="{99E90E79-3D6A-479F-9C11-E12AF54453A7}"/>
      </w:docPartPr>
      <w:docPartBody>
        <w:p w:rsidR="00F27C24" w:rsidRDefault="001A4389">
          <w:pPr>
            <w:pStyle w:val="78AD53E447074A5999CBC0E6E85FBF5F1"/>
          </w:pPr>
          <w:r>
            <w:rPr>
              <w:rStyle w:val="Tekstvantijdelijkeaanduiding"/>
            </w:rPr>
            <w:t xml:space="preserve"> …    </w:t>
          </w:r>
        </w:p>
      </w:docPartBody>
    </w:docPart>
    <w:docPart>
      <w:docPartPr>
        <w:name w:val="B90C9C8B1AA34EC8B5B809651CE10EA1"/>
        <w:category>
          <w:name w:val="Algemeen"/>
          <w:gallery w:val="placeholder"/>
        </w:category>
        <w:types>
          <w:type w:val="bbPlcHdr"/>
        </w:types>
        <w:behaviors>
          <w:behavior w:val="content"/>
        </w:behaviors>
        <w:guid w:val="{AED0DFFF-55E7-4048-9372-7FEB5A5E8536}"/>
      </w:docPartPr>
      <w:docPartBody>
        <w:p w:rsidR="00F27C24" w:rsidRDefault="001A4389">
          <w:pPr>
            <w:pStyle w:val="B90C9C8B1AA34EC8B5B809651CE10EA11"/>
          </w:pPr>
          <w:r>
            <w:rPr>
              <w:rStyle w:val="Tekstvantijdelijkeaanduiding"/>
            </w:rPr>
            <w:t xml:space="preserve"> …    </w:t>
          </w:r>
        </w:p>
      </w:docPartBody>
    </w:docPart>
    <w:docPart>
      <w:docPartPr>
        <w:name w:val="8CCAFC4F0BE848A7BB7ABD34959BF2D9"/>
        <w:category>
          <w:name w:val="Algemeen"/>
          <w:gallery w:val="placeholder"/>
        </w:category>
        <w:types>
          <w:type w:val="bbPlcHdr"/>
        </w:types>
        <w:behaviors>
          <w:behavior w:val="content"/>
        </w:behaviors>
        <w:guid w:val="{86BB2DB6-51A6-4A2E-8625-C3271E46F6C5}"/>
      </w:docPartPr>
      <w:docPartBody>
        <w:p w:rsidR="00F27C24" w:rsidRDefault="001A4389">
          <w:pPr>
            <w:pStyle w:val="8CCAFC4F0BE848A7BB7ABD34959BF2D91"/>
          </w:pPr>
          <w:r>
            <w:rPr>
              <w:rStyle w:val="Tekstvantijdelijkeaanduiding"/>
            </w:rPr>
            <w:t xml:space="preserve"> …    </w:t>
          </w:r>
        </w:p>
      </w:docPartBody>
    </w:docPart>
    <w:docPart>
      <w:docPartPr>
        <w:name w:val="0F1C88D2DA6E4E51B577EA32928D8322"/>
        <w:category>
          <w:name w:val="Algemeen"/>
          <w:gallery w:val="placeholder"/>
        </w:category>
        <w:types>
          <w:type w:val="bbPlcHdr"/>
        </w:types>
        <w:behaviors>
          <w:behavior w:val="content"/>
        </w:behaviors>
        <w:guid w:val="{487CF2D8-CD0A-4B4B-A397-5ECC64F6721B}"/>
      </w:docPartPr>
      <w:docPartBody>
        <w:p w:rsidR="00F27C24" w:rsidRDefault="001A4389">
          <w:pPr>
            <w:pStyle w:val="0F1C88D2DA6E4E51B577EA32928D83221"/>
          </w:pPr>
          <w:r>
            <w:rPr>
              <w:rStyle w:val="Tekstvantijdelijkeaanduiding"/>
            </w:rPr>
            <w:t xml:space="preserve"> …    </w:t>
          </w:r>
        </w:p>
      </w:docPartBody>
    </w:docPart>
    <w:docPart>
      <w:docPartPr>
        <w:name w:val="F4B3D313CF5847EF88057AA5E0B073CB"/>
        <w:category>
          <w:name w:val="Algemeen"/>
          <w:gallery w:val="placeholder"/>
        </w:category>
        <w:types>
          <w:type w:val="bbPlcHdr"/>
        </w:types>
        <w:behaviors>
          <w:behavior w:val="content"/>
        </w:behaviors>
        <w:guid w:val="{CA06F4FC-3C68-4BE1-B836-19F121595184}"/>
      </w:docPartPr>
      <w:docPartBody>
        <w:p w:rsidR="00F27C24" w:rsidRDefault="001A4389">
          <w:pPr>
            <w:pStyle w:val="F4B3D313CF5847EF88057AA5E0B073CB1"/>
          </w:pPr>
          <w:r>
            <w:rPr>
              <w:rStyle w:val="Tekstvantijdelijkeaanduiding"/>
            </w:rPr>
            <w:t xml:space="preserve"> …    </w:t>
          </w:r>
        </w:p>
      </w:docPartBody>
    </w:docPart>
    <w:docPart>
      <w:docPartPr>
        <w:name w:val="9DA222387E5840F3B79AD64D02A8C774"/>
        <w:category>
          <w:name w:val="Algemeen"/>
          <w:gallery w:val="placeholder"/>
        </w:category>
        <w:types>
          <w:type w:val="bbPlcHdr"/>
        </w:types>
        <w:behaviors>
          <w:behavior w:val="content"/>
        </w:behaviors>
        <w:guid w:val="{EEE3FFCE-DDF8-46A4-94F7-D37677E399CA}"/>
      </w:docPartPr>
      <w:docPartBody>
        <w:p w:rsidR="00F27C24" w:rsidRDefault="001A4389">
          <w:pPr>
            <w:pStyle w:val="9DA222387E5840F3B79AD64D02A8C7741"/>
          </w:pPr>
          <w:r w:rsidRPr="007419D8">
            <w:rPr>
              <w:rStyle w:val="Tekstvantijdelijkeaanduiding"/>
              <w:u w:val="single"/>
            </w:rPr>
            <w:t>(Naam leidend ambtenaar)</w:t>
          </w:r>
        </w:p>
      </w:docPartBody>
    </w:docPart>
    <w:docPart>
      <w:docPartPr>
        <w:name w:val="0BF237F5EBBD4BB09A6F2406BD7A2C41"/>
        <w:category>
          <w:name w:val="Algemeen"/>
          <w:gallery w:val="placeholder"/>
        </w:category>
        <w:types>
          <w:type w:val="bbPlcHdr"/>
        </w:types>
        <w:behaviors>
          <w:behavior w:val="content"/>
        </w:behaviors>
        <w:guid w:val="{0F9BF635-2A6B-4119-8960-614B1053B2DD}"/>
      </w:docPartPr>
      <w:docPartBody>
        <w:p w:rsidR="00F27C24" w:rsidRDefault="001A4389">
          <w:pPr>
            <w:pStyle w:val="0BF237F5EBBD4BB09A6F2406BD7A2C411"/>
          </w:pPr>
          <w:r w:rsidRPr="007419D8">
            <w:rPr>
              <w:rStyle w:val="Tekstvantijdelijkeaanduiding"/>
              <w:u w:val="single"/>
            </w:rPr>
            <w:t>(Naam personeelslid)</w:t>
          </w:r>
        </w:p>
      </w:docPartBody>
    </w:docPart>
    <w:docPart>
      <w:docPartPr>
        <w:name w:val="CEA5B8906E7D426889D84BB8CD5CF076"/>
        <w:category>
          <w:name w:val="Algemeen"/>
          <w:gallery w:val="placeholder"/>
        </w:category>
        <w:types>
          <w:type w:val="bbPlcHdr"/>
        </w:types>
        <w:behaviors>
          <w:behavior w:val="content"/>
        </w:behaviors>
        <w:guid w:val="{5462DE7C-3BE6-4CE8-BE82-D06E20C4E2B3}"/>
      </w:docPartPr>
      <w:docPartBody>
        <w:p w:rsidR="00F27C24" w:rsidRDefault="001A4389">
          <w:pPr>
            <w:pStyle w:val="CEA5B8906E7D426889D84BB8CD5CF0761"/>
          </w:pPr>
          <w:r>
            <w:rPr>
              <w:rStyle w:val="Tekstvantijdelijkeaanduiding"/>
            </w:rPr>
            <w:t>__ / __ / _____</w:t>
          </w:r>
        </w:p>
      </w:docPartBody>
    </w:docPart>
    <w:docPart>
      <w:docPartPr>
        <w:name w:val="0C2EE491C9EB46A590880FDE6F683919"/>
        <w:category>
          <w:name w:val="Algemeen"/>
          <w:gallery w:val="placeholder"/>
        </w:category>
        <w:types>
          <w:type w:val="bbPlcHdr"/>
        </w:types>
        <w:behaviors>
          <w:behavior w:val="content"/>
        </w:behaviors>
        <w:guid w:val="{A5B05E42-4E37-4590-AF62-FD679CF2E7DF}"/>
      </w:docPartPr>
      <w:docPartBody>
        <w:p w:rsidR="004F2CD7" w:rsidRDefault="001A4389">
          <w:pPr>
            <w:pStyle w:val="0C2EE491C9EB46A590880FDE6F6839191"/>
          </w:pPr>
          <w:r>
            <w:rPr>
              <w:rStyle w:val="Tekstvantijdelijkeaanduiding"/>
            </w:rPr>
            <w:t xml:space="preserve"> …    </w:t>
          </w:r>
        </w:p>
      </w:docPartBody>
    </w:docPart>
    <w:docPart>
      <w:docPartPr>
        <w:name w:val="B0E110E9FE0A44BE90FF2EE4FCAD1454"/>
        <w:category>
          <w:name w:val="Algemeen"/>
          <w:gallery w:val="placeholder"/>
        </w:category>
        <w:types>
          <w:type w:val="bbPlcHdr"/>
        </w:types>
        <w:behaviors>
          <w:behavior w:val="content"/>
        </w:behaviors>
        <w:guid w:val="{9E414041-C2D4-4664-AA4F-899736375153}"/>
      </w:docPartPr>
      <w:docPartBody>
        <w:p w:rsidR="004F2CD7" w:rsidRDefault="001A4389">
          <w:pPr>
            <w:pStyle w:val="B0E110E9FE0A44BE90FF2EE4FCAD14541"/>
          </w:pPr>
          <w:r>
            <w:rPr>
              <w:rStyle w:val="Tekstvantijdelijkeaanduiding"/>
            </w:rPr>
            <w:t xml:space="preserve">  …   </w:t>
          </w:r>
        </w:p>
      </w:docPartBody>
    </w:docPart>
    <w:docPart>
      <w:docPartPr>
        <w:name w:val="0618982117A24246B0AAE957D88B8D85"/>
        <w:category>
          <w:name w:val="Algemeen"/>
          <w:gallery w:val="placeholder"/>
        </w:category>
        <w:types>
          <w:type w:val="bbPlcHdr"/>
        </w:types>
        <w:behaviors>
          <w:behavior w:val="content"/>
        </w:behaviors>
        <w:guid w:val="{C70ABC1D-65B9-4918-B9C9-477C6EA6778F}"/>
      </w:docPartPr>
      <w:docPartBody>
        <w:p w:rsidR="004F2CD7" w:rsidRDefault="001A4389">
          <w:pPr>
            <w:pStyle w:val="0618982117A24246B0AAE957D88B8D851"/>
          </w:pPr>
          <w:r>
            <w:rPr>
              <w:rStyle w:val="Tekstvantijdelijkeaanduiding"/>
            </w:rPr>
            <w:t xml:space="preserve">  …   </w:t>
          </w:r>
        </w:p>
      </w:docPartBody>
    </w:docPart>
    <w:docPart>
      <w:docPartPr>
        <w:name w:val="B92650467DF246A29BEE4DD4420F7902"/>
        <w:category>
          <w:name w:val="Algemeen"/>
          <w:gallery w:val="placeholder"/>
        </w:category>
        <w:types>
          <w:type w:val="bbPlcHdr"/>
        </w:types>
        <w:behaviors>
          <w:behavior w:val="content"/>
        </w:behaviors>
        <w:guid w:val="{915F5A46-99CF-45F4-A3FA-413E671DC597}"/>
      </w:docPartPr>
      <w:docPartBody>
        <w:p w:rsidR="00B45FBE" w:rsidRDefault="001A4389">
          <w:pPr>
            <w:pStyle w:val="B92650467DF246A29BEE4DD4420F79021"/>
          </w:pPr>
          <w:r w:rsidRPr="53A5172C">
            <w:rPr>
              <w:rStyle w:val="Tekstvantijdelijkeaanduiding"/>
            </w:rPr>
            <w:t xml:space="preserve"> …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alibri"/>
    <w:charset w:val="00"/>
    <w:family w:val="auto"/>
    <w:pitch w:val="variable"/>
    <w:sig w:usb0="00000007" w:usb1="1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Medium">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landersArtSerif-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93B"/>
    <w:rsid w:val="000E49EB"/>
    <w:rsid w:val="001972D2"/>
    <w:rsid w:val="001A4389"/>
    <w:rsid w:val="002D1409"/>
    <w:rsid w:val="00314F5A"/>
    <w:rsid w:val="00441966"/>
    <w:rsid w:val="0049245A"/>
    <w:rsid w:val="004F2CD7"/>
    <w:rsid w:val="005943AC"/>
    <w:rsid w:val="00633535"/>
    <w:rsid w:val="0087055A"/>
    <w:rsid w:val="009502C1"/>
    <w:rsid w:val="009860AC"/>
    <w:rsid w:val="00A84798"/>
    <w:rsid w:val="00A93661"/>
    <w:rsid w:val="00B45FBE"/>
    <w:rsid w:val="00C514F6"/>
    <w:rsid w:val="00D42EF8"/>
    <w:rsid w:val="00D439C4"/>
    <w:rsid w:val="00D6093B"/>
    <w:rsid w:val="00F27C24"/>
    <w:rsid w:val="00F4277A"/>
    <w:rsid w:val="00F657C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6093B"/>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248E59D4CEAB42A8838A2130D4A700911">
    <w:name w:val="248E59D4CEAB42A8838A2130D4A700911"/>
    <w:pPr>
      <w:tabs>
        <w:tab w:val="left" w:pos="3686"/>
      </w:tabs>
      <w:spacing w:after="270" w:line="600" w:lineRule="exact"/>
      <w:jc w:val="center"/>
    </w:pPr>
    <w:rPr>
      <w:rFonts w:ascii="FlandersArtSerif-Bold" w:eastAsiaTheme="minorHAnsi" w:hAnsi="FlandersArtSerif-Bold"/>
      <w:b/>
      <w:sz w:val="52"/>
      <w:szCs w:val="30"/>
      <w:lang w:val="nl-BE" w:eastAsia="en-US"/>
    </w:rPr>
  </w:style>
  <w:style w:type="paragraph" w:customStyle="1" w:styleId="6A339C5A571A4C07B8D8C5EFDEAD9D671">
    <w:name w:val="6A339C5A571A4C07B8D8C5EFDEAD9D67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69B03FA482524DFEBA5BB0B95BA3086D1">
    <w:name w:val="69B03FA482524DFEBA5BB0B95BA3086D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25EF8B37E7BF45F28BEAB374EB4231F61">
    <w:name w:val="25EF8B37E7BF45F28BEAB374EB4231F6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CC809FA85A8247D2959D97FDD7DD7CFA1">
    <w:name w:val="CC809FA85A8247D2959D97FDD7DD7CFA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0C2EE491C9EB46A590880FDE6F6839191">
    <w:name w:val="0C2EE491C9EB46A590880FDE6F683919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B0E110E9FE0A44BE90FF2EE4FCAD14541">
    <w:name w:val="B0E110E9FE0A44BE90FF2EE4FCAD1454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0618982117A24246B0AAE957D88B8D851">
    <w:name w:val="0618982117A24246B0AAE957D88B8D85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3043C2F9CF8B4BC59816B64EB19499F41">
    <w:name w:val="3043C2F9CF8B4BC59816B64EB19499F4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E673F82874D44955A3CDCB48AB6BD0F11">
    <w:name w:val="E673F82874D44955A3CDCB48AB6BD0F1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60B79B87ABC34D5BBD1F12B994A6CA171">
    <w:name w:val="60B79B87ABC34D5BBD1F12B994A6CA17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78AD53E447074A5999CBC0E6E85FBF5F1">
    <w:name w:val="78AD53E447074A5999CBC0E6E85FBF5F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B92650467DF246A29BEE4DD4420F79021">
    <w:name w:val="B92650467DF246A29BEE4DD4420F7902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B90C9C8B1AA34EC8B5B809651CE10EA11">
    <w:name w:val="B90C9C8B1AA34EC8B5B809651CE10EA1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8CCAFC4F0BE848A7BB7ABD34959BF2D91">
    <w:name w:val="8CCAFC4F0BE848A7BB7ABD34959BF2D9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0F1C88D2DA6E4E51B577EA32928D83221">
    <w:name w:val="0F1C88D2DA6E4E51B577EA32928D8322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F4B3D313CF5847EF88057AA5E0B073CB1">
    <w:name w:val="F4B3D313CF5847EF88057AA5E0B073CB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9DA222387E5840F3B79AD64D02A8C7741">
    <w:name w:val="9DA222387E5840F3B79AD64D02A8C774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0BF237F5EBBD4BB09A6F2406BD7A2C411">
    <w:name w:val="0BF237F5EBBD4BB09A6F2406BD7A2C41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 w:type="paragraph" w:customStyle="1" w:styleId="CEA5B8906E7D426889D84BB8CD5CF0761">
    <w:name w:val="CEA5B8906E7D426889D84BB8CD5CF0761"/>
    <w:pPr>
      <w:tabs>
        <w:tab w:val="left" w:pos="3686"/>
      </w:tabs>
      <w:spacing w:after="270" w:line="270" w:lineRule="exact"/>
    </w:pPr>
    <w:rPr>
      <w:rFonts w:ascii="FlandersArtSans-Regular" w:eastAsiaTheme="minorHAnsi" w:hAnsi="FlandersArtSans-Regular"/>
      <w:color w:val="171717" w:themeColor="background2" w:themeShade="1A"/>
      <w:lang w:val="nl-BE"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majorFont>
        <a:latin typeface="Flanders Art Sans"/>
        <a:ea typeface=""/>
        <a:cs typeface=""/>
      </a:majorFont>
      <a:minorFont>
        <a:latin typeface="Flanders Art San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D061EF9F881143AA3C575BAADEF015" ma:contentTypeVersion="18" ma:contentTypeDescription="Een nieuw document maken." ma:contentTypeScope="" ma:versionID="bd6d9ee768aea525b4cecc1f3bf43c47">
  <xsd:schema xmlns:xsd="http://www.w3.org/2001/XMLSchema" xmlns:xs="http://www.w3.org/2001/XMLSchema" xmlns:p="http://schemas.microsoft.com/office/2006/metadata/properties" xmlns:ns2="754b4910-b6db-4d66-9f31-29908af4d3e7" xmlns:ns3="de85a45b-c8dc-498d-9731-23ae0500a415" xmlns:ns4="9a9ec0f0-7796-43d0-ac1f-4c8c46ee0bd1" targetNamespace="http://schemas.microsoft.com/office/2006/metadata/properties" ma:root="true" ma:fieldsID="2086575e0deb2c910b28462036b2f4f2" ns2:_="" ns3:_="" ns4:_="">
    <xsd:import namespace="754b4910-b6db-4d66-9f31-29908af4d3e7"/>
    <xsd:import namespace="de85a45b-c8dc-498d-9731-23ae0500a415"/>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3:_dlc_DocId" minOccurs="0"/>
                <xsd:element ref="ns3:_dlc_DocIdUrl" minOccurs="0"/>
                <xsd:element ref="ns3:_dlc_DocIdPersistI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b4910-b6db-4d66-9f31-29908af4d3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85a45b-c8dc-498d-9731-23ae0500a41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_dlc_DocId" ma:index="25"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2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8115bd-3256-44b1-9161-dc233388a1e5}" ma:internalName="TaxCatchAll" ma:showField="CatchAllData" ma:web="de85a45b-c8dc-498d-9731-23ae0500a4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e85a45b-c8dc-498d-9731-23ae0500a415">QNDDK5K5RV3D-274361173-4261</_dlc_DocId>
    <_dlc_DocIdUrl xmlns="de85a45b-c8dc-498d-9731-23ae0500a415">
      <Url>https://vlaamseoverheid.sharepoint.com/sites/AGO-otmDdb/_layouts/15/DocIdRedir.aspx?ID=QNDDK5K5RV3D-274361173-4261</Url>
      <Description>QNDDK5K5RV3D-274361173-4261</Description>
    </_dlc_DocIdUrl>
    <lcf76f155ced4ddcb4097134ff3c332f xmlns="754b4910-b6db-4d66-9f31-29908af4d3e7">
      <Terms xmlns="http://schemas.microsoft.com/office/infopath/2007/PartnerControls"/>
    </lcf76f155ced4ddcb4097134ff3c332f>
    <TaxCatchAll xmlns="9a9ec0f0-7796-43d0-ac1f-4c8c46ee0bd1" xsi:nil="true"/>
    <SharedWithUsers xmlns="de85a45b-c8dc-498d-9731-23ae0500a415">
      <UserInfo>
        <DisplayName>De Bolle Leen</DisplayName>
        <AccountId>120</AccountId>
        <AccountType/>
      </UserInfo>
      <UserInfo>
        <DisplayName>Necula Gabriela</DisplayName>
        <AccountId>18</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B28F0F-7049-444D-83FA-B6CA2BD97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b4910-b6db-4d66-9f31-29908af4d3e7"/>
    <ds:schemaRef ds:uri="de85a45b-c8dc-498d-9731-23ae0500a415"/>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0000DD-A227-41AA-886B-D162DFD82EC9}">
  <ds:schemaRefs>
    <ds:schemaRef ds:uri="http://schemas.microsoft.com/sharepoint/events"/>
  </ds:schemaRefs>
</ds:datastoreItem>
</file>

<file path=customXml/itemProps4.xml><?xml version="1.0" encoding="utf-8"?>
<ds:datastoreItem xmlns:ds="http://schemas.openxmlformats.org/officeDocument/2006/customXml" ds:itemID="{3618479F-430C-48B8-8F1C-3516324A774E}">
  <ds:schemaRefs>
    <ds:schemaRef ds:uri="http://schemas.microsoft.com/sharepoint/v3/contenttype/forms"/>
  </ds:schemaRefs>
</ds:datastoreItem>
</file>

<file path=customXml/itemProps5.xml><?xml version="1.0" encoding="utf-8"?>
<ds:datastoreItem xmlns:ds="http://schemas.openxmlformats.org/officeDocument/2006/customXml" ds:itemID="{76442151-8173-4DA7-9489-13C2011CA88B}">
  <ds:schemaRefs>
    <ds:schemaRef ds:uri="http://purl.org/dc/terms/"/>
    <ds:schemaRef ds:uri="9a9ec0f0-7796-43d0-ac1f-4c8c46ee0bd1"/>
    <ds:schemaRef ds:uri="http://schemas.microsoft.com/office/2006/documentManagement/types"/>
    <ds:schemaRef ds:uri="http://purl.org/dc/dcmitype/"/>
    <ds:schemaRef ds:uri="de85a45b-c8dc-498d-9731-23ae0500a415"/>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754b4910-b6db-4d66-9f31-29908af4d3e7"/>
    <ds:schemaRef ds:uri="http://www.w3.org/XML/1998/namespace"/>
  </ds:schemaRefs>
</ds:datastoreItem>
</file>

<file path=customXml/itemProps6.xml><?xml version="1.0" encoding="utf-8"?>
<ds:datastoreItem xmlns:ds="http://schemas.openxmlformats.org/officeDocument/2006/customXml" ds:itemID="{5FD55C3E-258D-4B73-BC51-DAD3D170E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677</Words>
  <Characters>3725</Characters>
  <Application>Microsoft Office Word</Application>
  <DocSecurity>0</DocSecurity>
  <Lines>31</Lines>
  <Paragraphs>8</Paragraphs>
  <ScaleCrop>false</ScaleCrop>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et document</dc:title>
  <dc:subject/>
  <dc:creator>TOO 2</dc:creator>
  <cp:keywords/>
  <cp:lastModifiedBy>Verlinden Karin</cp:lastModifiedBy>
  <cp:revision>2</cp:revision>
  <cp:lastPrinted>2014-03-28T02:07:00Z</cp:lastPrinted>
  <dcterms:created xsi:type="dcterms:W3CDTF">2024-07-02T14:01:00Z</dcterms:created>
  <dcterms:modified xsi:type="dcterms:W3CDTF">2024-07-02T14:01:00Z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0x0101009DD061EF9F881143AA3C575BAADEF015</vt:lpwstr>
  </property>
  <property fmtid="{D5CDD505-2E9C-101B-9397-08002B2CF9AE}" pid="3" name="_dlc_DocIdItemGuid">
    <vt:lpwstr>f95aa973-6036-447d-9675-7c206af1e4f9</vt:lpwstr>
  </property>
  <property fmtid="{D5CDD505-2E9C-101B-9397-08002B2CF9AE}" pid="4" name="Thema">
    <vt:lpwstr>sjabloon</vt:lpwstr>
  </property>
  <property fmtid="{D5CDD505-2E9C-101B-9397-08002B2CF9AE}" pid="5" name="MediaServiceImageTags">
    <vt:lpwstr/>
  </property>
</Properties>
</file>