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0F7CCD01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40DE1960" wp14:editId="23804427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1D15623" w14:textId="306CCAC4" w:rsidR="00587B72" w:rsidRPr="00622980" w:rsidRDefault="000B1848" w:rsidP="00B67044">
      <w:pPr>
        <w:pStyle w:val="HOOFDTITEL"/>
      </w:pPr>
      <w:r>
        <w:t>Aanvraag</w:t>
      </w:r>
      <w:r w:rsidR="00B67044">
        <w:t xml:space="preserve"> </w:t>
      </w:r>
      <w:r>
        <w:t>wijziging rekeningnummer</w:t>
      </w:r>
    </w:p>
    <w:p w14:paraId="3694BBD7" w14:textId="2541BB07" w:rsidR="00580F2C" w:rsidRDefault="00E10DA3" w:rsidP="00AC4B09">
      <w:pPr>
        <w:pStyle w:val="Kop1"/>
      </w:pPr>
      <w:r>
        <w:t>Inleiding</w:t>
      </w:r>
    </w:p>
    <w:p w14:paraId="24FA16FD" w14:textId="77777777" w:rsidR="000223AC" w:rsidRPr="00A63F79" w:rsidRDefault="000223AC" w:rsidP="000223AC">
      <w:pPr>
        <w:pStyle w:val="Kop2"/>
        <w:spacing w:line="240" w:lineRule="auto"/>
        <w:rPr>
          <w:b/>
          <w:bCs w:val="0"/>
          <w:sz w:val="22"/>
          <w:szCs w:val="22"/>
          <w:u w:val="none"/>
        </w:rPr>
      </w:pPr>
      <w:r w:rsidRPr="00A63F79">
        <w:rPr>
          <w:b/>
          <w:bCs w:val="0"/>
          <w:caps w:val="0"/>
          <w:sz w:val="22"/>
          <w:szCs w:val="22"/>
          <w:u w:val="none"/>
        </w:rPr>
        <w:t xml:space="preserve">Wat is dit formulier? </w:t>
      </w:r>
    </w:p>
    <w:p w14:paraId="3B82AABF" w14:textId="16CB23AC" w:rsidR="000223AC" w:rsidRPr="00F01999" w:rsidRDefault="000223AC" w:rsidP="00887F63">
      <w:pPr>
        <w:jc w:val="both"/>
        <w:rPr>
          <w:lang w:val="nl-NL"/>
        </w:rPr>
      </w:pPr>
      <w:r w:rsidRPr="00F01999">
        <w:rPr>
          <w:lang w:val="nl-NL"/>
        </w:rPr>
        <w:t xml:space="preserve">U </w:t>
      </w:r>
      <w:r w:rsidR="005C7174" w:rsidRPr="00F01999">
        <w:rPr>
          <w:lang w:val="nl-NL"/>
        </w:rPr>
        <w:t xml:space="preserve">vult dit formulier in </w:t>
      </w:r>
      <w:r w:rsidR="001F1788" w:rsidRPr="00F01999">
        <w:rPr>
          <w:lang w:val="nl-NL"/>
        </w:rPr>
        <w:t xml:space="preserve">als u </w:t>
      </w:r>
      <w:r w:rsidR="0050047D" w:rsidRPr="00F01999">
        <w:rPr>
          <w:lang w:val="nl-NL"/>
        </w:rPr>
        <w:t>de uitbetaling van de huurpremie of huursubsidie op een andere rekening wilt</w:t>
      </w:r>
      <w:r w:rsidR="00F461B2" w:rsidRPr="00F01999">
        <w:rPr>
          <w:lang w:val="nl-NL"/>
        </w:rPr>
        <w:t xml:space="preserve"> </w:t>
      </w:r>
      <w:r w:rsidR="0050047D" w:rsidRPr="00F01999">
        <w:rPr>
          <w:lang w:val="nl-NL"/>
        </w:rPr>
        <w:t>dan het rekeningnummer dat wij al kennen.</w:t>
      </w:r>
    </w:p>
    <w:p w14:paraId="055E3BF5" w14:textId="77777777" w:rsidR="006305CA" w:rsidRPr="00F01999" w:rsidRDefault="006305CA" w:rsidP="006305CA">
      <w:pPr>
        <w:rPr>
          <w:b/>
          <w:bCs/>
          <w:u w:val="single"/>
          <w:lang w:val="nl-NL"/>
        </w:rPr>
      </w:pPr>
    </w:p>
    <w:p w14:paraId="76D8F9E9" w14:textId="4B3710B8" w:rsidR="00E6274F" w:rsidRDefault="00E6274F" w:rsidP="006305CA">
      <w:pPr>
        <w:rPr>
          <w:b/>
          <w:bCs/>
          <w:u w:val="single"/>
          <w:lang w:val="nl-NL"/>
        </w:rPr>
      </w:pPr>
      <w:r w:rsidRPr="00E6274F">
        <w:rPr>
          <w:b/>
          <w:bCs/>
          <w:u w:val="single"/>
          <w:lang w:val="nl-NL"/>
        </w:rPr>
        <w:t>Let op:</w:t>
      </w:r>
      <w:r w:rsidRPr="0068097A">
        <w:rPr>
          <w:lang w:val="nl-NL"/>
        </w:rPr>
        <w:t xml:space="preserve"> </w:t>
      </w:r>
      <w:r w:rsidR="0068097A" w:rsidRPr="0068097A">
        <w:rPr>
          <w:lang w:val="nl-NL"/>
        </w:rPr>
        <w:t xml:space="preserve">Ontvangt u de huurpremie of huursubsidie voor u en uw partner? Dan </w:t>
      </w:r>
      <w:r w:rsidRPr="0068097A">
        <w:rPr>
          <w:lang w:val="nl-NL"/>
        </w:rPr>
        <w:t>moeten jullie beiden dit document ondertekenen</w:t>
      </w:r>
      <w:r w:rsidR="0068097A" w:rsidRPr="0068097A">
        <w:rPr>
          <w:lang w:val="nl-NL"/>
        </w:rPr>
        <w:t>.</w:t>
      </w:r>
    </w:p>
    <w:p w14:paraId="323F2BED" w14:textId="77777777" w:rsidR="00887F63" w:rsidRPr="00F01999" w:rsidRDefault="00887F63" w:rsidP="00887F63">
      <w:pPr>
        <w:pStyle w:val="Kop2"/>
        <w:spacing w:line="240" w:lineRule="auto"/>
        <w:rPr>
          <w:b/>
          <w:bCs w:val="0"/>
          <w:caps w:val="0"/>
          <w:sz w:val="22"/>
          <w:szCs w:val="22"/>
          <w:u w:val="none"/>
          <w:lang w:val="nl-NL"/>
        </w:rPr>
      </w:pPr>
      <w:r w:rsidRPr="00F01999">
        <w:rPr>
          <w:b/>
          <w:bCs w:val="0"/>
          <w:caps w:val="0"/>
          <w:sz w:val="22"/>
          <w:szCs w:val="22"/>
          <w:u w:val="none"/>
          <w:lang w:val="nl-NL"/>
        </w:rPr>
        <w:t>Aan wie bezorgt u dit formulier?</w:t>
      </w:r>
    </w:p>
    <w:p w14:paraId="3C84E735" w14:textId="77777777" w:rsidR="00887F63" w:rsidRPr="00F01999" w:rsidRDefault="00887F63" w:rsidP="00887F63">
      <w:pPr>
        <w:rPr>
          <w:lang w:val="nl-NL"/>
        </w:rPr>
      </w:pPr>
      <w:r w:rsidRPr="00F01999">
        <w:rPr>
          <w:lang w:val="nl-NL"/>
        </w:rPr>
        <w:t>Wonen in Vlaanderen</w:t>
      </w:r>
    </w:p>
    <w:p w14:paraId="51A6BA5D" w14:textId="77777777" w:rsidR="00887F63" w:rsidRPr="00F01999" w:rsidRDefault="00887F63" w:rsidP="00887F63">
      <w:pPr>
        <w:rPr>
          <w:lang w:val="nl-NL"/>
        </w:rPr>
      </w:pPr>
      <w:r w:rsidRPr="00F01999">
        <w:rPr>
          <w:lang w:val="nl-NL"/>
        </w:rPr>
        <w:t>Dienst betaalbaar wonen</w:t>
      </w:r>
    </w:p>
    <w:p w14:paraId="04486106" w14:textId="77777777" w:rsidR="00887F63" w:rsidRPr="00F01999" w:rsidRDefault="00887F63" w:rsidP="00887F63">
      <w:pPr>
        <w:rPr>
          <w:lang w:val="nl-NL"/>
        </w:rPr>
      </w:pPr>
      <w:r w:rsidRPr="00F01999">
        <w:rPr>
          <w:lang w:val="nl-NL"/>
        </w:rPr>
        <w:t>Koning Albert II-laan 15 bus 253</w:t>
      </w:r>
    </w:p>
    <w:p w14:paraId="67BED17C" w14:textId="77777777" w:rsidR="00887F63" w:rsidRPr="00F01999" w:rsidRDefault="00887F63" w:rsidP="00887F63">
      <w:pPr>
        <w:rPr>
          <w:lang w:val="nl-NL"/>
        </w:rPr>
      </w:pPr>
      <w:r w:rsidRPr="00F01999">
        <w:rPr>
          <w:lang w:val="nl-NL"/>
        </w:rPr>
        <w:t>1210 Brussel</w:t>
      </w:r>
    </w:p>
    <w:p w14:paraId="59DC4387" w14:textId="2B7B0ED0" w:rsidR="00AC4B09" w:rsidRPr="00F01999" w:rsidRDefault="008430E6" w:rsidP="00AC4B09">
      <w:pPr>
        <w:pStyle w:val="Kop1"/>
        <w:rPr>
          <w:lang w:val="nl-NL"/>
        </w:rPr>
      </w:pPr>
      <w:r w:rsidRPr="00F01999">
        <w:rPr>
          <w:lang w:val="nl-NL"/>
        </w:rPr>
        <w:t>persoonlijke gegevens</w:t>
      </w:r>
    </w:p>
    <w:tbl>
      <w:tblPr>
        <w:tblStyle w:val="Tabelraster"/>
        <w:tblW w:w="10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648"/>
      </w:tblGrid>
      <w:tr w:rsidR="00D93F02" w:rsidRPr="00F01999" w14:paraId="7DA1CB44" w14:textId="77777777" w:rsidTr="000C2D57">
        <w:tc>
          <w:tcPr>
            <w:tcW w:w="2552" w:type="dxa"/>
          </w:tcPr>
          <w:p w14:paraId="1C026371" w14:textId="248E6B2C" w:rsidR="00D93F02" w:rsidRPr="00F01999" w:rsidRDefault="000C2D57">
            <w:pPr>
              <w:jc w:val="right"/>
              <w:rPr>
                <w:lang w:val="nl-NL"/>
              </w:rPr>
            </w:pPr>
            <w:r w:rsidRPr="00F01999">
              <w:rPr>
                <w:lang w:val="nl-NL"/>
              </w:rPr>
              <w:t>Dossiernummer</w:t>
            </w:r>
            <w:r w:rsidR="00D93F02" w:rsidRPr="00F01999">
              <w:rPr>
                <w:lang w:val="nl-NL"/>
              </w:rPr>
              <w:t xml:space="preserve">: </w:t>
            </w:r>
          </w:p>
        </w:tc>
        <w:tc>
          <w:tcPr>
            <w:tcW w:w="7648" w:type="dxa"/>
            <w:tcBorders>
              <w:bottom w:val="dotted" w:sz="4" w:space="0" w:color="auto"/>
            </w:tcBorders>
          </w:tcPr>
          <w:p w14:paraId="22ADB913" w14:textId="77777777" w:rsidR="00D93F02" w:rsidRPr="00F01999" w:rsidRDefault="00D93F02">
            <w:pPr>
              <w:rPr>
                <w:lang w:val="nl-NL"/>
              </w:rPr>
            </w:pPr>
          </w:p>
        </w:tc>
      </w:tr>
      <w:tr w:rsidR="00D93F02" w:rsidRPr="00F01999" w14:paraId="4BBBE500" w14:textId="77777777" w:rsidTr="000C2D57">
        <w:tc>
          <w:tcPr>
            <w:tcW w:w="2552" w:type="dxa"/>
          </w:tcPr>
          <w:p w14:paraId="42FFE6D7" w14:textId="39E364F6" w:rsidR="00D93F02" w:rsidRPr="00F01999" w:rsidRDefault="000C2D57">
            <w:pPr>
              <w:jc w:val="right"/>
              <w:rPr>
                <w:lang w:val="nl-NL"/>
              </w:rPr>
            </w:pPr>
            <w:r w:rsidRPr="00F01999">
              <w:rPr>
                <w:lang w:val="nl-NL"/>
              </w:rPr>
              <w:t>Rijksregisternummer</w:t>
            </w:r>
            <w:r w:rsidR="00D93F02" w:rsidRPr="00F01999">
              <w:rPr>
                <w:lang w:val="nl-NL"/>
              </w:rPr>
              <w:t xml:space="preserve">: </w:t>
            </w:r>
          </w:p>
        </w:tc>
        <w:tc>
          <w:tcPr>
            <w:tcW w:w="7648" w:type="dxa"/>
            <w:tcBorders>
              <w:top w:val="dotted" w:sz="4" w:space="0" w:color="auto"/>
              <w:bottom w:val="dotted" w:sz="4" w:space="0" w:color="auto"/>
            </w:tcBorders>
          </w:tcPr>
          <w:p w14:paraId="6E4798C0" w14:textId="77777777" w:rsidR="00D93F02" w:rsidRPr="00F01999" w:rsidRDefault="00D93F02">
            <w:pPr>
              <w:rPr>
                <w:lang w:val="nl-NL"/>
              </w:rPr>
            </w:pPr>
          </w:p>
        </w:tc>
      </w:tr>
      <w:tr w:rsidR="00D93F02" w:rsidRPr="00F01999" w14:paraId="01A451A2" w14:textId="77777777" w:rsidTr="000C2D57">
        <w:tc>
          <w:tcPr>
            <w:tcW w:w="2552" w:type="dxa"/>
          </w:tcPr>
          <w:p w14:paraId="024D1688" w14:textId="5CAA5E93" w:rsidR="00D93F02" w:rsidRPr="00F01999" w:rsidRDefault="000C2D57">
            <w:pPr>
              <w:jc w:val="right"/>
              <w:rPr>
                <w:lang w:val="nl-NL"/>
              </w:rPr>
            </w:pPr>
            <w:r w:rsidRPr="00F01999">
              <w:rPr>
                <w:lang w:val="nl-NL"/>
              </w:rPr>
              <w:t>Naam rekeninghouder(s)</w:t>
            </w:r>
            <w:r w:rsidR="00D93F02" w:rsidRPr="00F01999">
              <w:rPr>
                <w:lang w:val="nl-NL"/>
              </w:rPr>
              <w:t xml:space="preserve">: </w:t>
            </w:r>
          </w:p>
        </w:tc>
        <w:tc>
          <w:tcPr>
            <w:tcW w:w="7648" w:type="dxa"/>
            <w:tcBorders>
              <w:top w:val="dotted" w:sz="4" w:space="0" w:color="auto"/>
              <w:bottom w:val="dotted" w:sz="4" w:space="0" w:color="auto"/>
            </w:tcBorders>
          </w:tcPr>
          <w:p w14:paraId="6266179A" w14:textId="77777777" w:rsidR="00D93F02" w:rsidRPr="00F01999" w:rsidRDefault="00D93F02">
            <w:pPr>
              <w:rPr>
                <w:lang w:val="nl-NL"/>
              </w:rPr>
            </w:pPr>
          </w:p>
        </w:tc>
      </w:tr>
      <w:tr w:rsidR="000C2D57" w:rsidRPr="00F01999" w14:paraId="77292ECB" w14:textId="77777777" w:rsidTr="000C2D57">
        <w:tc>
          <w:tcPr>
            <w:tcW w:w="2552" w:type="dxa"/>
          </w:tcPr>
          <w:p w14:paraId="21F644DB" w14:textId="77777777" w:rsidR="000C2D57" w:rsidRPr="00F01999" w:rsidRDefault="000C2D57">
            <w:pPr>
              <w:jc w:val="right"/>
              <w:rPr>
                <w:lang w:val="nl-NL"/>
              </w:rPr>
            </w:pPr>
          </w:p>
        </w:tc>
        <w:tc>
          <w:tcPr>
            <w:tcW w:w="7648" w:type="dxa"/>
            <w:tcBorders>
              <w:top w:val="dotted" w:sz="4" w:space="0" w:color="auto"/>
              <w:bottom w:val="dotted" w:sz="4" w:space="0" w:color="auto"/>
            </w:tcBorders>
          </w:tcPr>
          <w:p w14:paraId="7FBC5581" w14:textId="77777777" w:rsidR="000C2D57" w:rsidRPr="00F01999" w:rsidRDefault="000C2D57">
            <w:pPr>
              <w:rPr>
                <w:lang w:val="nl-NL"/>
              </w:rPr>
            </w:pPr>
          </w:p>
        </w:tc>
      </w:tr>
    </w:tbl>
    <w:p w14:paraId="24430589" w14:textId="77777777" w:rsidR="00D93F02" w:rsidRPr="00F01999" w:rsidRDefault="00D93F02" w:rsidP="00D10CD9">
      <w:pPr>
        <w:rPr>
          <w:lang w:val="nl-NL"/>
        </w:rPr>
      </w:pPr>
    </w:p>
    <w:p w14:paraId="26DBEC18" w14:textId="408819EA" w:rsidR="00B87CD1" w:rsidRPr="00F01999" w:rsidRDefault="00B87CD1" w:rsidP="00B87CD1">
      <w:pPr>
        <w:rPr>
          <w:lang w:val="nl-NL"/>
        </w:rPr>
      </w:pPr>
      <w:r w:rsidRPr="00F01999">
        <w:rPr>
          <w:lang w:val="nl-NL"/>
        </w:rPr>
        <w:t xml:space="preserve">Rekeningnummer: </w:t>
      </w:r>
    </w:p>
    <w:p w14:paraId="64265F10" w14:textId="77777777" w:rsidR="00B87CD1" w:rsidRPr="00F01999" w:rsidRDefault="00B87CD1" w:rsidP="00B87CD1">
      <w:pPr>
        <w:rPr>
          <w:lang w:val="nl-NL"/>
        </w:rPr>
      </w:pPr>
    </w:p>
    <w:tbl>
      <w:tblPr>
        <w:tblStyle w:val="Tabel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4"/>
        <w:gridCol w:w="564"/>
        <w:gridCol w:w="564"/>
        <w:gridCol w:w="564"/>
        <w:gridCol w:w="564"/>
        <w:gridCol w:w="564"/>
        <w:gridCol w:w="564"/>
        <w:gridCol w:w="564"/>
      </w:tblGrid>
      <w:tr w:rsidR="00456E92" w:rsidRPr="00F01999" w14:paraId="137FAE3E" w14:textId="77777777" w:rsidTr="00456E92">
        <w:tc>
          <w:tcPr>
            <w:tcW w:w="563" w:type="dxa"/>
          </w:tcPr>
          <w:p w14:paraId="195EBEB6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  <w:r w:rsidRPr="00F01999">
              <w:rPr>
                <w:sz w:val="28"/>
                <w:szCs w:val="28"/>
                <w:lang w:val="nl-NL"/>
              </w:rPr>
              <w:t>B</w:t>
            </w:r>
          </w:p>
        </w:tc>
        <w:tc>
          <w:tcPr>
            <w:tcW w:w="563" w:type="dxa"/>
          </w:tcPr>
          <w:p w14:paraId="62C711E0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  <w:r w:rsidRPr="00F01999">
              <w:rPr>
                <w:sz w:val="28"/>
                <w:szCs w:val="28"/>
                <w:lang w:val="nl-NL"/>
              </w:rPr>
              <w:t>E</w:t>
            </w:r>
          </w:p>
        </w:tc>
        <w:tc>
          <w:tcPr>
            <w:tcW w:w="563" w:type="dxa"/>
          </w:tcPr>
          <w:p w14:paraId="0A059C57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3" w:type="dxa"/>
          </w:tcPr>
          <w:p w14:paraId="144B608B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3" w:type="dxa"/>
          </w:tcPr>
          <w:p w14:paraId="2AC36B0C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3" w:type="dxa"/>
          </w:tcPr>
          <w:p w14:paraId="25EE67D4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3" w:type="dxa"/>
          </w:tcPr>
          <w:p w14:paraId="4611F9E5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3" w:type="dxa"/>
          </w:tcPr>
          <w:p w14:paraId="3AACA3C7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4" w:type="dxa"/>
          </w:tcPr>
          <w:p w14:paraId="0C13DE1E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4" w:type="dxa"/>
          </w:tcPr>
          <w:p w14:paraId="713CC9B0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4" w:type="dxa"/>
          </w:tcPr>
          <w:p w14:paraId="441245E5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4" w:type="dxa"/>
          </w:tcPr>
          <w:p w14:paraId="0C103DD5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4" w:type="dxa"/>
          </w:tcPr>
          <w:p w14:paraId="6620CD79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4" w:type="dxa"/>
          </w:tcPr>
          <w:p w14:paraId="13778489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4" w:type="dxa"/>
          </w:tcPr>
          <w:p w14:paraId="6B242C9F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  <w:tc>
          <w:tcPr>
            <w:tcW w:w="564" w:type="dxa"/>
          </w:tcPr>
          <w:p w14:paraId="65D0BA15" w14:textId="77777777" w:rsidR="00456E92" w:rsidRPr="00F01999" w:rsidRDefault="00456E92" w:rsidP="00BA48F9">
            <w:pPr>
              <w:pStyle w:val="Default"/>
              <w:rPr>
                <w:sz w:val="28"/>
                <w:szCs w:val="28"/>
                <w:lang w:val="nl-NL"/>
              </w:rPr>
            </w:pPr>
          </w:p>
        </w:tc>
      </w:tr>
    </w:tbl>
    <w:p w14:paraId="3F38E3FB" w14:textId="27028603" w:rsidR="00134CCC" w:rsidRPr="00F01999" w:rsidRDefault="00573D99" w:rsidP="00134CCC">
      <w:pPr>
        <w:pStyle w:val="Kop1"/>
        <w:rPr>
          <w:lang w:val="nl-NL"/>
        </w:rPr>
      </w:pPr>
      <w:r w:rsidRPr="00F01999">
        <w:rPr>
          <w:lang w:val="nl-NL"/>
        </w:rPr>
        <w:t xml:space="preserve">Ondertekening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06"/>
      </w:tblGrid>
      <w:tr w:rsidR="00F82D43" w:rsidRPr="00F01999" w14:paraId="766C0FB2" w14:textId="77777777">
        <w:trPr>
          <w:trHeight w:val="3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8F090" w14:textId="4FB814A5" w:rsidR="00EF069D" w:rsidRPr="00F01999" w:rsidRDefault="00EF069D" w:rsidP="006A3DD4">
            <w:pPr>
              <w:ind w:left="284" w:hanging="284"/>
              <w:rPr>
                <w:lang w:val="nl-NL"/>
              </w:rPr>
            </w:pPr>
            <w:r w:rsidRPr="00F01999">
              <w:rPr>
                <w:lang w:val="nl-NL"/>
              </w:rPr>
              <w:t xml:space="preserve">Datum: </w:t>
            </w:r>
            <w:r w:rsidRPr="00F01999">
              <w:rPr>
                <w:rFonts w:ascii="FlandersArtSans-Regular" w:hAnsi="FlandersArtSans-Regular" w:cs="FlandersArtSans-Regular"/>
                <w:color w:val="000000"/>
                <w:sz w:val="14"/>
                <w:szCs w:val="14"/>
                <w:lang w:val="nl-NL"/>
              </w:rPr>
              <w:t xml:space="preserve">dag: </w:t>
            </w:r>
            <w:r w:rsidRPr="00F01999">
              <w:rPr>
                <w:rFonts w:ascii="FlandersArtSans-Regular" w:hAnsi="FlandersArtSans-Regular" w:cs="FlandersArtSans-Regular"/>
                <w:color w:val="000000"/>
                <w:lang w:val="nl-NL"/>
              </w:rPr>
              <w:t xml:space="preserve">......... </w:t>
            </w:r>
            <w:r w:rsidRPr="00F01999">
              <w:rPr>
                <w:rFonts w:ascii="FlandersArtSans-Regular" w:hAnsi="FlandersArtSans-Regular" w:cs="FlandersArtSans-Regular"/>
                <w:color w:val="000000"/>
                <w:sz w:val="14"/>
                <w:szCs w:val="14"/>
                <w:lang w:val="nl-NL"/>
              </w:rPr>
              <w:t xml:space="preserve">maand: </w:t>
            </w:r>
            <w:r w:rsidRPr="00F01999">
              <w:rPr>
                <w:rFonts w:ascii="FlandersArtSans-Regular" w:hAnsi="FlandersArtSans-Regular" w:cs="FlandersArtSans-Regular"/>
                <w:color w:val="000000"/>
                <w:lang w:val="nl-NL"/>
              </w:rPr>
              <w:t xml:space="preserve">......... </w:t>
            </w:r>
            <w:r w:rsidRPr="00F01999">
              <w:rPr>
                <w:rFonts w:ascii="FlandersArtSans-Regular" w:hAnsi="FlandersArtSans-Regular" w:cs="FlandersArtSans-Regular"/>
                <w:color w:val="000000"/>
                <w:sz w:val="14"/>
                <w:szCs w:val="14"/>
                <w:lang w:val="nl-NL"/>
              </w:rPr>
              <w:t xml:space="preserve">jaar: </w:t>
            </w:r>
            <w:r w:rsidRPr="00F01999">
              <w:rPr>
                <w:rFonts w:ascii="FlandersArtSans-Regular" w:hAnsi="FlandersArtSans-Regular" w:cs="FlandersArtSans-Regular"/>
                <w:color w:val="000000"/>
                <w:lang w:val="nl-NL"/>
              </w:rPr>
              <w:t>...............</w:t>
            </w:r>
          </w:p>
          <w:p w14:paraId="38D1B1B5" w14:textId="77777777" w:rsidR="00EF069D" w:rsidRPr="00F01999" w:rsidRDefault="00EF069D" w:rsidP="00EF069D">
            <w:pPr>
              <w:ind w:left="284" w:hanging="284"/>
              <w:rPr>
                <w:lang w:val="nl-NL"/>
              </w:rPr>
            </w:pPr>
          </w:p>
          <w:tbl>
            <w:tblPr>
              <w:tblStyle w:val="Tabelraster"/>
              <w:tblW w:w="0" w:type="auto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89"/>
              <w:gridCol w:w="425"/>
              <w:gridCol w:w="4813"/>
            </w:tblGrid>
            <w:tr w:rsidR="00EF069D" w:rsidRPr="00F01999" w14:paraId="1C73B0D9" w14:textId="77777777" w:rsidTr="006A3DD4">
              <w:tc>
                <w:tcPr>
                  <w:tcW w:w="4389" w:type="dxa"/>
                </w:tcPr>
                <w:p w14:paraId="5F9B4E16" w14:textId="1ADB2D53" w:rsidR="00EF069D" w:rsidRPr="00F01999" w:rsidRDefault="00D27D7B" w:rsidP="00EF069D">
                  <w:pPr>
                    <w:rPr>
                      <w:b/>
                      <w:lang w:val="nl-NL"/>
                    </w:rPr>
                  </w:pPr>
                  <w:r w:rsidRPr="00F01999">
                    <w:rPr>
                      <w:rStyle w:val="Accent"/>
                      <w:lang w:val="nl-NL"/>
                    </w:rPr>
                    <w:t xml:space="preserve">Handtekening </w:t>
                  </w:r>
                  <w:r w:rsidR="009C6FD4" w:rsidRPr="00F01999">
                    <w:rPr>
                      <w:rStyle w:val="Accent"/>
                      <w:lang w:val="nl-NL"/>
                    </w:rPr>
                    <w:t>rekeninghouder</w:t>
                  </w:r>
                  <w:r w:rsidR="00EF069D" w:rsidRPr="00F01999">
                    <w:rPr>
                      <w:rStyle w:val="Accent"/>
                      <w:lang w:val="nl-NL"/>
                    </w:rPr>
                    <w:br/>
                  </w:r>
                </w:p>
              </w:tc>
              <w:tc>
                <w:tcPr>
                  <w:tcW w:w="425" w:type="dxa"/>
                </w:tcPr>
                <w:p w14:paraId="640F79F5" w14:textId="77777777" w:rsidR="00EF069D" w:rsidRPr="00F01999" w:rsidRDefault="00EF069D" w:rsidP="00EF069D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813" w:type="dxa"/>
                </w:tcPr>
                <w:p w14:paraId="40C68F49" w14:textId="41795728" w:rsidR="00EF069D" w:rsidRPr="00F01999" w:rsidRDefault="009C6FD4" w:rsidP="00EF069D">
                  <w:pPr>
                    <w:rPr>
                      <w:lang w:val="nl-NL"/>
                    </w:rPr>
                  </w:pPr>
                  <w:r w:rsidRPr="00F01999">
                    <w:rPr>
                      <w:rStyle w:val="Accent"/>
                      <w:lang w:val="nl-NL"/>
                    </w:rPr>
                    <w:t>Handtekening partner</w:t>
                  </w:r>
                </w:p>
              </w:tc>
            </w:tr>
            <w:tr w:rsidR="00EF069D" w:rsidRPr="00F01999" w14:paraId="12956C30" w14:textId="77777777" w:rsidTr="006A3DD4">
              <w:trPr>
                <w:trHeight w:val="1112"/>
              </w:trPr>
              <w:tc>
                <w:tcPr>
                  <w:tcW w:w="4389" w:type="dxa"/>
                </w:tcPr>
                <w:p w14:paraId="1D5439B2" w14:textId="77777777" w:rsidR="00EF069D" w:rsidRPr="00F01999" w:rsidRDefault="00EF069D" w:rsidP="00EF069D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25" w:type="dxa"/>
                </w:tcPr>
                <w:p w14:paraId="4336125E" w14:textId="77777777" w:rsidR="00EF069D" w:rsidRPr="00F01999" w:rsidRDefault="00EF069D" w:rsidP="00EF069D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813" w:type="dxa"/>
                </w:tcPr>
                <w:p w14:paraId="0C6B7C8A" w14:textId="77777777" w:rsidR="00EF069D" w:rsidRPr="00F01999" w:rsidRDefault="00EF069D" w:rsidP="00EF069D">
                  <w:pPr>
                    <w:rPr>
                      <w:lang w:val="nl-NL"/>
                    </w:rPr>
                  </w:pPr>
                </w:p>
              </w:tc>
            </w:tr>
            <w:tr w:rsidR="00EF069D" w:rsidRPr="00F01999" w14:paraId="0EFC930D" w14:textId="77777777" w:rsidTr="006A3DD4">
              <w:trPr>
                <w:trHeight w:val="281"/>
              </w:trPr>
              <w:tc>
                <w:tcPr>
                  <w:tcW w:w="4389" w:type="dxa"/>
                  <w:vAlign w:val="bottom"/>
                </w:tcPr>
                <w:p w14:paraId="09642DCE" w14:textId="77777777" w:rsidR="00EF069D" w:rsidRPr="00F01999" w:rsidRDefault="00EF069D" w:rsidP="00EF069D">
                  <w:pPr>
                    <w:ind w:left="284" w:hanging="284"/>
                    <w:rPr>
                      <w:lang w:val="nl-NL"/>
                    </w:rPr>
                  </w:pPr>
                  <w:r w:rsidRPr="00F01999">
                    <w:rPr>
                      <w:lang w:val="nl-NL"/>
                    </w:rPr>
                    <w:t>Voor- en achternaam:</w:t>
                  </w:r>
                </w:p>
              </w:tc>
              <w:tc>
                <w:tcPr>
                  <w:tcW w:w="425" w:type="dxa"/>
                  <w:vAlign w:val="bottom"/>
                </w:tcPr>
                <w:p w14:paraId="633DEC6F" w14:textId="77777777" w:rsidR="00EF069D" w:rsidRPr="00F01999" w:rsidRDefault="00EF069D" w:rsidP="00EF069D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813" w:type="dxa"/>
                  <w:vAlign w:val="bottom"/>
                </w:tcPr>
                <w:p w14:paraId="59A44BCB" w14:textId="75488D36" w:rsidR="00EF069D" w:rsidRPr="00F01999" w:rsidRDefault="009C6FD4" w:rsidP="00EF069D">
                  <w:pPr>
                    <w:rPr>
                      <w:lang w:val="nl-NL"/>
                    </w:rPr>
                  </w:pPr>
                  <w:r w:rsidRPr="00F01999">
                    <w:rPr>
                      <w:lang w:val="nl-NL"/>
                    </w:rPr>
                    <w:t>Voor- en achternaam:</w:t>
                  </w:r>
                </w:p>
              </w:tc>
            </w:tr>
            <w:tr w:rsidR="00EF069D" w:rsidRPr="00F01999" w14:paraId="62D74560" w14:textId="77777777" w:rsidTr="009C6FD4">
              <w:tc>
                <w:tcPr>
                  <w:tcW w:w="4389" w:type="dxa"/>
                  <w:tcBorders>
                    <w:bottom w:val="dotted" w:sz="4" w:space="0" w:color="auto"/>
                  </w:tcBorders>
                </w:tcPr>
                <w:p w14:paraId="0AA20735" w14:textId="7D9B000D" w:rsidR="00EF069D" w:rsidRPr="00F01999" w:rsidRDefault="00BA48F9" w:rsidP="00EF069D">
                  <w:pPr>
                    <w:rPr>
                      <w:lang w:val="nl-NL"/>
                    </w:rPr>
                  </w:pPr>
                  <w:sdt>
                    <w:sdtPr>
                      <w:rPr>
                        <w:lang w:val="nl-NL"/>
                      </w:rPr>
                      <w:id w:val="237990831"/>
                      <w:placeholder>
                        <w:docPart w:val="4652D5B3F7B6441096A6517EA79E4CDC"/>
                      </w:placeholder>
                      <w:showingPlcHdr/>
                    </w:sdtPr>
                    <w:sdtEndPr/>
                    <w:sdtContent>
                      <w:r w:rsidR="00B833C4" w:rsidRPr="00F01999">
                        <w:rPr>
                          <w:rStyle w:val="Tekstvantijdelijkeaanduiding"/>
                          <w:lang w:val="nl-NL"/>
                        </w:rPr>
                        <w:t xml:space="preserve">    </w:t>
                      </w:r>
                    </w:sdtContent>
                  </w:sdt>
                  <w:r w:rsidR="00EF069D" w:rsidRPr="00F01999">
                    <w:rPr>
                      <w:lang w:val="nl-NL"/>
                    </w:rPr>
                    <w:t xml:space="preserve">  </w:t>
                  </w:r>
                </w:p>
              </w:tc>
              <w:tc>
                <w:tcPr>
                  <w:tcW w:w="425" w:type="dxa"/>
                </w:tcPr>
                <w:p w14:paraId="04FB398D" w14:textId="77777777" w:rsidR="00EF069D" w:rsidRPr="00F01999" w:rsidRDefault="00EF069D" w:rsidP="00EF069D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813" w:type="dxa"/>
                  <w:tcBorders>
                    <w:bottom w:val="dotted" w:sz="4" w:space="0" w:color="auto"/>
                  </w:tcBorders>
                </w:tcPr>
                <w:p w14:paraId="34DB79AA" w14:textId="77777777" w:rsidR="00EF069D" w:rsidRPr="00F01999" w:rsidRDefault="00BA48F9" w:rsidP="00EF069D">
                  <w:pPr>
                    <w:rPr>
                      <w:u w:val="dotted"/>
                      <w:lang w:val="nl-NL"/>
                    </w:rPr>
                  </w:pPr>
                  <w:sdt>
                    <w:sdtPr>
                      <w:rPr>
                        <w:lang w:val="nl-NL"/>
                      </w:rPr>
                      <w:id w:val="238215920"/>
                      <w:placeholder>
                        <w:docPart w:val="0C50FB5C77924677ADE98B2B9F42D687"/>
                      </w:placeholder>
                      <w:showingPlcHdr/>
                    </w:sdtPr>
                    <w:sdtEndPr/>
                    <w:sdtContent>
                      <w:r w:rsidR="00EF069D" w:rsidRPr="00F01999">
                        <w:rPr>
                          <w:rStyle w:val="Tekstvantijdelijkeaanduiding"/>
                          <w:bdr w:val="single" w:sz="4" w:space="0" w:color="auto"/>
                          <w:lang w:val="nl-NL"/>
                        </w:rPr>
                        <w:t xml:space="preserve">    </w:t>
                      </w:r>
                    </w:sdtContent>
                  </w:sdt>
                  <w:r w:rsidR="00EF069D" w:rsidRPr="00F01999">
                    <w:rPr>
                      <w:lang w:val="nl-NL"/>
                    </w:rPr>
                    <w:t xml:space="preserve">   </w:t>
                  </w:r>
                </w:p>
              </w:tc>
            </w:tr>
          </w:tbl>
          <w:p w14:paraId="61DD0094" w14:textId="77777777" w:rsidR="00EF069D" w:rsidRPr="00F01999" w:rsidRDefault="00EF069D" w:rsidP="00666BE9">
            <w:pPr>
              <w:rPr>
                <w:b/>
                <w:bCs/>
                <w:lang w:val="nl-NL"/>
              </w:rPr>
            </w:pPr>
          </w:p>
        </w:tc>
      </w:tr>
    </w:tbl>
    <w:p w14:paraId="1CD0427B" w14:textId="77777777" w:rsidR="00214CE8" w:rsidRPr="00F01999" w:rsidRDefault="00214CE8" w:rsidP="006A3DD4">
      <w:pPr>
        <w:rPr>
          <w:lang w:val="nl-NL"/>
        </w:rPr>
      </w:pPr>
    </w:p>
    <w:sectPr w:rsidR="00214CE8" w:rsidRPr="00F01999" w:rsidSect="00010E9B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44062" w14:textId="77777777" w:rsidR="00651D82" w:rsidRDefault="00651D82" w:rsidP="00C41C85">
      <w:pPr>
        <w:spacing w:line="240" w:lineRule="auto"/>
      </w:pPr>
      <w:r>
        <w:separator/>
      </w:r>
    </w:p>
  </w:endnote>
  <w:endnote w:type="continuationSeparator" w:id="0">
    <w:p w14:paraId="588C6C85" w14:textId="77777777" w:rsidR="00651D82" w:rsidRDefault="00651D82" w:rsidP="00C41C85">
      <w:pPr>
        <w:spacing w:line="240" w:lineRule="auto"/>
      </w:pPr>
      <w:r>
        <w:continuationSeparator/>
      </w:r>
    </w:p>
  </w:endnote>
  <w:endnote w:type="continuationNotice" w:id="1">
    <w:p w14:paraId="1AE475FB" w14:textId="77777777" w:rsidR="00651D82" w:rsidRDefault="00651D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36A3C949-C861-4D72-B648-3B6E06B58B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F1E7778-50A4-401E-B937-E365A2523C98}"/>
    <w:embedBold r:id="rId3" w:fontKey="{8C893807-5AAB-4AD1-99BC-27530BADB7E1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EDD29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1" behindDoc="1" locked="0" layoutInCell="1" allowOverlap="1" wp14:anchorId="7F1AFF23" wp14:editId="49BAEE81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171B73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5984F56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5A6F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235CB065" wp14:editId="35E7CAE3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61501C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2D4AF859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3B6E9" w14:textId="77777777" w:rsidR="00651D82" w:rsidRDefault="00651D82" w:rsidP="00C41C85">
      <w:pPr>
        <w:spacing w:line="240" w:lineRule="auto"/>
      </w:pPr>
      <w:r>
        <w:separator/>
      </w:r>
    </w:p>
  </w:footnote>
  <w:footnote w:type="continuationSeparator" w:id="0">
    <w:p w14:paraId="07575F72" w14:textId="77777777" w:rsidR="00651D82" w:rsidRDefault="00651D82" w:rsidP="00C41C85">
      <w:pPr>
        <w:spacing w:line="240" w:lineRule="auto"/>
      </w:pPr>
      <w:r>
        <w:continuationSeparator/>
      </w:r>
    </w:p>
  </w:footnote>
  <w:footnote w:type="continuationNotice" w:id="1">
    <w:p w14:paraId="06F1758E" w14:textId="77777777" w:rsidR="00651D82" w:rsidRDefault="00651D8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B0550FE"/>
    <w:multiLevelType w:val="multilevel"/>
    <w:tmpl w:val="A87C2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95450D"/>
    <w:multiLevelType w:val="hybridMultilevel"/>
    <w:tmpl w:val="19226F06"/>
    <w:lvl w:ilvl="0" w:tplc="499E7F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57B69"/>
    <w:multiLevelType w:val="multilevel"/>
    <w:tmpl w:val="8E3ACD52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 w:tentative="1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 w:tentative="1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entative="1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</w:lvl>
    <w:lvl w:ilvl="5" w:tentative="1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</w:lvl>
    <w:lvl w:ilvl="6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entative="1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</w:lvl>
    <w:lvl w:ilvl="8" w:tentative="1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</w:lvl>
  </w:abstractNum>
  <w:abstractNum w:abstractNumId="8" w15:restartNumberingAfterBreak="0">
    <w:nsid w:val="1E1246EB"/>
    <w:multiLevelType w:val="hybridMultilevel"/>
    <w:tmpl w:val="CFC673F6"/>
    <w:lvl w:ilvl="0" w:tplc="C46AA6B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D22AD"/>
    <w:multiLevelType w:val="hybridMultilevel"/>
    <w:tmpl w:val="0770D0C4"/>
    <w:lvl w:ilvl="0" w:tplc="C46AA6B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0520D"/>
    <w:multiLevelType w:val="multilevel"/>
    <w:tmpl w:val="D350651C"/>
    <w:numStyleLink w:val="VO-bullets"/>
  </w:abstractNum>
  <w:abstractNum w:abstractNumId="12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BE215E"/>
    <w:multiLevelType w:val="multilevel"/>
    <w:tmpl w:val="8AC2B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24369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82CE9"/>
    <w:multiLevelType w:val="multilevel"/>
    <w:tmpl w:val="D350651C"/>
    <w:numStyleLink w:val="VO-bullets"/>
  </w:abstractNum>
  <w:abstractNum w:abstractNumId="19" w15:restartNumberingAfterBreak="0">
    <w:nsid w:val="5A442D5D"/>
    <w:multiLevelType w:val="multilevel"/>
    <w:tmpl w:val="D350651C"/>
    <w:numStyleLink w:val="VO-bullets"/>
  </w:abstractNum>
  <w:abstractNum w:abstractNumId="20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D6022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176A2F"/>
    <w:multiLevelType w:val="multilevel"/>
    <w:tmpl w:val="D350651C"/>
    <w:numStyleLink w:val="VO-bullets"/>
  </w:abstractNum>
  <w:abstractNum w:abstractNumId="24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5" w15:restartNumberingAfterBreak="0">
    <w:nsid w:val="706A6552"/>
    <w:multiLevelType w:val="hybridMultilevel"/>
    <w:tmpl w:val="77800534"/>
    <w:lvl w:ilvl="0" w:tplc="0D8C27F0">
      <w:start w:val="1"/>
      <w:numFmt w:val="decimal"/>
      <w:pStyle w:val="Kop3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7387523"/>
    <w:multiLevelType w:val="multilevel"/>
    <w:tmpl w:val="D350651C"/>
    <w:numStyleLink w:val="VO-bullets"/>
  </w:abstractNum>
  <w:abstractNum w:abstractNumId="28" w15:restartNumberingAfterBreak="0">
    <w:nsid w:val="7D882BFC"/>
    <w:multiLevelType w:val="multilevel"/>
    <w:tmpl w:val="D350651C"/>
    <w:numStyleLink w:val="VO-bullets"/>
  </w:abstractNum>
  <w:num w:numId="1" w16cid:durableId="1948855335">
    <w:abstractNumId w:val="20"/>
  </w:num>
  <w:num w:numId="2" w16cid:durableId="1120535192">
    <w:abstractNumId w:val="26"/>
  </w:num>
  <w:num w:numId="3" w16cid:durableId="313531647">
    <w:abstractNumId w:val="21"/>
  </w:num>
  <w:num w:numId="4" w16cid:durableId="1478110832">
    <w:abstractNumId w:val="2"/>
  </w:num>
  <w:num w:numId="5" w16cid:durableId="704448269">
    <w:abstractNumId w:val="24"/>
  </w:num>
  <w:num w:numId="6" w16cid:durableId="1460302075">
    <w:abstractNumId w:val="12"/>
  </w:num>
  <w:num w:numId="7" w16cid:durableId="1330059369">
    <w:abstractNumId w:val="0"/>
  </w:num>
  <w:num w:numId="8" w16cid:durableId="1744595190">
    <w:abstractNumId w:val="14"/>
  </w:num>
  <w:num w:numId="9" w16cid:durableId="11347635">
    <w:abstractNumId w:val="13"/>
  </w:num>
  <w:num w:numId="10" w16cid:durableId="50691578">
    <w:abstractNumId w:val="10"/>
  </w:num>
  <w:num w:numId="11" w16cid:durableId="2018924927">
    <w:abstractNumId w:val="15"/>
  </w:num>
  <w:num w:numId="12" w16cid:durableId="1538859125">
    <w:abstractNumId w:val="4"/>
  </w:num>
  <w:num w:numId="13" w16cid:durableId="1788695362">
    <w:abstractNumId w:val="3"/>
  </w:num>
  <w:num w:numId="14" w16cid:durableId="511803185">
    <w:abstractNumId w:val="1"/>
  </w:num>
  <w:num w:numId="15" w16cid:durableId="296879006">
    <w:abstractNumId w:val="19"/>
  </w:num>
  <w:num w:numId="16" w16cid:durableId="1763406893">
    <w:abstractNumId w:val="27"/>
  </w:num>
  <w:num w:numId="17" w16cid:durableId="970523449">
    <w:abstractNumId w:val="23"/>
  </w:num>
  <w:num w:numId="18" w16cid:durableId="1583030835">
    <w:abstractNumId w:val="28"/>
  </w:num>
  <w:num w:numId="19" w16cid:durableId="879786039">
    <w:abstractNumId w:val="11"/>
  </w:num>
  <w:num w:numId="20" w16cid:durableId="1296254442">
    <w:abstractNumId w:val="18"/>
  </w:num>
  <w:num w:numId="21" w16cid:durableId="986979702">
    <w:abstractNumId w:val="25"/>
  </w:num>
  <w:num w:numId="22" w16cid:durableId="1837643698">
    <w:abstractNumId w:val="22"/>
  </w:num>
  <w:num w:numId="23" w16cid:durableId="1229849802">
    <w:abstractNumId w:val="17"/>
  </w:num>
  <w:num w:numId="24" w16cid:durableId="1957371322">
    <w:abstractNumId w:val="8"/>
  </w:num>
  <w:num w:numId="25" w16cid:durableId="904724617">
    <w:abstractNumId w:val="6"/>
  </w:num>
  <w:num w:numId="26" w16cid:durableId="1130437473">
    <w:abstractNumId w:val="9"/>
  </w:num>
  <w:num w:numId="27" w16cid:durableId="901789401">
    <w:abstractNumId w:val="7"/>
  </w:num>
  <w:num w:numId="28" w16cid:durableId="1639263672">
    <w:abstractNumId w:val="16"/>
  </w:num>
  <w:num w:numId="29" w16cid:durableId="1840074380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embedTrueTypeFonts/>
  <w:embedSystemFonts/>
  <w:saveSubsetFonts/>
  <w:proofState w:spelling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CFB"/>
    <w:rsid w:val="00010E9B"/>
    <w:rsid w:val="000162E8"/>
    <w:rsid w:val="000223AC"/>
    <w:rsid w:val="000317BC"/>
    <w:rsid w:val="0003253D"/>
    <w:rsid w:val="000419CE"/>
    <w:rsid w:val="00053C12"/>
    <w:rsid w:val="0005429F"/>
    <w:rsid w:val="00065E2B"/>
    <w:rsid w:val="00075EA8"/>
    <w:rsid w:val="0007614B"/>
    <w:rsid w:val="00077C56"/>
    <w:rsid w:val="00085887"/>
    <w:rsid w:val="0009165C"/>
    <w:rsid w:val="000A388A"/>
    <w:rsid w:val="000A6724"/>
    <w:rsid w:val="000B169C"/>
    <w:rsid w:val="000B1848"/>
    <w:rsid w:val="000C1C92"/>
    <w:rsid w:val="000C2D57"/>
    <w:rsid w:val="000E55F6"/>
    <w:rsid w:val="000E70F2"/>
    <w:rsid w:val="000F30D6"/>
    <w:rsid w:val="000F7165"/>
    <w:rsid w:val="00103464"/>
    <w:rsid w:val="00104455"/>
    <w:rsid w:val="0012557B"/>
    <w:rsid w:val="001327F1"/>
    <w:rsid w:val="00134CCC"/>
    <w:rsid w:val="001451DC"/>
    <w:rsid w:val="00152A8C"/>
    <w:rsid w:val="001546EB"/>
    <w:rsid w:val="00155CFB"/>
    <w:rsid w:val="00157374"/>
    <w:rsid w:val="001674CD"/>
    <w:rsid w:val="00172D4F"/>
    <w:rsid w:val="001767C0"/>
    <w:rsid w:val="00180C99"/>
    <w:rsid w:val="00183B69"/>
    <w:rsid w:val="00185203"/>
    <w:rsid w:val="00197EA0"/>
    <w:rsid w:val="001A6C13"/>
    <w:rsid w:val="001A73B7"/>
    <w:rsid w:val="001A7698"/>
    <w:rsid w:val="001E0942"/>
    <w:rsid w:val="001E2D82"/>
    <w:rsid w:val="001F0117"/>
    <w:rsid w:val="001F1788"/>
    <w:rsid w:val="001F3E10"/>
    <w:rsid w:val="001F5AE6"/>
    <w:rsid w:val="00201EF5"/>
    <w:rsid w:val="002050ED"/>
    <w:rsid w:val="00214CE8"/>
    <w:rsid w:val="00217386"/>
    <w:rsid w:val="00227FDB"/>
    <w:rsid w:val="0025769F"/>
    <w:rsid w:val="00260102"/>
    <w:rsid w:val="00262EE3"/>
    <w:rsid w:val="00287C84"/>
    <w:rsid w:val="002A0F31"/>
    <w:rsid w:val="002A7F4D"/>
    <w:rsid w:val="002C3BBD"/>
    <w:rsid w:val="002D1E10"/>
    <w:rsid w:val="002E0098"/>
    <w:rsid w:val="002E0852"/>
    <w:rsid w:val="002E4EBF"/>
    <w:rsid w:val="002F423B"/>
    <w:rsid w:val="002F6FB6"/>
    <w:rsid w:val="00317DB9"/>
    <w:rsid w:val="0032164B"/>
    <w:rsid w:val="00331F4D"/>
    <w:rsid w:val="0033493E"/>
    <w:rsid w:val="00334C49"/>
    <w:rsid w:val="00335A9B"/>
    <w:rsid w:val="0035243E"/>
    <w:rsid w:val="00353FB5"/>
    <w:rsid w:val="00360033"/>
    <w:rsid w:val="00360947"/>
    <w:rsid w:val="00363DA3"/>
    <w:rsid w:val="003731ED"/>
    <w:rsid w:val="00373E29"/>
    <w:rsid w:val="00385B59"/>
    <w:rsid w:val="00395654"/>
    <w:rsid w:val="003A200F"/>
    <w:rsid w:val="003A4788"/>
    <w:rsid w:val="003A7F37"/>
    <w:rsid w:val="003B1EF6"/>
    <w:rsid w:val="003E43F3"/>
    <w:rsid w:val="0044274E"/>
    <w:rsid w:val="004517E9"/>
    <w:rsid w:val="00451E6D"/>
    <w:rsid w:val="004524D6"/>
    <w:rsid w:val="00456DB2"/>
    <w:rsid w:val="00456E92"/>
    <w:rsid w:val="00457ADE"/>
    <w:rsid w:val="004627DE"/>
    <w:rsid w:val="00492292"/>
    <w:rsid w:val="004923A1"/>
    <w:rsid w:val="004A2424"/>
    <w:rsid w:val="004B1340"/>
    <w:rsid w:val="004C0454"/>
    <w:rsid w:val="004C22D0"/>
    <w:rsid w:val="004C6B2D"/>
    <w:rsid w:val="004D084E"/>
    <w:rsid w:val="004D2354"/>
    <w:rsid w:val="004E5ECC"/>
    <w:rsid w:val="0050047D"/>
    <w:rsid w:val="00502BB7"/>
    <w:rsid w:val="005053FB"/>
    <w:rsid w:val="00510D0E"/>
    <w:rsid w:val="00513AE4"/>
    <w:rsid w:val="00540B87"/>
    <w:rsid w:val="00545B40"/>
    <w:rsid w:val="00551A1D"/>
    <w:rsid w:val="00551C0E"/>
    <w:rsid w:val="00553D4D"/>
    <w:rsid w:val="0055430F"/>
    <w:rsid w:val="00556415"/>
    <w:rsid w:val="00560794"/>
    <w:rsid w:val="00562B99"/>
    <w:rsid w:val="0056408A"/>
    <w:rsid w:val="00573D99"/>
    <w:rsid w:val="00580F2C"/>
    <w:rsid w:val="00582DF3"/>
    <w:rsid w:val="005831AB"/>
    <w:rsid w:val="0058663D"/>
    <w:rsid w:val="00587B72"/>
    <w:rsid w:val="005A1740"/>
    <w:rsid w:val="005B3268"/>
    <w:rsid w:val="005B59ED"/>
    <w:rsid w:val="005C336C"/>
    <w:rsid w:val="005C6E45"/>
    <w:rsid w:val="005C7174"/>
    <w:rsid w:val="005D02CA"/>
    <w:rsid w:val="005F36E3"/>
    <w:rsid w:val="005F5AFC"/>
    <w:rsid w:val="005F6F14"/>
    <w:rsid w:val="0061388B"/>
    <w:rsid w:val="0062210E"/>
    <w:rsid w:val="00622980"/>
    <w:rsid w:val="00624AC9"/>
    <w:rsid w:val="006305CA"/>
    <w:rsid w:val="006469BC"/>
    <w:rsid w:val="00651D82"/>
    <w:rsid w:val="00664C59"/>
    <w:rsid w:val="00666BE9"/>
    <w:rsid w:val="0067120A"/>
    <w:rsid w:val="00672DF4"/>
    <w:rsid w:val="0068097A"/>
    <w:rsid w:val="00682A34"/>
    <w:rsid w:val="006A095E"/>
    <w:rsid w:val="006A3DD4"/>
    <w:rsid w:val="006A7497"/>
    <w:rsid w:val="006D033A"/>
    <w:rsid w:val="006D7DD4"/>
    <w:rsid w:val="006D7F80"/>
    <w:rsid w:val="006E31FC"/>
    <w:rsid w:val="006E3453"/>
    <w:rsid w:val="00727106"/>
    <w:rsid w:val="0073317E"/>
    <w:rsid w:val="00742D22"/>
    <w:rsid w:val="00742E0F"/>
    <w:rsid w:val="00743F50"/>
    <w:rsid w:val="00756B1D"/>
    <w:rsid w:val="00756CAD"/>
    <w:rsid w:val="0076692E"/>
    <w:rsid w:val="007815B9"/>
    <w:rsid w:val="007924BF"/>
    <w:rsid w:val="00794A19"/>
    <w:rsid w:val="007A6F34"/>
    <w:rsid w:val="007C0AF7"/>
    <w:rsid w:val="007C34E3"/>
    <w:rsid w:val="007D5C88"/>
    <w:rsid w:val="007D7401"/>
    <w:rsid w:val="007D7D89"/>
    <w:rsid w:val="007E2284"/>
    <w:rsid w:val="007E7653"/>
    <w:rsid w:val="007F754C"/>
    <w:rsid w:val="008014BE"/>
    <w:rsid w:val="00803EF2"/>
    <w:rsid w:val="008054B7"/>
    <w:rsid w:val="0081466E"/>
    <w:rsid w:val="00823EF8"/>
    <w:rsid w:val="008430E6"/>
    <w:rsid w:val="00844E3D"/>
    <w:rsid w:val="00852749"/>
    <w:rsid w:val="00887135"/>
    <w:rsid w:val="00887F63"/>
    <w:rsid w:val="00892428"/>
    <w:rsid w:val="00895E47"/>
    <w:rsid w:val="008B62AF"/>
    <w:rsid w:val="008C7E90"/>
    <w:rsid w:val="008E1A4B"/>
    <w:rsid w:val="008E7779"/>
    <w:rsid w:val="00905CA2"/>
    <w:rsid w:val="00911440"/>
    <w:rsid w:val="00921462"/>
    <w:rsid w:val="00922A25"/>
    <w:rsid w:val="0092720A"/>
    <w:rsid w:val="00943755"/>
    <w:rsid w:val="009670D0"/>
    <w:rsid w:val="00984DD2"/>
    <w:rsid w:val="009858ED"/>
    <w:rsid w:val="009913B6"/>
    <w:rsid w:val="009B0FA9"/>
    <w:rsid w:val="009B1FB1"/>
    <w:rsid w:val="009B3F60"/>
    <w:rsid w:val="009C6FD4"/>
    <w:rsid w:val="009D02A1"/>
    <w:rsid w:val="009E54ED"/>
    <w:rsid w:val="00A03383"/>
    <w:rsid w:val="00A0644F"/>
    <w:rsid w:val="00A216D5"/>
    <w:rsid w:val="00A40F4B"/>
    <w:rsid w:val="00A47036"/>
    <w:rsid w:val="00A50B41"/>
    <w:rsid w:val="00A53C38"/>
    <w:rsid w:val="00A556CD"/>
    <w:rsid w:val="00A61824"/>
    <w:rsid w:val="00A62B0B"/>
    <w:rsid w:val="00A63F79"/>
    <w:rsid w:val="00A835F3"/>
    <w:rsid w:val="00A879E0"/>
    <w:rsid w:val="00AB3FDC"/>
    <w:rsid w:val="00AB51DA"/>
    <w:rsid w:val="00AC06C7"/>
    <w:rsid w:val="00AC23F8"/>
    <w:rsid w:val="00AC4B09"/>
    <w:rsid w:val="00AD5FFB"/>
    <w:rsid w:val="00AE149F"/>
    <w:rsid w:val="00B042F5"/>
    <w:rsid w:val="00B04F3D"/>
    <w:rsid w:val="00B13EA8"/>
    <w:rsid w:val="00B218AD"/>
    <w:rsid w:val="00B23FB7"/>
    <w:rsid w:val="00B370F5"/>
    <w:rsid w:val="00B45910"/>
    <w:rsid w:val="00B60418"/>
    <w:rsid w:val="00B64331"/>
    <w:rsid w:val="00B67044"/>
    <w:rsid w:val="00B71DF9"/>
    <w:rsid w:val="00B833C4"/>
    <w:rsid w:val="00B87CD1"/>
    <w:rsid w:val="00B94344"/>
    <w:rsid w:val="00B95E46"/>
    <w:rsid w:val="00BA2EA6"/>
    <w:rsid w:val="00BA48F9"/>
    <w:rsid w:val="00BB0D27"/>
    <w:rsid w:val="00BB0F82"/>
    <w:rsid w:val="00BC2A4F"/>
    <w:rsid w:val="00BD0713"/>
    <w:rsid w:val="00BE159F"/>
    <w:rsid w:val="00BE5D6B"/>
    <w:rsid w:val="00BE6160"/>
    <w:rsid w:val="00BE7FA6"/>
    <w:rsid w:val="00BF143E"/>
    <w:rsid w:val="00BF2D14"/>
    <w:rsid w:val="00BF7164"/>
    <w:rsid w:val="00C020F4"/>
    <w:rsid w:val="00C0716B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A61E2"/>
    <w:rsid w:val="00CB1AF0"/>
    <w:rsid w:val="00CC1FDB"/>
    <w:rsid w:val="00CC6534"/>
    <w:rsid w:val="00CF0AF4"/>
    <w:rsid w:val="00CF4969"/>
    <w:rsid w:val="00CF6B26"/>
    <w:rsid w:val="00CF765A"/>
    <w:rsid w:val="00D10CD9"/>
    <w:rsid w:val="00D13C95"/>
    <w:rsid w:val="00D1482C"/>
    <w:rsid w:val="00D2242F"/>
    <w:rsid w:val="00D27D7B"/>
    <w:rsid w:val="00D4179A"/>
    <w:rsid w:val="00D457FF"/>
    <w:rsid w:val="00D55CF2"/>
    <w:rsid w:val="00D60556"/>
    <w:rsid w:val="00D6157F"/>
    <w:rsid w:val="00D93F02"/>
    <w:rsid w:val="00DA213E"/>
    <w:rsid w:val="00DA3ED6"/>
    <w:rsid w:val="00DA3F7A"/>
    <w:rsid w:val="00DB4366"/>
    <w:rsid w:val="00DB4DCE"/>
    <w:rsid w:val="00DD3884"/>
    <w:rsid w:val="00DD6CB9"/>
    <w:rsid w:val="00DF5E05"/>
    <w:rsid w:val="00E0728F"/>
    <w:rsid w:val="00E104EF"/>
    <w:rsid w:val="00E10DA3"/>
    <w:rsid w:val="00E2414D"/>
    <w:rsid w:val="00E37862"/>
    <w:rsid w:val="00E41877"/>
    <w:rsid w:val="00E45E8F"/>
    <w:rsid w:val="00E6274F"/>
    <w:rsid w:val="00E7036D"/>
    <w:rsid w:val="00E775D2"/>
    <w:rsid w:val="00E77F81"/>
    <w:rsid w:val="00E929B1"/>
    <w:rsid w:val="00E92B03"/>
    <w:rsid w:val="00E9329E"/>
    <w:rsid w:val="00EA6B4F"/>
    <w:rsid w:val="00ED098B"/>
    <w:rsid w:val="00ED252F"/>
    <w:rsid w:val="00ED7E5B"/>
    <w:rsid w:val="00EE5E07"/>
    <w:rsid w:val="00EE63F3"/>
    <w:rsid w:val="00EF069D"/>
    <w:rsid w:val="00F01999"/>
    <w:rsid w:val="00F153CD"/>
    <w:rsid w:val="00F45712"/>
    <w:rsid w:val="00F461B2"/>
    <w:rsid w:val="00F5013B"/>
    <w:rsid w:val="00F53343"/>
    <w:rsid w:val="00F61F9E"/>
    <w:rsid w:val="00F82337"/>
    <w:rsid w:val="00F82D43"/>
    <w:rsid w:val="00F839A3"/>
    <w:rsid w:val="00F83B39"/>
    <w:rsid w:val="00F8542D"/>
    <w:rsid w:val="00FA5BDF"/>
    <w:rsid w:val="00FB4A57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5F2C0"/>
  <w15:docId w15:val="{6E1E131E-9761-4CA7-B043-0F8258253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562B99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25769F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A556CD"/>
    <w:pPr>
      <w:keepNext/>
      <w:keepLines/>
      <w:numPr>
        <w:numId w:val="21"/>
      </w:numPr>
      <w:spacing w:before="240" w:after="120" w:line="288" w:lineRule="exact"/>
      <w:ind w:left="284" w:hanging="284"/>
      <w:outlineLvl w:val="2"/>
    </w:pPr>
    <w:rPr>
      <w:rFonts w:eastAsiaTheme="majorEastAsia" w:cstheme="majorBidi"/>
      <w:b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25769F"/>
    <w:pPr>
      <w:keepNext/>
      <w:keepLines/>
      <w:numPr>
        <w:ilvl w:val="3"/>
        <w:numId w:val="2"/>
      </w:numPr>
      <w:spacing w:before="200" w:after="80"/>
      <w:outlineLvl w:val="3"/>
    </w:pPr>
    <w:rPr>
      <w:rFonts w:eastAsiaTheme="majorEastAsia" w:cstheme="majorBidi"/>
      <w:b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tabs>
        <w:tab w:val="num" w:pos="360"/>
      </w:tabs>
      <w:spacing w:before="200"/>
      <w:ind w:left="0" w:firstLine="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tabs>
        <w:tab w:val="num" w:pos="360"/>
      </w:tabs>
      <w:spacing w:before="200"/>
      <w:ind w:left="0" w:firstLine="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tabs>
        <w:tab w:val="num" w:pos="360"/>
      </w:tabs>
      <w:spacing w:before="200"/>
      <w:ind w:left="0" w:firstLine="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tabs>
        <w:tab w:val="num" w:pos="360"/>
      </w:tabs>
      <w:spacing w:before="200"/>
      <w:ind w:left="0" w:firstLine="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25769F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Theme="minorHAnsi" w:eastAsiaTheme="majorEastAsia" w:hAnsiTheme="minorHAnsi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A556CD"/>
    <w:rPr>
      <w:rFonts w:asciiTheme="minorHAnsi" w:eastAsiaTheme="majorEastAsia" w:hAnsiTheme="minorHAnsi" w:cstheme="majorBidi"/>
      <w:b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25769F"/>
    <w:rPr>
      <w:rFonts w:asciiTheme="minorHAnsi" w:eastAsiaTheme="majorEastAsia" w:hAnsiTheme="minorHAnsi" w:cstheme="majorBidi"/>
      <w:b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Theme="minorHAnsi" w:eastAsiaTheme="majorEastAsia" w:hAnsiTheme="minorHAns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Theme="minorHAnsi" w:eastAsiaTheme="majorEastAsia" w:hAnsiTheme="minorHAns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qFormat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3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4" w:themeColor="accent1" w:themeTint="BF"/>
        <w:left w:val="single" w:sz="8" w:space="0" w:color="7BA4D4" w:themeColor="accent1" w:themeTint="BF"/>
        <w:bottom w:val="single" w:sz="8" w:space="0" w:color="7BA4D4" w:themeColor="accent1" w:themeTint="BF"/>
        <w:right w:val="single" w:sz="8" w:space="0" w:color="7BA4D4" w:themeColor="accent1" w:themeTint="BF"/>
        <w:insideH w:val="single" w:sz="8" w:space="0" w:color="7BA4D4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MinionPro-Regular" w:hAnsi="MinionPro-Regular"/>
        <w:b w:val="0"/>
        <w:bCs/>
        <w:i w:val="0"/>
        <w:sz w:val="22"/>
      </w:rPr>
      <w:tblPr/>
      <w:tcPr>
        <w:tcBorders>
          <w:top w:val="double" w:sz="6" w:space="0" w:color="7BA4D4" w:themeColor="accent1" w:themeTint="BF"/>
          <w:left w:val="single" w:sz="8" w:space="0" w:color="7BA4D4" w:themeColor="accent1" w:themeTint="BF"/>
          <w:bottom w:val="single" w:sz="8" w:space="0" w:color="7BA4D4" w:themeColor="accent1" w:themeTint="BF"/>
          <w:right w:val="single" w:sz="8" w:space="0" w:color="7BA4D4" w:themeColor="accent1" w:themeTint="BF"/>
          <w:insideH w:val="nil"/>
          <w:insideV w:val="nil"/>
        </w:tcBorders>
      </w:tcPr>
    </w:tblStylePr>
    <w:tblStylePr w:type="firstCol">
      <w:rPr>
        <w:rFonts w:ascii="MinionPro-Regular" w:hAnsi="MinionPro-Regular"/>
        <w:b w:val="0"/>
        <w:bCs/>
        <w:sz w:val="22"/>
      </w:rPr>
    </w:tblStylePr>
    <w:tblStylePr w:type="lastCol">
      <w:rPr>
        <w:rFonts w:ascii="MinionPro-Regular" w:hAnsi="MinionPro-Regular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25769F"/>
    <w:pPr>
      <w:spacing w:after="360" w:line="520" w:lineRule="exact"/>
    </w:pPr>
    <w:rPr>
      <w:b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25769F"/>
    <w:rPr>
      <w:rFonts w:asciiTheme="minorHAnsi" w:eastAsiaTheme="minorHAnsi" w:hAnsiTheme="minorHAnsi" w:cstheme="minorBidi"/>
      <w:b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25769F"/>
    <w:pPr>
      <w:framePr w:wrap="auto" w:vAnchor="margin" w:yAlign="inline"/>
      <w:jc w:val="center"/>
    </w:pPr>
    <w:rPr>
      <w:rFonts w:asciiTheme="minorHAnsi" w:hAnsiTheme="minorHAnsi"/>
      <w:b/>
      <w:color w:val="356297"/>
    </w:rPr>
  </w:style>
  <w:style w:type="character" w:customStyle="1" w:styleId="Voorbl1Char">
    <w:name w:val="Voorbl 1 Char"/>
    <w:basedOn w:val="TitelChar"/>
    <w:link w:val="Voorbl1"/>
    <w:rsid w:val="0025769F"/>
    <w:rPr>
      <w:rFonts w:asciiTheme="minorHAnsi" w:eastAsiaTheme="majorEastAsia" w:hAnsiTheme="minorHAnsi" w:cstheme="majorBidi"/>
      <w:b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25769F"/>
    <w:rPr>
      <w:rFonts w:asciiTheme="minorHAnsi" w:hAnsiTheme="minorHAnsi"/>
      <w:b/>
      <w:color w:val="356297"/>
    </w:rPr>
  </w:style>
  <w:style w:type="character" w:customStyle="1" w:styleId="Voorbl2Char">
    <w:name w:val="Voorbl 2 Char"/>
    <w:basedOn w:val="OndertitelChar"/>
    <w:link w:val="Voorbl2"/>
    <w:rsid w:val="0025769F"/>
    <w:rPr>
      <w:rFonts w:asciiTheme="minorHAnsi" w:eastAsiaTheme="minorHAnsi" w:hAnsiTheme="minorHAnsi" w:cstheme="minorBidi"/>
      <w:b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25769F"/>
    <w:rPr>
      <w:rFonts w:asciiTheme="minorHAnsi" w:hAnsiTheme="minorHAnsi"/>
      <w:b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13"/>
      </w:numPr>
    </w:pPr>
  </w:style>
  <w:style w:type="numbering" w:customStyle="1" w:styleId="VO-nummering">
    <w:name w:val="VO-nummering"/>
    <w:uiPriority w:val="99"/>
    <w:rsid w:val="00183B69"/>
    <w:pPr>
      <w:numPr>
        <w:numId w:val="14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E92B0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92B03"/>
    <w:rPr>
      <w:color w:val="5087C6" w:themeColor="followedHyperlink"/>
      <w:u w:val="single"/>
    </w:rPr>
  </w:style>
  <w:style w:type="paragraph" w:customStyle="1" w:styleId="invulveld">
    <w:name w:val="invulveld"/>
    <w:basedOn w:val="Standaard"/>
    <w:uiPriority w:val="1"/>
    <w:qFormat/>
    <w:rsid w:val="000162E8"/>
    <w:pPr>
      <w:framePr w:hSpace="142" w:wrap="around" w:vAnchor="text" w:hAnchor="text" w:x="55" w:y="1"/>
      <w:spacing w:line="240" w:lineRule="auto"/>
      <w:contextualSpacing w:val="0"/>
      <w:suppressOverlap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0162E8"/>
    <w:pPr>
      <w:keepLines w:val="0"/>
      <w:framePr w:wrap="auto" w:hAnchor="text" w:x="55"/>
      <w:numPr>
        <w:numId w:val="0"/>
      </w:numPr>
      <w:pBdr>
        <w:top w:val="single" w:sz="12" w:space="0" w:color="9B9999" w:themeColor="text1" w:themeTint="80"/>
        <w:bottom w:val="single" w:sz="12" w:space="2" w:color="9B9999" w:themeColor="text1" w:themeTint="80"/>
      </w:pBdr>
      <w:spacing w:before="0" w:after="0" w:line="240" w:lineRule="auto"/>
      <w:contextualSpacing w:val="0"/>
    </w:pPr>
    <w:rPr>
      <w:rFonts w:ascii="Calibri" w:eastAsia="Times New Roman" w:hAnsi="Calibri" w:cs="Times New Roman"/>
      <w:bCs w:val="0"/>
      <w:color w:val="373636" w:themeColor="text1"/>
      <w:sz w:val="20"/>
      <w:szCs w:val="20"/>
      <w:lang w:val="nl-NL" w:eastAsia="nl-NL"/>
    </w:rPr>
  </w:style>
  <w:style w:type="paragraph" w:customStyle="1" w:styleId="leeg">
    <w:name w:val="leeg"/>
    <w:basedOn w:val="Standaard"/>
    <w:qFormat/>
    <w:rsid w:val="000162E8"/>
    <w:pPr>
      <w:spacing w:line="240" w:lineRule="auto"/>
      <w:contextualSpacing w:val="0"/>
      <w:jc w:val="right"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Verklaring">
    <w:name w:val="Verklaring"/>
    <w:basedOn w:val="Standaard"/>
    <w:link w:val="VerklaringChar"/>
    <w:qFormat/>
    <w:rsid w:val="000162E8"/>
    <w:pPr>
      <w:spacing w:before="80" w:after="60" w:line="240" w:lineRule="auto"/>
      <w:ind w:left="28"/>
      <w:contextualSpacing w:val="0"/>
    </w:pPr>
    <w:rPr>
      <w:rFonts w:ascii="Calibri" w:hAnsi="Calibri" w:cs="Calibri"/>
      <w:b/>
      <w:color w:val="373636" w:themeColor="text1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0162E8"/>
    <w:rPr>
      <w:rFonts w:ascii="Calibri" w:eastAsiaTheme="minorHAnsi" w:hAnsi="Calibri" w:cs="Calibri"/>
      <w:b/>
      <w:color w:val="373636" w:themeColor="text1"/>
      <w:lang w:eastAsia="en-US"/>
    </w:rPr>
  </w:style>
  <w:style w:type="paragraph" w:customStyle="1" w:styleId="rechts">
    <w:name w:val="rechts"/>
    <w:basedOn w:val="Standaard"/>
    <w:link w:val="rechtsChar"/>
    <w:uiPriority w:val="1"/>
    <w:qFormat/>
    <w:rsid w:val="00F82D43"/>
    <w:pPr>
      <w:spacing w:line="240" w:lineRule="auto"/>
      <w:contextualSpacing w:val="0"/>
      <w:jc w:val="right"/>
    </w:pPr>
    <w:rPr>
      <w:rFonts w:ascii="Calibri" w:hAnsi="Calibri" w:cs="Calibri"/>
      <w:color w:val="373636" w:themeColor="text1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F82D43"/>
    <w:rPr>
      <w:rFonts w:ascii="Calibri" w:eastAsiaTheme="minorHAnsi" w:hAnsi="Calibri" w:cs="Calibri"/>
      <w:color w:val="373636" w:themeColor="text1"/>
      <w:lang w:eastAsia="en-US"/>
    </w:rPr>
  </w:style>
  <w:style w:type="paragraph" w:customStyle="1" w:styleId="Default">
    <w:name w:val="Default"/>
    <w:rsid w:val="00456E9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paragraph">
    <w:name w:val="paragraph"/>
    <w:basedOn w:val="Standaard"/>
    <w:rsid w:val="00580F2C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580F2C"/>
  </w:style>
  <w:style w:type="character" w:customStyle="1" w:styleId="eop">
    <w:name w:val="eop"/>
    <w:basedOn w:val="Standaardalinea-lettertype"/>
    <w:rsid w:val="00580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rijdemc\OneDrive%20-%20Vlaamse%20overheid%20-%20Office%20365\Woningkwaliteit\Communicatie\Website\documenten%20premies\Aanvraagformulier_huursubsidie_Woonmaatschappij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52D5B3F7B6441096A6517EA79E4C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5BB96A-F6B4-4830-8928-DFBC30FEDE97}"/>
      </w:docPartPr>
      <w:docPartBody>
        <w:p w:rsidR="00035649" w:rsidRDefault="00444056" w:rsidP="00444056">
          <w:pPr>
            <w:pStyle w:val="4652D5B3F7B6441096A6517EA79E4CDC"/>
          </w:pPr>
          <w:r>
            <w:rPr>
              <w:rStyle w:val="Tekstvantijdelijkeaanduiding"/>
            </w:rPr>
            <w:t xml:space="preserve">    </w:t>
          </w:r>
        </w:p>
      </w:docPartBody>
    </w:docPart>
    <w:docPart>
      <w:docPartPr>
        <w:name w:val="0C50FB5C77924677ADE98B2B9F42D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322621-4AD0-4B91-8C49-1B7FB9813C53}"/>
      </w:docPartPr>
      <w:docPartBody>
        <w:p w:rsidR="00035649" w:rsidRDefault="00444056" w:rsidP="00444056">
          <w:pPr>
            <w:pStyle w:val="0C50FB5C77924677ADE98B2B9F42D687"/>
          </w:pPr>
          <w:r>
            <w:rPr>
              <w:rStyle w:val="Tekstvantijdelijkeaanduiding"/>
            </w:rPr>
            <w:t xml:space="preserve">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056"/>
    <w:rsid w:val="00035649"/>
    <w:rsid w:val="000A2A0C"/>
    <w:rsid w:val="000A6BB4"/>
    <w:rsid w:val="00444056"/>
    <w:rsid w:val="0052274C"/>
    <w:rsid w:val="00701D58"/>
    <w:rsid w:val="00D3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44056"/>
    <w:rPr>
      <w:color w:val="808080"/>
    </w:rPr>
  </w:style>
  <w:style w:type="paragraph" w:customStyle="1" w:styleId="4652D5B3F7B6441096A6517EA79E4CDC">
    <w:name w:val="4652D5B3F7B6441096A6517EA79E4CDC"/>
    <w:rsid w:val="00444056"/>
  </w:style>
  <w:style w:type="paragraph" w:customStyle="1" w:styleId="0C50FB5C77924677ADE98B2B9F42D687">
    <w:name w:val="0C50FB5C77924677ADE98B2B9F42D687"/>
    <w:rsid w:val="004440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WIV">
  <a:themeElements>
    <a:clrScheme name="WIV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6"/>
      </a:accent1>
      <a:accent2>
        <a:srgbClr val="57B46E"/>
      </a:accent2>
      <a:accent3>
        <a:srgbClr val="2B7D48"/>
      </a:accent3>
      <a:accent4>
        <a:srgbClr val="A7A63C"/>
      </a:accent4>
      <a:accent5>
        <a:srgbClr val="C1C344"/>
      </a:accent5>
      <a:accent6>
        <a:srgbClr val="C14485"/>
      </a:accent6>
      <a:hlink>
        <a:srgbClr val="5087C6"/>
      </a:hlink>
      <a:folHlink>
        <a:srgbClr val="5087C6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5366fb4-dcc8-4117-9e09-d742fa5b3174">2024</Datum>
    <Actor xmlns="e5366fb4-dcc8-4117-9e09-d742fa5b3174">Premies en Woningkwaliteit</Actor>
    <Documenttype xmlns="e5366fb4-dcc8-4117-9e09-d742fa5b3174" xsi:nil="true"/>
    <Project xmlns="e5366fb4-dcc8-4117-9e09-d742fa5b3174">Non-take-up huurpremie en huursubsidie</Project>
    <Status xmlns="e5366fb4-dcc8-4117-9e09-d742fa5b3174">Bezig</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812401E7F012479BBCC76A7ADC7041" ma:contentTypeVersion="12" ma:contentTypeDescription="Een nieuw document maken." ma:contentTypeScope="" ma:versionID="f9a430800d0d7fd9fb10d5f7309c1f02">
  <xsd:schema xmlns:xsd="http://www.w3.org/2001/XMLSchema" xmlns:xs="http://www.w3.org/2001/XMLSchema" xmlns:p="http://schemas.microsoft.com/office/2006/metadata/properties" xmlns:ns2="e5366fb4-dcc8-4117-9e09-d742fa5b3174" xmlns:ns3="e2c8950e-60ef-42c7-b29f-fbaa86f1d1df" targetNamespace="http://schemas.microsoft.com/office/2006/metadata/properties" ma:root="true" ma:fieldsID="d2c9e1a2b54dcce90a43f9b2910e75ef" ns2:_="" ns3:_="">
    <xsd:import namespace="e5366fb4-dcc8-4117-9e09-d742fa5b3174"/>
    <xsd:import namespace="e2c8950e-60ef-42c7-b29f-fbaa86f1d1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Actor" minOccurs="0"/>
                <xsd:element ref="ns2:Documenttype" minOccurs="0"/>
                <xsd:element ref="ns2:Project" minOccurs="0"/>
                <xsd:element ref="ns2:Datum" minOccurs="0"/>
                <xsd:element ref="ns2:Statu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66fb4-dcc8-4117-9e09-d742fa5b3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tor" ma:index="11" nillable="true" ma:displayName="Actor" ma:format="Dropdown" ma:internalName="Actor">
      <xsd:simpleType>
        <xsd:restriction base="dms:Choice">
          <xsd:enumeration value="Financiën"/>
          <xsd:enumeration value="Klantenondersteuning"/>
          <xsd:enumeration value="Organisatieondersteuning"/>
          <xsd:enumeration value="Premies en Woningkwaliteit"/>
          <xsd:enumeration value="Sociale Woonprojecten"/>
          <xsd:enumeration value="Toezicht"/>
          <xsd:enumeration value="Woonbeleid"/>
          <xsd:enumeration value="Overkoepelend"/>
        </xsd:restriction>
      </xsd:simpleType>
    </xsd:element>
    <xsd:element name="Documenttype" ma:index="12" nillable="true" ma:displayName="Documenttype" ma:format="Dropdown" ma:internalName="Documenttype">
      <xsd:simpleType>
        <xsd:restriction base="dms:Choice">
          <xsd:enumeration value="Databestand"/>
          <xsd:enumeration value="Handleiding"/>
          <xsd:enumeration value="Leidraad"/>
          <xsd:enumeration value="Nota"/>
          <xsd:enumeration value="Planning"/>
          <xsd:enumeration value="Presentatie"/>
          <xsd:enumeration value="Sjabloon"/>
          <xsd:enumeration value="Verslag"/>
        </xsd:restriction>
      </xsd:simpleType>
    </xsd:element>
    <xsd:element name="Project" ma:index="13" nillable="true" ma:displayName="Project" ma:format="Dropdown" ma:internalName="Project">
      <xsd:simpleType>
        <xsd:restriction base="dms:Choice">
          <xsd:enumeration value="CIR"/>
          <xsd:enumeration value="Non-take-up huurpremie en huursubsidie"/>
          <xsd:enumeration value="Geconventioneerde (ver)huur"/>
          <xsd:enumeration value="Opdrachten BVR"/>
          <xsd:enumeration value="Optimalisatie burger"/>
        </xsd:restriction>
      </xsd:simpleType>
    </xsd:element>
    <xsd:element name="Datum" ma:index="14" nillable="true" ma:displayName="Jaartal" ma:format="Dropdown" ma:internalName="Datum">
      <xsd:simpleType>
        <xsd:restriction base="dms:Choice">
          <xsd:enumeration value="2022"/>
          <xsd:enumeration value="2023"/>
          <xsd:enumeration value="2024"/>
          <xsd:enumeration value="2025"/>
          <xsd:enumeration value="2026"/>
        </xsd:restriction>
      </xsd:simpleType>
    </xsd:element>
    <xsd:element name="Status" ma:index="15" nillable="true" ma:displayName="Status" ma:format="Dropdown" ma:internalName="Status">
      <xsd:simpleType>
        <xsd:restriction base="dms:Choice">
          <xsd:enumeration value="Nog op te starten"/>
          <xsd:enumeration value="Bezig"/>
          <xsd:enumeration value="Voltooid"/>
          <xsd:enumeration value="Geannuleerd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8950e-60ef-42c7-b29f-fbaa86f1d1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CC06AC-1BD5-4178-B818-A356D9086BA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e2c8950e-60ef-42c7-b29f-fbaa86f1d1df"/>
    <ds:schemaRef ds:uri="http://purl.org/dc/terms/"/>
    <ds:schemaRef ds:uri="e5366fb4-dcc8-4117-9e09-d742fa5b3174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E465C15-7109-4E08-97F9-914060954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366fb4-dcc8-4117-9e09-d742fa5b3174"/>
    <ds:schemaRef ds:uri="e2c8950e-60ef-42c7-b29f-fbaa86f1d1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Aanvraagformulier_huursubsidie_Woonmaatschappij.dotx</Template>
  <TotalTime>30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Vrijders, Marleen</dc:creator>
  <cp:keywords/>
  <cp:lastModifiedBy>Segers Charlotte</cp:lastModifiedBy>
  <cp:revision>48</cp:revision>
  <cp:lastPrinted>2015-08-13T19:25:00Z</cp:lastPrinted>
  <dcterms:created xsi:type="dcterms:W3CDTF">2024-05-15T21:40:00Z</dcterms:created>
  <dcterms:modified xsi:type="dcterms:W3CDTF">2024-05-30T10:10:00Z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0x01010057812401E7F012479BBCC76A7ADC7041</vt:lpwstr>
  </property>
  <property fmtid="{D5CDD505-2E9C-101B-9397-08002B2CF9AE}" pid="3" name="Order">
    <vt:r8>100</vt:r8>
  </property>
</Properties>
</file>