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Content>
        <w:p w14:paraId="0F7CCD01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40DE1960" wp14:editId="23804427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071D479" w14:textId="05859C45" w:rsidR="00587B72" w:rsidRPr="00622980" w:rsidRDefault="00756CAD" w:rsidP="3DC1A3EA">
      <w:pPr>
        <w:pStyle w:val="HOOFDTITEL"/>
        <w:rPr>
          <w:sz w:val="28"/>
          <w:szCs w:val="28"/>
        </w:rPr>
      </w:pPr>
      <w:r>
        <w:t xml:space="preserve">verklaring </w:t>
      </w:r>
      <w:r w:rsidR="670F0C4B">
        <w:t>regelmatig verblijf</w:t>
      </w:r>
      <w:r>
        <w:t xml:space="preserve"> </w:t>
      </w:r>
    </w:p>
    <w:p w14:paraId="41D15623" w14:textId="3794B460" w:rsidR="00587B72" w:rsidRPr="00622980" w:rsidRDefault="00756CAD" w:rsidP="3DC1A3EA">
      <w:pPr>
        <w:pStyle w:val="HOOFDTITEL"/>
        <w:rPr>
          <w:sz w:val="28"/>
          <w:szCs w:val="28"/>
        </w:rPr>
      </w:pPr>
      <w:r w:rsidRPr="3DC1A3EA">
        <w:rPr>
          <w:sz w:val="32"/>
          <w:szCs w:val="32"/>
        </w:rPr>
        <w:t xml:space="preserve">bij de aanvraag </w:t>
      </w:r>
      <w:r w:rsidR="00DA213E" w:rsidRPr="3DC1A3EA">
        <w:rPr>
          <w:sz w:val="32"/>
          <w:szCs w:val="32"/>
        </w:rPr>
        <w:t xml:space="preserve">van een huurpremie of </w:t>
      </w:r>
      <w:r w:rsidR="002050ED" w:rsidRPr="3DC1A3EA">
        <w:rPr>
          <w:sz w:val="32"/>
          <w:szCs w:val="32"/>
        </w:rPr>
        <w:t xml:space="preserve">een </w:t>
      </w:r>
      <w:r w:rsidR="00DA213E" w:rsidRPr="3DC1A3EA">
        <w:rPr>
          <w:sz w:val="32"/>
          <w:szCs w:val="32"/>
        </w:rPr>
        <w:t>huursubsidie</w:t>
      </w:r>
    </w:p>
    <w:p w14:paraId="16E24E17" w14:textId="77777777" w:rsidR="00587B72" w:rsidRDefault="00587B72" w:rsidP="00723295">
      <w:pPr>
        <w:pStyle w:val="Kop1"/>
      </w:pPr>
      <w:r>
        <w:t>inleiding</w:t>
      </w:r>
    </w:p>
    <w:p w14:paraId="02DA85E0" w14:textId="77777777" w:rsidR="00587B72" w:rsidRPr="00A63F79" w:rsidRDefault="00A63F79" w:rsidP="00A63F79">
      <w:pPr>
        <w:pStyle w:val="Kop2"/>
        <w:spacing w:line="240" w:lineRule="auto"/>
        <w:rPr>
          <w:b/>
          <w:bCs w:val="0"/>
          <w:sz w:val="22"/>
          <w:szCs w:val="22"/>
          <w:u w:val="none"/>
        </w:rPr>
      </w:pPr>
      <w:r w:rsidRPr="00A63F79">
        <w:rPr>
          <w:b/>
          <w:bCs w:val="0"/>
          <w:caps w:val="0"/>
          <w:sz w:val="22"/>
          <w:szCs w:val="22"/>
          <w:u w:val="none"/>
        </w:rPr>
        <w:t xml:space="preserve">Wat is dit formulier? </w:t>
      </w:r>
    </w:p>
    <w:p w14:paraId="078D8BDB" w14:textId="5D647F1C" w:rsidR="00065E2B" w:rsidRDefault="00065E2B" w:rsidP="3DC1A3EA">
      <w:pPr>
        <w:jc w:val="both"/>
      </w:pPr>
      <w:r>
        <w:t xml:space="preserve">U kunt deze verklaring invullen als u samen met de andere ouder </w:t>
      </w:r>
      <w:r w:rsidR="727A3D53">
        <w:t>co-ouderschap</w:t>
      </w:r>
      <w:r>
        <w:t xml:space="preserve"> bent overeengekomen voor uw kinderen die niet bij u gedomicilieerd zijn. Wonen in Vlaanderen kan dan met deze kinderen rekening houden bij het bepalen van het aantal personen ten laste </w:t>
      </w:r>
      <w:r w:rsidR="6768023A">
        <w:t xml:space="preserve">voor uw huurpremie of huursubsidie. </w:t>
      </w:r>
    </w:p>
    <w:p w14:paraId="26927577" w14:textId="7A9F537D" w:rsidR="00587B72" w:rsidRPr="00A63F79" w:rsidRDefault="00743F50" w:rsidP="00A63F79">
      <w:pPr>
        <w:pStyle w:val="Kop2"/>
        <w:spacing w:line="240" w:lineRule="auto"/>
        <w:rPr>
          <w:b/>
          <w:bCs w:val="0"/>
          <w:caps w:val="0"/>
          <w:sz w:val="22"/>
          <w:szCs w:val="22"/>
          <w:u w:val="none"/>
        </w:rPr>
      </w:pPr>
      <w:r>
        <w:rPr>
          <w:b/>
          <w:bCs w:val="0"/>
          <w:caps w:val="0"/>
          <w:sz w:val="22"/>
          <w:szCs w:val="22"/>
          <w:u w:val="none"/>
        </w:rPr>
        <w:t>Aan wie bezorgt u dit formulier?</w:t>
      </w:r>
    </w:p>
    <w:p w14:paraId="277A5684" w14:textId="77777777" w:rsidR="00D10CD9" w:rsidRDefault="00D10CD9" w:rsidP="00D10CD9">
      <w:r>
        <w:t>Wonen in Vlaanderen</w:t>
      </w:r>
    </w:p>
    <w:p w14:paraId="1B55D022" w14:textId="4A34BEDE" w:rsidR="00D10CD9" w:rsidRDefault="00D10CD9" w:rsidP="00D10CD9">
      <w:r>
        <w:t>Dienst betaalbaar wonen</w:t>
      </w:r>
    </w:p>
    <w:p w14:paraId="461E7B72" w14:textId="77777777" w:rsidR="00D10CD9" w:rsidRDefault="00D10CD9" w:rsidP="00D10CD9">
      <w:r>
        <w:t>Koning Albert II-laan 15 bus 253</w:t>
      </w:r>
    </w:p>
    <w:p w14:paraId="33B84FE7" w14:textId="1A72AF1D" w:rsidR="00A556CD" w:rsidRDefault="00D10CD9" w:rsidP="00D10CD9">
      <w:r>
        <w:t>1210 Brussel</w:t>
      </w:r>
    </w:p>
    <w:p w14:paraId="08157419" w14:textId="77777777" w:rsidR="00D93F02" w:rsidRDefault="00D93F02" w:rsidP="00D93F02">
      <w:pPr>
        <w:pStyle w:val="Kop1"/>
      </w:pPr>
      <w:r>
        <w:t xml:space="preserve">Uw persoonlijke gegevens </w:t>
      </w:r>
    </w:p>
    <w:p w14:paraId="3A139330" w14:textId="77777777" w:rsidR="00D93F02" w:rsidRPr="004C3B75" w:rsidRDefault="00D93F02" w:rsidP="00D93F02">
      <w:pPr>
        <w:pStyle w:val="Kop2"/>
        <w:spacing w:line="276" w:lineRule="auto"/>
        <w:ind w:left="426" w:hanging="426"/>
        <w:rPr>
          <w:rFonts w:cstheme="minorHAnsi"/>
          <w:b/>
          <w:bCs w:val="0"/>
          <w:caps w:val="0"/>
          <w:sz w:val="22"/>
          <w:szCs w:val="22"/>
          <w:u w:val="none"/>
        </w:rPr>
      </w:pPr>
      <w:r w:rsidRPr="004C3B75">
        <w:rPr>
          <w:rFonts w:cstheme="minorHAnsi"/>
          <w:b/>
          <w:bCs w:val="0"/>
          <w:caps w:val="0"/>
          <w:sz w:val="22"/>
          <w:szCs w:val="22"/>
          <w:u w:val="none"/>
        </w:rPr>
        <w:t>Vul hier uw persoonlijke gegevens in: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648"/>
      </w:tblGrid>
      <w:tr w:rsidR="00D93F02" w:rsidRPr="003C16AB" w14:paraId="7DA1CB44" w14:textId="77777777" w:rsidTr="00FA79E9">
        <w:tc>
          <w:tcPr>
            <w:tcW w:w="2263" w:type="dxa"/>
          </w:tcPr>
          <w:p w14:paraId="1C026371" w14:textId="77777777" w:rsidR="00D93F02" w:rsidRPr="003C16AB" w:rsidRDefault="00D93F02" w:rsidP="00FA79E9">
            <w:pPr>
              <w:jc w:val="right"/>
              <w:rPr>
                <w:lang w:val="nl-NL"/>
              </w:rPr>
            </w:pPr>
            <w:r w:rsidRPr="003C16AB">
              <w:rPr>
                <w:lang w:val="nl-NL"/>
              </w:rPr>
              <w:t xml:space="preserve">Voornaam: </w:t>
            </w:r>
          </w:p>
        </w:tc>
        <w:tc>
          <w:tcPr>
            <w:tcW w:w="7648" w:type="dxa"/>
            <w:tcBorders>
              <w:bottom w:val="dotted" w:sz="4" w:space="0" w:color="auto"/>
            </w:tcBorders>
          </w:tcPr>
          <w:p w14:paraId="22ADB913" w14:textId="678D842F" w:rsidR="00D93F02" w:rsidRPr="003C16AB" w:rsidRDefault="00D93F02" w:rsidP="00FA79E9">
            <w:pPr>
              <w:rPr>
                <w:lang w:val="nl-NL"/>
              </w:rPr>
            </w:pPr>
          </w:p>
        </w:tc>
      </w:tr>
      <w:tr w:rsidR="00D93F02" w:rsidRPr="003C16AB" w14:paraId="4BBBE500" w14:textId="77777777" w:rsidTr="00FA79E9">
        <w:tc>
          <w:tcPr>
            <w:tcW w:w="2263" w:type="dxa"/>
          </w:tcPr>
          <w:p w14:paraId="42FFE6D7" w14:textId="40A48795" w:rsidR="00D93F02" w:rsidRPr="003C16AB" w:rsidRDefault="001767C0" w:rsidP="00FA79E9">
            <w:pPr>
              <w:jc w:val="right"/>
              <w:rPr>
                <w:lang w:val="nl-NL"/>
              </w:rPr>
            </w:pPr>
            <w:r w:rsidRPr="003C16AB">
              <w:rPr>
                <w:lang w:val="nl-NL"/>
              </w:rPr>
              <w:t>Achtern</w:t>
            </w:r>
            <w:r w:rsidR="00D93F02" w:rsidRPr="003C16AB">
              <w:rPr>
                <w:lang w:val="nl-NL"/>
              </w:rPr>
              <w:t xml:space="preserve">aam: </w:t>
            </w:r>
          </w:p>
        </w:tc>
        <w:tc>
          <w:tcPr>
            <w:tcW w:w="7648" w:type="dxa"/>
            <w:tcBorders>
              <w:top w:val="dotted" w:sz="4" w:space="0" w:color="auto"/>
              <w:bottom w:val="dotted" w:sz="4" w:space="0" w:color="auto"/>
            </w:tcBorders>
          </w:tcPr>
          <w:p w14:paraId="6E4798C0" w14:textId="77777777" w:rsidR="00D93F02" w:rsidRPr="003C16AB" w:rsidRDefault="00D93F02" w:rsidP="00FA79E9">
            <w:pPr>
              <w:rPr>
                <w:lang w:val="nl-NL"/>
              </w:rPr>
            </w:pPr>
          </w:p>
        </w:tc>
      </w:tr>
      <w:tr w:rsidR="00D93F02" w:rsidRPr="003C16AB" w14:paraId="01A451A2" w14:textId="77777777" w:rsidTr="00FA79E9">
        <w:tc>
          <w:tcPr>
            <w:tcW w:w="2263" w:type="dxa"/>
          </w:tcPr>
          <w:p w14:paraId="024D1688" w14:textId="77777777" w:rsidR="00D93F02" w:rsidRPr="003C16AB" w:rsidRDefault="00D93F02" w:rsidP="00FA79E9">
            <w:pPr>
              <w:jc w:val="right"/>
              <w:rPr>
                <w:lang w:val="nl-NL"/>
              </w:rPr>
            </w:pPr>
            <w:r w:rsidRPr="003C16AB">
              <w:rPr>
                <w:lang w:val="nl-NL"/>
              </w:rPr>
              <w:t xml:space="preserve">Rijksregisternummer: </w:t>
            </w:r>
          </w:p>
        </w:tc>
        <w:tc>
          <w:tcPr>
            <w:tcW w:w="7648" w:type="dxa"/>
            <w:tcBorders>
              <w:top w:val="dotted" w:sz="4" w:space="0" w:color="auto"/>
              <w:bottom w:val="dotted" w:sz="4" w:space="0" w:color="auto"/>
            </w:tcBorders>
          </w:tcPr>
          <w:p w14:paraId="6266179A" w14:textId="77777777" w:rsidR="00D93F02" w:rsidRPr="003C16AB" w:rsidRDefault="00D93F02" w:rsidP="00FA79E9">
            <w:pPr>
              <w:rPr>
                <w:lang w:val="nl-NL"/>
              </w:rPr>
            </w:pPr>
          </w:p>
        </w:tc>
      </w:tr>
    </w:tbl>
    <w:p w14:paraId="24430589" w14:textId="77777777" w:rsidR="00D93F02" w:rsidRPr="003C16AB" w:rsidRDefault="00D93F02" w:rsidP="00D10CD9">
      <w:pPr>
        <w:rPr>
          <w:lang w:val="nl-NL"/>
        </w:rPr>
      </w:pPr>
    </w:p>
    <w:p w14:paraId="7C931F01" w14:textId="544C7BE5" w:rsidR="00214CE8" w:rsidRPr="003C16AB" w:rsidRDefault="00214CE8" w:rsidP="00214CE8">
      <w:pPr>
        <w:pStyle w:val="Kop2"/>
        <w:spacing w:line="276" w:lineRule="auto"/>
        <w:ind w:left="426" w:hanging="426"/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</w:pPr>
      <w:r w:rsidRPr="003C16AB">
        <w:rPr>
          <w:rFonts w:cstheme="minorHAnsi"/>
          <w:b/>
          <w:bCs w:val="0"/>
          <w:caps w:val="0"/>
          <w:sz w:val="22"/>
          <w:szCs w:val="22"/>
          <w:u w:val="none"/>
          <w:lang w:val="nl-NL"/>
        </w:rPr>
        <w:t>Vul hier de persoonlijke gegevens in van de andere ouder: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648"/>
      </w:tblGrid>
      <w:tr w:rsidR="00214CE8" w:rsidRPr="003C16AB" w14:paraId="3FDC83A1" w14:textId="77777777" w:rsidTr="00FA79E9">
        <w:tc>
          <w:tcPr>
            <w:tcW w:w="2263" w:type="dxa"/>
          </w:tcPr>
          <w:p w14:paraId="51730967" w14:textId="77777777" w:rsidR="00214CE8" w:rsidRPr="003C16AB" w:rsidRDefault="00214CE8" w:rsidP="00FA79E9">
            <w:pPr>
              <w:jc w:val="right"/>
              <w:rPr>
                <w:lang w:val="nl-NL"/>
              </w:rPr>
            </w:pPr>
            <w:r w:rsidRPr="003C16AB">
              <w:rPr>
                <w:lang w:val="nl-NL"/>
              </w:rPr>
              <w:t xml:space="preserve">Voornaam: </w:t>
            </w:r>
          </w:p>
        </w:tc>
        <w:tc>
          <w:tcPr>
            <w:tcW w:w="7648" w:type="dxa"/>
            <w:tcBorders>
              <w:bottom w:val="dotted" w:sz="4" w:space="0" w:color="auto"/>
            </w:tcBorders>
          </w:tcPr>
          <w:p w14:paraId="453C92E7" w14:textId="77777777" w:rsidR="00214CE8" w:rsidRPr="003C16AB" w:rsidRDefault="00214CE8" w:rsidP="00FA79E9">
            <w:pPr>
              <w:rPr>
                <w:lang w:val="nl-NL"/>
              </w:rPr>
            </w:pPr>
          </w:p>
        </w:tc>
      </w:tr>
      <w:tr w:rsidR="00214CE8" w:rsidRPr="003C16AB" w14:paraId="38352976" w14:textId="77777777" w:rsidTr="00FA79E9">
        <w:tc>
          <w:tcPr>
            <w:tcW w:w="2263" w:type="dxa"/>
          </w:tcPr>
          <w:p w14:paraId="09B29DEB" w14:textId="4EE07A01" w:rsidR="00214CE8" w:rsidRPr="003C16AB" w:rsidRDefault="001767C0" w:rsidP="00FA79E9">
            <w:pPr>
              <w:jc w:val="right"/>
              <w:rPr>
                <w:lang w:val="nl-NL"/>
              </w:rPr>
            </w:pPr>
            <w:r w:rsidRPr="003C16AB">
              <w:rPr>
                <w:lang w:val="nl-NL"/>
              </w:rPr>
              <w:t>Achtern</w:t>
            </w:r>
            <w:r w:rsidR="00214CE8" w:rsidRPr="003C16AB">
              <w:rPr>
                <w:lang w:val="nl-NL"/>
              </w:rPr>
              <w:t xml:space="preserve">aam: </w:t>
            </w:r>
          </w:p>
        </w:tc>
        <w:tc>
          <w:tcPr>
            <w:tcW w:w="7648" w:type="dxa"/>
            <w:tcBorders>
              <w:top w:val="dotted" w:sz="4" w:space="0" w:color="auto"/>
              <w:bottom w:val="dotted" w:sz="4" w:space="0" w:color="auto"/>
            </w:tcBorders>
          </w:tcPr>
          <w:p w14:paraId="2460FF76" w14:textId="77777777" w:rsidR="00214CE8" w:rsidRPr="003C16AB" w:rsidRDefault="00214CE8" w:rsidP="00FA79E9">
            <w:pPr>
              <w:rPr>
                <w:lang w:val="nl-NL"/>
              </w:rPr>
            </w:pPr>
          </w:p>
        </w:tc>
      </w:tr>
      <w:tr w:rsidR="00214CE8" w:rsidRPr="003C16AB" w14:paraId="189A180E" w14:textId="77777777" w:rsidTr="00FA79E9">
        <w:tc>
          <w:tcPr>
            <w:tcW w:w="2263" w:type="dxa"/>
          </w:tcPr>
          <w:p w14:paraId="6A84544E" w14:textId="77777777" w:rsidR="00214CE8" w:rsidRPr="003C16AB" w:rsidRDefault="00214CE8" w:rsidP="00FA79E9">
            <w:pPr>
              <w:jc w:val="right"/>
              <w:rPr>
                <w:lang w:val="nl-NL"/>
              </w:rPr>
            </w:pPr>
            <w:r w:rsidRPr="003C16AB">
              <w:rPr>
                <w:lang w:val="nl-NL"/>
              </w:rPr>
              <w:t xml:space="preserve">Rijksregisternummer: </w:t>
            </w:r>
          </w:p>
        </w:tc>
        <w:tc>
          <w:tcPr>
            <w:tcW w:w="7648" w:type="dxa"/>
            <w:tcBorders>
              <w:top w:val="dotted" w:sz="4" w:space="0" w:color="auto"/>
              <w:bottom w:val="dotted" w:sz="4" w:space="0" w:color="auto"/>
            </w:tcBorders>
          </w:tcPr>
          <w:p w14:paraId="71A31644" w14:textId="77777777" w:rsidR="00214CE8" w:rsidRPr="003C16AB" w:rsidRDefault="00214CE8" w:rsidP="00FA79E9">
            <w:pPr>
              <w:rPr>
                <w:lang w:val="nl-NL"/>
              </w:rPr>
            </w:pPr>
          </w:p>
        </w:tc>
      </w:tr>
    </w:tbl>
    <w:p w14:paraId="55983A3E" w14:textId="77777777" w:rsidR="004C0454" w:rsidRPr="003C16AB" w:rsidRDefault="004C0454">
      <w:pPr>
        <w:spacing w:line="240" w:lineRule="auto"/>
        <w:contextualSpacing w:val="0"/>
        <w:rPr>
          <w:rFonts w:eastAsiaTheme="majorEastAsia" w:cstheme="majorBidi"/>
          <w:b/>
          <w:bCs/>
          <w:caps/>
          <w:color w:val="356297"/>
          <w:sz w:val="36"/>
          <w:szCs w:val="52"/>
          <w:lang w:val="nl-NL"/>
        </w:rPr>
      </w:pPr>
      <w:r w:rsidRPr="003C16AB">
        <w:rPr>
          <w:lang w:val="nl-NL"/>
        </w:rPr>
        <w:br w:type="page"/>
      </w:r>
    </w:p>
    <w:p w14:paraId="3F38E3FB" w14:textId="5F8D94F4" w:rsidR="00134CCC" w:rsidRDefault="005F6F14" w:rsidP="00134CCC">
      <w:pPr>
        <w:pStyle w:val="Kop1"/>
      </w:pPr>
      <w:r>
        <w:lastRenderedPageBreak/>
        <w:t>Gezamenlijke verklaring</w:t>
      </w:r>
      <w:r w:rsidR="00134CCC">
        <w:t xml:space="preserve"> </w:t>
      </w:r>
    </w:p>
    <w:p w14:paraId="01E8EB43" w14:textId="77777777" w:rsidR="0056408A" w:rsidRPr="0056408A" w:rsidRDefault="0056408A" w:rsidP="0056408A">
      <w:pPr>
        <w:rPr>
          <w:b/>
          <w:bCs/>
        </w:rPr>
      </w:pPr>
      <w:r w:rsidRPr="0056408A">
        <w:rPr>
          <w:b/>
          <w:bCs/>
        </w:rPr>
        <w:t>De ondergetekenden verklaren beiden op eer dat hun kinderen op regelmatige basis bij de aanvrager verblijven.</w:t>
      </w:r>
    </w:p>
    <w:p w14:paraId="5F9625F5" w14:textId="77777777" w:rsidR="0056408A" w:rsidRDefault="0056408A" w:rsidP="0056408A"/>
    <w:p w14:paraId="1E3AFFD3" w14:textId="77777777" w:rsidR="0056408A" w:rsidRDefault="0056408A" w:rsidP="0056408A">
      <w:r>
        <w:t xml:space="preserve">Hieronder wordt verstaan dat de kinderen </w:t>
      </w:r>
      <w:r w:rsidRPr="0056408A">
        <w:rPr>
          <w:u w:val="single"/>
        </w:rPr>
        <w:t>telkens minimaal 1 keer per maand bij de aanvrager op zijn adres overnachten, met telkens een vaste periode tussen deze overnachtingen</w:t>
      </w:r>
      <w:r>
        <w:t xml:space="preserve">. </w:t>
      </w:r>
    </w:p>
    <w:p w14:paraId="587507A2" w14:textId="77777777" w:rsidR="0056408A" w:rsidRDefault="0056408A" w:rsidP="0056408A"/>
    <w:p w14:paraId="1F5E59AB" w14:textId="1CB2C4B8" w:rsidR="0056408A" w:rsidRDefault="0056408A" w:rsidP="0056408A">
      <w:r>
        <w:t>Bovenstaande verklaring van de ondergetekenden heeft betrekking op volgende kinderen:</w:t>
      </w:r>
    </w:p>
    <w:p w14:paraId="58901B01" w14:textId="77777777" w:rsidR="000162E8" w:rsidRDefault="000162E8" w:rsidP="0056408A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06"/>
      </w:tblGrid>
      <w:tr w:rsidR="000162E8" w:rsidRPr="004517E9" w14:paraId="6D3984C1" w14:textId="77777777" w:rsidTr="00FA79E9">
        <w:trPr>
          <w:trHeight w:val="283"/>
        </w:trPr>
        <w:tc>
          <w:tcPr>
            <w:tcW w:w="9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97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1475"/>
              <w:gridCol w:w="4596"/>
              <w:gridCol w:w="283"/>
              <w:gridCol w:w="3402"/>
            </w:tblGrid>
            <w:tr w:rsidR="000162E8" w:rsidRPr="004517E9" w14:paraId="1612FD9A" w14:textId="77777777" w:rsidTr="00FA79E9">
              <w:trPr>
                <w:trHeight w:val="340"/>
              </w:trPr>
              <w:tc>
                <w:tcPr>
                  <w:tcW w:w="14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22D3919" w14:textId="77777777" w:rsidR="000162E8" w:rsidRPr="004517E9" w:rsidRDefault="000162E8" w:rsidP="00FA79E9"/>
              </w:tc>
              <w:tc>
                <w:tcPr>
                  <w:tcW w:w="4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BF45869" w14:textId="77777777" w:rsidR="000162E8" w:rsidRPr="004517E9" w:rsidRDefault="000162E8" w:rsidP="00FA79E9">
                  <w:pPr>
                    <w:pStyle w:val="kolomhoofd"/>
                    <w:framePr w:wrap="auto" w:xAlign="left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cs="Calibri"/>
                      <w:sz w:val="22"/>
                      <w:szCs w:val="22"/>
                    </w:rPr>
                  </w:pPr>
                  <w:r w:rsidRPr="004517E9">
                    <w:rPr>
                      <w:rFonts w:cs="Calibri"/>
                      <w:sz w:val="22"/>
                      <w:szCs w:val="22"/>
                    </w:rPr>
                    <w:t>voor- en achternaam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7F0964D" w14:textId="77777777" w:rsidR="000162E8" w:rsidRPr="004517E9" w:rsidRDefault="000162E8" w:rsidP="00FA79E9"/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3C2DFDC" w14:textId="77777777" w:rsidR="000162E8" w:rsidRPr="004517E9" w:rsidRDefault="000162E8" w:rsidP="00FA79E9">
                  <w:pPr>
                    <w:pStyle w:val="kolomhoofd"/>
                    <w:framePr w:wrap="auto" w:xAlign="left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cs="Calibri"/>
                      <w:sz w:val="22"/>
                      <w:szCs w:val="22"/>
                    </w:rPr>
                  </w:pPr>
                  <w:r w:rsidRPr="004517E9">
                    <w:rPr>
                      <w:sz w:val="22"/>
                      <w:szCs w:val="22"/>
                    </w:rPr>
                    <w:t>rijksregisternummer</w:t>
                  </w:r>
                </w:p>
              </w:tc>
            </w:tr>
            <w:tr w:rsidR="000162E8" w:rsidRPr="004517E9" w14:paraId="3ED56553" w14:textId="77777777" w:rsidTr="00FA79E9">
              <w:trPr>
                <w:trHeight w:val="340"/>
              </w:trPr>
              <w:tc>
                <w:tcPr>
                  <w:tcW w:w="14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7197A807" w14:textId="77777777" w:rsidR="000162E8" w:rsidRPr="004517E9" w:rsidRDefault="000162E8" w:rsidP="00FA79E9">
                  <w:pPr>
                    <w:spacing w:after="80"/>
                    <w:rPr>
                      <w:b/>
                      <w:bCs/>
                    </w:rPr>
                  </w:pPr>
                  <w:r w:rsidRPr="004517E9">
                    <w:rPr>
                      <w:b/>
                      <w:bCs/>
                    </w:rPr>
                    <w:t xml:space="preserve">            kind 1</w:t>
                  </w:r>
                </w:p>
              </w:tc>
              <w:tc>
                <w:tcPr>
                  <w:tcW w:w="4596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  <w:vAlign w:val="bottom"/>
                </w:tcPr>
                <w:p w14:paraId="6215FF64" w14:textId="77777777" w:rsidR="000162E8" w:rsidRPr="004517E9" w:rsidRDefault="000162E8" w:rsidP="00FA79E9">
                  <w:pPr>
                    <w:pStyle w:val="invulveld"/>
                    <w:framePr w:hSpace="0" w:wrap="auto" w:vAnchor="margin" w:xAlign="left" w:yAlign="inline"/>
                    <w:spacing w:after="80"/>
                    <w:suppressOverlap w:val="0"/>
                    <w:rPr>
                      <w:sz w:val="22"/>
                      <w:szCs w:val="22"/>
                    </w:rPr>
                  </w:pPr>
                  <w:r w:rsidRPr="004517E9">
                    <w:rPr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4517E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4517E9">
                    <w:rPr>
                      <w:sz w:val="22"/>
                      <w:szCs w:val="22"/>
                    </w:rPr>
                  </w:r>
                  <w:r w:rsidRPr="004517E9">
                    <w:rPr>
                      <w:sz w:val="22"/>
                      <w:szCs w:val="22"/>
                    </w:rPr>
                    <w:fldChar w:fldCharType="separate"/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00F37A12" w14:textId="77777777" w:rsidR="000162E8" w:rsidRPr="004517E9" w:rsidRDefault="000162E8" w:rsidP="00FA79E9">
                  <w:pPr>
                    <w:spacing w:after="80"/>
                  </w:pP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  <w:vAlign w:val="bottom"/>
                </w:tcPr>
                <w:p w14:paraId="179EB6BE" w14:textId="77777777" w:rsidR="000162E8" w:rsidRPr="004517E9" w:rsidRDefault="000162E8" w:rsidP="00FA79E9">
                  <w:pPr>
                    <w:pStyle w:val="invulveld"/>
                    <w:framePr w:hSpace="0" w:wrap="auto" w:vAnchor="margin" w:xAlign="left" w:yAlign="inline"/>
                    <w:spacing w:after="80"/>
                    <w:suppressOverlap w:val="0"/>
                    <w:rPr>
                      <w:sz w:val="22"/>
                      <w:szCs w:val="22"/>
                    </w:rPr>
                  </w:pPr>
                  <w:r w:rsidRPr="004517E9">
                    <w:rPr>
                      <w:sz w:val="22"/>
                      <w:szCs w:val="22"/>
                    </w:rPr>
                    <w:fldChar w:fldCharType="begin">
                      <w:ffData>
                        <w:name w:val="Text136"/>
                        <w:enabled/>
                        <w:calcOnExit w:val="0"/>
                        <w:textInput/>
                      </w:ffData>
                    </w:fldChar>
                  </w:r>
                  <w:r w:rsidRPr="004517E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4517E9">
                    <w:rPr>
                      <w:sz w:val="22"/>
                      <w:szCs w:val="22"/>
                    </w:rPr>
                  </w:r>
                  <w:r w:rsidRPr="004517E9">
                    <w:rPr>
                      <w:sz w:val="22"/>
                      <w:szCs w:val="22"/>
                    </w:rPr>
                    <w:fldChar w:fldCharType="separate"/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162E8" w:rsidRPr="004517E9" w14:paraId="455758EC" w14:textId="77777777" w:rsidTr="00FA79E9">
              <w:trPr>
                <w:trHeight w:val="340"/>
              </w:trPr>
              <w:tc>
                <w:tcPr>
                  <w:tcW w:w="14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1B9CFF61" w14:textId="77777777" w:rsidR="000162E8" w:rsidRPr="004517E9" w:rsidRDefault="000162E8" w:rsidP="00FA79E9">
                  <w:pPr>
                    <w:spacing w:after="80"/>
                    <w:rPr>
                      <w:b/>
                      <w:bCs/>
                    </w:rPr>
                  </w:pPr>
                  <w:r w:rsidRPr="004517E9">
                    <w:rPr>
                      <w:b/>
                      <w:bCs/>
                    </w:rPr>
                    <w:t xml:space="preserve">            kind 2</w:t>
                  </w:r>
                </w:p>
              </w:tc>
              <w:tc>
                <w:tcPr>
                  <w:tcW w:w="4596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  <w:vAlign w:val="bottom"/>
                </w:tcPr>
                <w:p w14:paraId="70FDDC57" w14:textId="77777777" w:rsidR="000162E8" w:rsidRPr="004517E9" w:rsidRDefault="000162E8" w:rsidP="00FA79E9">
                  <w:pPr>
                    <w:pStyle w:val="invulveld"/>
                    <w:framePr w:hSpace="0" w:wrap="auto" w:vAnchor="margin" w:xAlign="left" w:yAlign="inline"/>
                    <w:spacing w:after="80"/>
                    <w:suppressOverlap w:val="0"/>
                    <w:rPr>
                      <w:sz w:val="22"/>
                      <w:szCs w:val="22"/>
                    </w:rPr>
                  </w:pPr>
                  <w:r w:rsidRPr="004517E9">
                    <w:rPr>
                      <w:sz w:val="22"/>
                      <w:szCs w:val="22"/>
                    </w:rPr>
                    <w:fldChar w:fldCharType="begin">
                      <w:ffData>
                        <w:name w:val="Text133"/>
                        <w:enabled/>
                        <w:calcOnExit w:val="0"/>
                        <w:textInput/>
                      </w:ffData>
                    </w:fldChar>
                  </w:r>
                  <w:r w:rsidRPr="004517E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4517E9">
                    <w:rPr>
                      <w:sz w:val="22"/>
                      <w:szCs w:val="22"/>
                    </w:rPr>
                  </w:r>
                  <w:r w:rsidRPr="004517E9">
                    <w:rPr>
                      <w:sz w:val="22"/>
                      <w:szCs w:val="22"/>
                    </w:rPr>
                    <w:fldChar w:fldCharType="separate"/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55FAE6F9" w14:textId="77777777" w:rsidR="000162E8" w:rsidRPr="004517E9" w:rsidRDefault="000162E8" w:rsidP="00FA79E9">
                  <w:pPr>
                    <w:spacing w:after="80"/>
                  </w:pPr>
                </w:p>
              </w:tc>
              <w:tc>
                <w:tcPr>
                  <w:tcW w:w="3402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  <w:vAlign w:val="bottom"/>
                </w:tcPr>
                <w:p w14:paraId="157BB18E" w14:textId="77777777" w:rsidR="000162E8" w:rsidRPr="004517E9" w:rsidRDefault="000162E8" w:rsidP="00FA79E9">
                  <w:pPr>
                    <w:pStyle w:val="invulveld"/>
                    <w:framePr w:hSpace="0" w:wrap="auto" w:vAnchor="margin" w:xAlign="left" w:yAlign="inline"/>
                    <w:spacing w:after="80"/>
                    <w:suppressOverlap w:val="0"/>
                    <w:rPr>
                      <w:sz w:val="22"/>
                      <w:szCs w:val="22"/>
                    </w:rPr>
                  </w:pPr>
                  <w:r w:rsidRPr="004517E9">
                    <w:rPr>
                      <w:sz w:val="22"/>
                      <w:szCs w:val="22"/>
                    </w:rPr>
                    <w:fldChar w:fldCharType="begin">
                      <w:ffData>
                        <w:name w:val="Text139"/>
                        <w:enabled/>
                        <w:calcOnExit w:val="0"/>
                        <w:textInput/>
                      </w:ffData>
                    </w:fldChar>
                  </w:r>
                  <w:r w:rsidRPr="004517E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4517E9">
                    <w:rPr>
                      <w:sz w:val="22"/>
                      <w:szCs w:val="22"/>
                    </w:rPr>
                  </w:r>
                  <w:r w:rsidRPr="004517E9">
                    <w:rPr>
                      <w:sz w:val="22"/>
                      <w:szCs w:val="22"/>
                    </w:rPr>
                    <w:fldChar w:fldCharType="separate"/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162E8" w:rsidRPr="004517E9" w14:paraId="54D639C4" w14:textId="77777777" w:rsidTr="00FA79E9">
              <w:trPr>
                <w:trHeight w:val="340"/>
              </w:trPr>
              <w:tc>
                <w:tcPr>
                  <w:tcW w:w="14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42FB2263" w14:textId="77777777" w:rsidR="000162E8" w:rsidRPr="004517E9" w:rsidRDefault="000162E8" w:rsidP="00FA79E9">
                  <w:pPr>
                    <w:spacing w:after="80"/>
                    <w:rPr>
                      <w:b/>
                      <w:bCs/>
                    </w:rPr>
                  </w:pPr>
                  <w:r w:rsidRPr="004517E9">
                    <w:rPr>
                      <w:b/>
                      <w:bCs/>
                    </w:rPr>
                    <w:t xml:space="preserve">            kind 3</w:t>
                  </w:r>
                </w:p>
              </w:tc>
              <w:tc>
                <w:tcPr>
                  <w:tcW w:w="4596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376302D6" w14:textId="77777777" w:rsidR="000162E8" w:rsidRPr="004517E9" w:rsidRDefault="000162E8" w:rsidP="00FA79E9">
                  <w:pPr>
                    <w:pStyle w:val="leeg"/>
                    <w:jc w:val="left"/>
                    <w:rPr>
                      <w:sz w:val="22"/>
                      <w:szCs w:val="22"/>
                    </w:rPr>
                  </w:pPr>
                  <w:r w:rsidRPr="004517E9">
                    <w:rPr>
                      <w:sz w:val="22"/>
                      <w:szCs w:val="22"/>
                    </w:rPr>
                    <w:fldChar w:fldCharType="begin">
                      <w:ffData>
                        <w:name w:val="Text133"/>
                        <w:enabled/>
                        <w:calcOnExit w:val="0"/>
                        <w:textInput/>
                      </w:ffData>
                    </w:fldChar>
                  </w:r>
                  <w:r w:rsidRPr="004517E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4517E9">
                    <w:rPr>
                      <w:sz w:val="22"/>
                      <w:szCs w:val="22"/>
                    </w:rPr>
                  </w:r>
                  <w:r w:rsidRPr="004517E9">
                    <w:rPr>
                      <w:sz w:val="22"/>
                      <w:szCs w:val="22"/>
                    </w:rPr>
                    <w:fldChar w:fldCharType="separate"/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6C70A188" w14:textId="77777777" w:rsidR="000162E8" w:rsidRPr="004517E9" w:rsidRDefault="000162E8" w:rsidP="00FA79E9">
                  <w:pPr>
                    <w:spacing w:after="80"/>
                  </w:pPr>
                </w:p>
              </w:tc>
              <w:tc>
                <w:tcPr>
                  <w:tcW w:w="3402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  <w:vAlign w:val="bottom"/>
                </w:tcPr>
                <w:p w14:paraId="37F1DDC9" w14:textId="77777777" w:rsidR="000162E8" w:rsidRPr="004517E9" w:rsidRDefault="000162E8" w:rsidP="00FA79E9">
                  <w:pPr>
                    <w:pStyle w:val="invulveld"/>
                    <w:framePr w:hSpace="0" w:wrap="auto" w:vAnchor="margin" w:xAlign="left" w:yAlign="inline"/>
                    <w:spacing w:after="80"/>
                    <w:suppressOverlap w:val="0"/>
                    <w:rPr>
                      <w:sz w:val="22"/>
                      <w:szCs w:val="22"/>
                    </w:rPr>
                  </w:pPr>
                  <w:r w:rsidRPr="004517E9">
                    <w:rPr>
                      <w:sz w:val="22"/>
                      <w:szCs w:val="22"/>
                    </w:rPr>
                    <w:fldChar w:fldCharType="begin">
                      <w:ffData>
                        <w:name w:val="Text139"/>
                        <w:enabled/>
                        <w:calcOnExit w:val="0"/>
                        <w:textInput/>
                      </w:ffData>
                    </w:fldChar>
                  </w:r>
                  <w:r w:rsidRPr="004517E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4517E9">
                    <w:rPr>
                      <w:sz w:val="22"/>
                      <w:szCs w:val="22"/>
                    </w:rPr>
                  </w:r>
                  <w:r w:rsidRPr="004517E9">
                    <w:rPr>
                      <w:sz w:val="22"/>
                      <w:szCs w:val="22"/>
                    </w:rPr>
                    <w:fldChar w:fldCharType="separate"/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0162E8" w:rsidRPr="004517E9" w14:paraId="547843C8" w14:textId="77777777" w:rsidTr="00FA79E9">
              <w:trPr>
                <w:trHeight w:val="340"/>
              </w:trPr>
              <w:tc>
                <w:tcPr>
                  <w:tcW w:w="14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3972F490" w14:textId="77777777" w:rsidR="000162E8" w:rsidRPr="004517E9" w:rsidRDefault="000162E8" w:rsidP="00FA79E9">
                  <w:pPr>
                    <w:spacing w:after="80"/>
                    <w:rPr>
                      <w:b/>
                      <w:bCs/>
                    </w:rPr>
                  </w:pPr>
                  <w:r w:rsidRPr="004517E9">
                    <w:rPr>
                      <w:b/>
                      <w:bCs/>
                    </w:rPr>
                    <w:t xml:space="preserve">            kind 4</w:t>
                  </w:r>
                </w:p>
              </w:tc>
              <w:tc>
                <w:tcPr>
                  <w:tcW w:w="4596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  <w:vAlign w:val="bottom"/>
                </w:tcPr>
                <w:p w14:paraId="0A1D026C" w14:textId="77777777" w:rsidR="000162E8" w:rsidRPr="004517E9" w:rsidRDefault="000162E8" w:rsidP="00FA79E9">
                  <w:pPr>
                    <w:pStyle w:val="invulveld"/>
                    <w:framePr w:hSpace="0" w:wrap="auto" w:vAnchor="margin" w:xAlign="left" w:yAlign="inline"/>
                    <w:spacing w:after="80"/>
                    <w:suppressOverlap w:val="0"/>
                    <w:rPr>
                      <w:sz w:val="22"/>
                      <w:szCs w:val="22"/>
                    </w:rPr>
                  </w:pPr>
                  <w:r w:rsidRPr="004517E9">
                    <w:rPr>
                      <w:sz w:val="22"/>
                      <w:szCs w:val="22"/>
                    </w:rPr>
                    <w:fldChar w:fldCharType="begin">
                      <w:ffData>
                        <w:name w:val="Text134"/>
                        <w:enabled/>
                        <w:calcOnExit w:val="0"/>
                        <w:textInput/>
                      </w:ffData>
                    </w:fldChar>
                  </w:r>
                  <w:r w:rsidRPr="004517E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4517E9">
                    <w:rPr>
                      <w:sz w:val="22"/>
                      <w:szCs w:val="22"/>
                    </w:rPr>
                  </w:r>
                  <w:r w:rsidRPr="004517E9">
                    <w:rPr>
                      <w:sz w:val="22"/>
                      <w:szCs w:val="22"/>
                    </w:rPr>
                    <w:fldChar w:fldCharType="separate"/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15F28F00" w14:textId="77777777" w:rsidR="000162E8" w:rsidRPr="004517E9" w:rsidRDefault="000162E8" w:rsidP="00FA79E9">
                  <w:pPr>
                    <w:spacing w:after="80"/>
                  </w:pPr>
                </w:p>
              </w:tc>
              <w:tc>
                <w:tcPr>
                  <w:tcW w:w="3402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  <w:vAlign w:val="bottom"/>
                </w:tcPr>
                <w:p w14:paraId="1564BB75" w14:textId="77777777" w:rsidR="000162E8" w:rsidRPr="004517E9" w:rsidRDefault="000162E8" w:rsidP="00FA79E9">
                  <w:pPr>
                    <w:pStyle w:val="invulveld"/>
                    <w:framePr w:hSpace="0" w:wrap="auto" w:vAnchor="margin" w:xAlign="left" w:yAlign="inline"/>
                    <w:spacing w:after="80"/>
                    <w:suppressOverlap w:val="0"/>
                    <w:rPr>
                      <w:sz w:val="22"/>
                      <w:szCs w:val="22"/>
                    </w:rPr>
                  </w:pPr>
                  <w:r w:rsidRPr="004517E9">
                    <w:rPr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4517E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4517E9">
                    <w:rPr>
                      <w:sz w:val="22"/>
                      <w:szCs w:val="22"/>
                    </w:rPr>
                  </w:r>
                  <w:r w:rsidRPr="004517E9">
                    <w:rPr>
                      <w:sz w:val="22"/>
                      <w:szCs w:val="22"/>
                    </w:rPr>
                    <w:fldChar w:fldCharType="separate"/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noProof/>
                      <w:sz w:val="22"/>
                      <w:szCs w:val="22"/>
                    </w:rPr>
                    <w:t> </w:t>
                  </w:r>
                  <w:r w:rsidRPr="004517E9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24CD260D" w14:textId="77777777" w:rsidR="000162E8" w:rsidRPr="004517E9" w:rsidRDefault="000162E8" w:rsidP="00FA79E9">
            <w:pPr>
              <w:pStyle w:val="Verklaring"/>
              <w:spacing w:before="40" w:after="0"/>
              <w:rPr>
                <w:sz w:val="22"/>
                <w:szCs w:val="22"/>
              </w:rPr>
            </w:pPr>
          </w:p>
        </w:tc>
      </w:tr>
    </w:tbl>
    <w:p w14:paraId="70B09ABD" w14:textId="77777777" w:rsidR="000162E8" w:rsidRPr="0056408A" w:rsidRDefault="000162E8" w:rsidP="0056408A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06"/>
      </w:tblGrid>
      <w:tr w:rsidR="00F82D43" w:rsidRPr="00F63AB4" w14:paraId="766C0FB2" w14:textId="77777777" w:rsidTr="00FA79E9">
        <w:trPr>
          <w:trHeight w:val="3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8A44C" w14:textId="77777777" w:rsidR="00B833C4" w:rsidRPr="00F63AB4" w:rsidRDefault="00B833C4" w:rsidP="00666BE9">
            <w:pPr>
              <w:rPr>
                <w:bCs/>
                <w:lang w:val="nl-NL"/>
              </w:rPr>
            </w:pPr>
          </w:p>
          <w:p w14:paraId="59376CCE" w14:textId="3E5DF04E" w:rsidR="00F82D43" w:rsidRPr="00F63AB4" w:rsidRDefault="00F82D43" w:rsidP="00666BE9">
            <w:pPr>
              <w:rPr>
                <w:rStyle w:val="Zwaar"/>
                <w:lang w:val="nl-NL"/>
              </w:rPr>
            </w:pPr>
            <w:r w:rsidRPr="00F63AB4">
              <w:rPr>
                <w:bCs/>
                <w:lang w:val="nl-NL"/>
              </w:rPr>
              <w:t>Ondergetekenden:</w:t>
            </w:r>
            <w:r w:rsidRPr="00F63AB4">
              <w:rPr>
                <w:rStyle w:val="Zwaar"/>
                <w:lang w:val="nl-NL"/>
              </w:rPr>
              <w:t xml:space="preserve">  </w:t>
            </w:r>
          </w:p>
          <w:p w14:paraId="07134EEC" w14:textId="77777777" w:rsidR="00EF069D" w:rsidRPr="00F63AB4" w:rsidRDefault="00EF069D" w:rsidP="00666BE9">
            <w:pPr>
              <w:rPr>
                <w:rStyle w:val="Zwaar"/>
                <w:lang w:val="nl-NL"/>
              </w:rPr>
            </w:pPr>
          </w:p>
          <w:p w14:paraId="4366AD73" w14:textId="77777777" w:rsidR="00EF069D" w:rsidRPr="00F63AB4" w:rsidRDefault="00EF069D" w:rsidP="00EF069D">
            <w:pPr>
              <w:ind w:left="284" w:hanging="284"/>
              <w:rPr>
                <w:lang w:val="nl-NL"/>
              </w:rPr>
            </w:pPr>
            <w:r w:rsidRPr="00F63AB4">
              <w:rPr>
                <w:lang w:val="nl-NL"/>
              </w:rPr>
              <w:t xml:space="preserve">Datum: </w:t>
            </w:r>
            <w:r w:rsidRPr="00F63AB4">
              <w:rPr>
                <w:rFonts w:ascii="FlandersArtSans-Regular" w:hAnsi="FlandersArtSans-Regular" w:cs="FlandersArtSans-Regular"/>
                <w:color w:val="000000"/>
                <w:sz w:val="14"/>
                <w:szCs w:val="14"/>
                <w:lang w:val="nl-NL"/>
              </w:rPr>
              <w:t xml:space="preserve">dag: </w:t>
            </w:r>
            <w:r w:rsidRPr="00F63AB4">
              <w:rPr>
                <w:rFonts w:ascii="FlandersArtSans-Regular" w:hAnsi="FlandersArtSans-Regular" w:cs="FlandersArtSans-Regular"/>
                <w:color w:val="000000"/>
                <w:lang w:val="nl-NL"/>
              </w:rPr>
              <w:t xml:space="preserve">......... </w:t>
            </w:r>
            <w:r w:rsidRPr="00F63AB4">
              <w:rPr>
                <w:rFonts w:ascii="FlandersArtSans-Regular" w:hAnsi="FlandersArtSans-Regular" w:cs="FlandersArtSans-Regular"/>
                <w:color w:val="000000"/>
                <w:sz w:val="14"/>
                <w:szCs w:val="14"/>
                <w:lang w:val="nl-NL"/>
              </w:rPr>
              <w:t xml:space="preserve">maand: </w:t>
            </w:r>
            <w:r w:rsidRPr="00F63AB4">
              <w:rPr>
                <w:rFonts w:ascii="FlandersArtSans-Regular" w:hAnsi="FlandersArtSans-Regular" w:cs="FlandersArtSans-Regular"/>
                <w:color w:val="000000"/>
                <w:lang w:val="nl-NL"/>
              </w:rPr>
              <w:t xml:space="preserve">......... </w:t>
            </w:r>
            <w:r w:rsidRPr="00F63AB4">
              <w:rPr>
                <w:rFonts w:ascii="FlandersArtSans-Regular" w:hAnsi="FlandersArtSans-Regular" w:cs="FlandersArtSans-Regular"/>
                <w:color w:val="000000"/>
                <w:sz w:val="14"/>
                <w:szCs w:val="14"/>
                <w:lang w:val="nl-NL"/>
              </w:rPr>
              <w:t xml:space="preserve">jaar: </w:t>
            </w:r>
            <w:r w:rsidRPr="00F63AB4">
              <w:rPr>
                <w:rFonts w:ascii="FlandersArtSans-Regular" w:hAnsi="FlandersArtSans-Regular" w:cs="FlandersArtSans-Regular"/>
                <w:color w:val="000000"/>
                <w:lang w:val="nl-NL"/>
              </w:rPr>
              <w:t>...............</w:t>
            </w:r>
          </w:p>
          <w:p w14:paraId="5518F090" w14:textId="77777777" w:rsidR="00EF069D" w:rsidRPr="00F63AB4" w:rsidRDefault="00EF069D" w:rsidP="00EF069D">
            <w:pPr>
              <w:ind w:left="284" w:hanging="284"/>
              <w:rPr>
                <w:lang w:val="nl-NL"/>
              </w:rPr>
            </w:pPr>
          </w:p>
          <w:p w14:paraId="38D1B1B5" w14:textId="77777777" w:rsidR="00EF069D" w:rsidRPr="00F63AB4" w:rsidRDefault="00EF069D" w:rsidP="00EF069D">
            <w:pPr>
              <w:ind w:left="284" w:hanging="284"/>
              <w:rPr>
                <w:lang w:val="nl-NL"/>
              </w:rPr>
            </w:pPr>
          </w:p>
          <w:tbl>
            <w:tblPr>
              <w:tblStyle w:val="Tabelraster"/>
              <w:tblW w:w="0" w:type="auto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89"/>
              <w:gridCol w:w="425"/>
              <w:gridCol w:w="4813"/>
            </w:tblGrid>
            <w:tr w:rsidR="00EF069D" w:rsidRPr="00F63AB4" w14:paraId="1C73B0D9" w14:textId="77777777" w:rsidTr="00FA79E9">
              <w:tc>
                <w:tcPr>
                  <w:tcW w:w="4389" w:type="dxa"/>
                </w:tcPr>
                <w:p w14:paraId="5F9B4E16" w14:textId="11640E84" w:rsidR="00EF069D" w:rsidRPr="00F63AB4" w:rsidRDefault="00EF069D" w:rsidP="00EF069D">
                  <w:pPr>
                    <w:rPr>
                      <w:b/>
                      <w:lang w:val="nl-NL"/>
                    </w:rPr>
                  </w:pPr>
                  <w:r w:rsidRPr="00F63AB4">
                    <w:rPr>
                      <w:rStyle w:val="Accent"/>
                      <w:lang w:val="nl-NL"/>
                    </w:rPr>
                    <w:t xml:space="preserve">De aanvrager </w:t>
                  </w:r>
                  <w:r w:rsidRPr="00F63AB4">
                    <w:rPr>
                      <w:rStyle w:val="Accent"/>
                      <w:lang w:val="nl-NL"/>
                    </w:rPr>
                    <w:br/>
                  </w:r>
                </w:p>
              </w:tc>
              <w:tc>
                <w:tcPr>
                  <w:tcW w:w="425" w:type="dxa"/>
                </w:tcPr>
                <w:p w14:paraId="640F79F5" w14:textId="77777777" w:rsidR="00EF069D" w:rsidRPr="00F63AB4" w:rsidRDefault="00EF069D" w:rsidP="00EF069D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813" w:type="dxa"/>
                </w:tcPr>
                <w:p w14:paraId="40C68F49" w14:textId="02B072D9" w:rsidR="00EF069D" w:rsidRPr="00F63AB4" w:rsidRDefault="00B833C4" w:rsidP="00EF069D">
                  <w:pPr>
                    <w:rPr>
                      <w:lang w:val="nl-NL"/>
                    </w:rPr>
                  </w:pPr>
                  <w:r w:rsidRPr="00F63AB4">
                    <w:rPr>
                      <w:rStyle w:val="Accent"/>
                      <w:lang w:val="nl-NL"/>
                    </w:rPr>
                    <w:t>De andere ouder</w:t>
                  </w:r>
                </w:p>
              </w:tc>
            </w:tr>
            <w:tr w:rsidR="00EF069D" w:rsidRPr="00F63AB4" w14:paraId="12956C30" w14:textId="77777777" w:rsidTr="00FA79E9">
              <w:trPr>
                <w:trHeight w:val="1852"/>
              </w:trPr>
              <w:tc>
                <w:tcPr>
                  <w:tcW w:w="4389" w:type="dxa"/>
                </w:tcPr>
                <w:p w14:paraId="1D5439B2" w14:textId="77777777" w:rsidR="00EF069D" w:rsidRPr="00F63AB4" w:rsidRDefault="00EF069D" w:rsidP="00EF069D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25" w:type="dxa"/>
                </w:tcPr>
                <w:p w14:paraId="4336125E" w14:textId="77777777" w:rsidR="00EF069D" w:rsidRPr="00F63AB4" w:rsidRDefault="00EF069D" w:rsidP="00EF069D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813" w:type="dxa"/>
                </w:tcPr>
                <w:p w14:paraId="0C6B7C8A" w14:textId="77777777" w:rsidR="00EF069D" w:rsidRPr="00F63AB4" w:rsidRDefault="00EF069D" w:rsidP="00EF069D">
                  <w:pPr>
                    <w:rPr>
                      <w:lang w:val="nl-NL"/>
                    </w:rPr>
                  </w:pPr>
                </w:p>
              </w:tc>
            </w:tr>
            <w:tr w:rsidR="00EF069D" w:rsidRPr="00F63AB4" w14:paraId="0EFC930D" w14:textId="77777777" w:rsidTr="00FA79E9">
              <w:trPr>
                <w:trHeight w:val="281"/>
              </w:trPr>
              <w:tc>
                <w:tcPr>
                  <w:tcW w:w="4389" w:type="dxa"/>
                  <w:vAlign w:val="bottom"/>
                </w:tcPr>
                <w:p w14:paraId="09642DCE" w14:textId="77777777" w:rsidR="00EF069D" w:rsidRPr="00F63AB4" w:rsidRDefault="00EF069D" w:rsidP="00EF069D">
                  <w:pPr>
                    <w:ind w:left="284" w:hanging="284"/>
                    <w:rPr>
                      <w:lang w:val="nl-NL"/>
                    </w:rPr>
                  </w:pPr>
                  <w:r w:rsidRPr="00F63AB4">
                    <w:rPr>
                      <w:lang w:val="nl-NL"/>
                    </w:rPr>
                    <w:t>Voor- en achternaam:</w:t>
                  </w:r>
                </w:p>
              </w:tc>
              <w:tc>
                <w:tcPr>
                  <w:tcW w:w="425" w:type="dxa"/>
                  <w:vAlign w:val="bottom"/>
                </w:tcPr>
                <w:p w14:paraId="633DEC6F" w14:textId="77777777" w:rsidR="00EF069D" w:rsidRPr="00F63AB4" w:rsidRDefault="00EF069D" w:rsidP="00EF069D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813" w:type="dxa"/>
                  <w:vAlign w:val="bottom"/>
                </w:tcPr>
                <w:p w14:paraId="59A44BCB" w14:textId="77777777" w:rsidR="00EF069D" w:rsidRPr="00F63AB4" w:rsidRDefault="00EF069D" w:rsidP="00EF069D">
                  <w:pPr>
                    <w:rPr>
                      <w:lang w:val="nl-NL"/>
                    </w:rPr>
                  </w:pPr>
                  <w:r w:rsidRPr="00F63AB4">
                    <w:rPr>
                      <w:lang w:val="nl-NL"/>
                    </w:rPr>
                    <w:t>Voor- en achternaam:</w:t>
                  </w:r>
                </w:p>
              </w:tc>
            </w:tr>
            <w:tr w:rsidR="00EF069D" w:rsidRPr="00F63AB4" w14:paraId="62D74560" w14:textId="77777777" w:rsidTr="00FA79E9">
              <w:tc>
                <w:tcPr>
                  <w:tcW w:w="4389" w:type="dxa"/>
                  <w:tcBorders>
                    <w:bottom w:val="dotted" w:sz="4" w:space="0" w:color="auto"/>
                  </w:tcBorders>
                </w:tcPr>
                <w:p w14:paraId="0AA20735" w14:textId="7D9B000D" w:rsidR="00EF069D" w:rsidRPr="00F63AB4" w:rsidRDefault="00000000" w:rsidP="00EF069D">
                  <w:pPr>
                    <w:rPr>
                      <w:lang w:val="nl-NL"/>
                    </w:rPr>
                  </w:pPr>
                  <w:sdt>
                    <w:sdtPr>
                      <w:rPr>
                        <w:lang w:val="nl-NL"/>
                      </w:rPr>
                      <w:id w:val="237990831"/>
                      <w:placeholder>
                        <w:docPart w:val="4652D5B3F7B6441096A6517EA79E4CDC"/>
                      </w:placeholder>
                      <w:showingPlcHdr/>
                    </w:sdtPr>
                    <w:sdtContent>
                      <w:r w:rsidR="00B833C4" w:rsidRPr="00F63AB4">
                        <w:rPr>
                          <w:rStyle w:val="Tekstvantijdelijkeaanduiding"/>
                          <w:lang w:val="nl-NL"/>
                        </w:rPr>
                        <w:t xml:space="preserve">    </w:t>
                      </w:r>
                    </w:sdtContent>
                  </w:sdt>
                  <w:r w:rsidR="00EF069D" w:rsidRPr="00F63AB4">
                    <w:rPr>
                      <w:lang w:val="nl-NL"/>
                    </w:rPr>
                    <w:t xml:space="preserve">  </w:t>
                  </w:r>
                </w:p>
              </w:tc>
              <w:tc>
                <w:tcPr>
                  <w:tcW w:w="425" w:type="dxa"/>
                </w:tcPr>
                <w:p w14:paraId="04FB398D" w14:textId="77777777" w:rsidR="00EF069D" w:rsidRPr="00F63AB4" w:rsidRDefault="00EF069D" w:rsidP="00EF069D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813" w:type="dxa"/>
                  <w:tcBorders>
                    <w:bottom w:val="dotted" w:sz="4" w:space="0" w:color="auto"/>
                  </w:tcBorders>
                </w:tcPr>
                <w:p w14:paraId="34DB79AA" w14:textId="77777777" w:rsidR="00EF069D" w:rsidRPr="00F63AB4" w:rsidRDefault="00000000" w:rsidP="00EF069D">
                  <w:pPr>
                    <w:rPr>
                      <w:lang w:val="nl-NL"/>
                    </w:rPr>
                  </w:pPr>
                  <w:sdt>
                    <w:sdtPr>
                      <w:rPr>
                        <w:lang w:val="nl-NL"/>
                      </w:rPr>
                      <w:id w:val="238215920"/>
                      <w:placeholder>
                        <w:docPart w:val="0C50FB5C77924677ADE98B2B9F42D687"/>
                      </w:placeholder>
                      <w:showingPlcHdr/>
                    </w:sdtPr>
                    <w:sdtContent>
                      <w:r w:rsidR="00EF069D" w:rsidRPr="00F63AB4">
                        <w:rPr>
                          <w:rStyle w:val="Tekstvantijdelijkeaanduiding"/>
                          <w:lang w:val="nl-NL"/>
                        </w:rPr>
                        <w:t xml:space="preserve">    </w:t>
                      </w:r>
                    </w:sdtContent>
                  </w:sdt>
                  <w:r w:rsidR="00EF069D" w:rsidRPr="00F63AB4">
                    <w:rPr>
                      <w:lang w:val="nl-NL"/>
                    </w:rPr>
                    <w:t xml:space="preserve">   </w:t>
                  </w:r>
                </w:p>
              </w:tc>
            </w:tr>
          </w:tbl>
          <w:p w14:paraId="61DD0094" w14:textId="77777777" w:rsidR="00EF069D" w:rsidRPr="00F63AB4" w:rsidRDefault="00EF069D" w:rsidP="00666BE9">
            <w:pPr>
              <w:rPr>
                <w:b/>
                <w:bCs/>
                <w:lang w:val="nl-NL"/>
              </w:rPr>
            </w:pPr>
          </w:p>
        </w:tc>
      </w:tr>
    </w:tbl>
    <w:p w14:paraId="1CD0427B" w14:textId="77777777" w:rsidR="00214CE8" w:rsidRPr="00A216D5" w:rsidRDefault="00214CE8" w:rsidP="00D10CD9"/>
    <w:sectPr w:rsidR="00214CE8" w:rsidRPr="00A216D5" w:rsidSect="009E54ED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020D7" w14:textId="77777777" w:rsidR="003D2F17" w:rsidRDefault="003D2F17" w:rsidP="00C41C85">
      <w:pPr>
        <w:spacing w:line="240" w:lineRule="auto"/>
      </w:pPr>
      <w:r>
        <w:separator/>
      </w:r>
    </w:p>
  </w:endnote>
  <w:endnote w:type="continuationSeparator" w:id="0">
    <w:p w14:paraId="05E5B384" w14:textId="77777777" w:rsidR="003D2F17" w:rsidRDefault="003D2F17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F40041B0-85D7-41A0-9F8B-0066718B0E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5BFC0E7-411E-461D-B6BB-C8573693D689}"/>
    <w:embedBold r:id="rId3" w:fontKey="{5E657C41-9543-4B8D-9559-301913DA4644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4" w:subsetted="1" w:fontKey="{BDFFFA77-D93A-479A-BBAF-673399BF2968}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EDD29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7F1AFF23" wp14:editId="49BAEE81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171B73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5984F566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5A6F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235CB065" wp14:editId="35E7CAE3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61501C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2D4AF859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229CA" w14:textId="77777777" w:rsidR="003D2F17" w:rsidRDefault="003D2F17" w:rsidP="00C41C85">
      <w:pPr>
        <w:spacing w:line="240" w:lineRule="auto"/>
      </w:pPr>
      <w:r>
        <w:separator/>
      </w:r>
    </w:p>
  </w:footnote>
  <w:footnote w:type="continuationSeparator" w:id="0">
    <w:p w14:paraId="2B86E0FE" w14:textId="77777777" w:rsidR="003D2F17" w:rsidRDefault="003D2F17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0520D"/>
    <w:multiLevelType w:val="multilevel"/>
    <w:tmpl w:val="D350651C"/>
    <w:numStyleLink w:val="VO-bullets"/>
  </w:abstractNum>
  <w:abstractNum w:abstractNumId="7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24369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382CE9"/>
    <w:multiLevelType w:val="multilevel"/>
    <w:tmpl w:val="D350651C"/>
    <w:numStyleLink w:val="VO-bullets"/>
  </w:abstractNum>
  <w:abstractNum w:abstractNumId="13" w15:restartNumberingAfterBreak="0">
    <w:nsid w:val="5A442D5D"/>
    <w:multiLevelType w:val="multilevel"/>
    <w:tmpl w:val="D350651C"/>
    <w:numStyleLink w:val="VO-bullets"/>
  </w:abstractNum>
  <w:abstractNum w:abstractNumId="1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D6022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5176A2F"/>
    <w:multiLevelType w:val="multilevel"/>
    <w:tmpl w:val="D350651C"/>
    <w:numStyleLink w:val="VO-bullets"/>
  </w:abstractNum>
  <w:abstractNum w:abstractNumId="18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9" w15:restartNumberingAfterBreak="0">
    <w:nsid w:val="706A6552"/>
    <w:multiLevelType w:val="hybridMultilevel"/>
    <w:tmpl w:val="77800534"/>
    <w:lvl w:ilvl="0" w:tplc="0D8C27F0">
      <w:start w:val="1"/>
      <w:numFmt w:val="decimal"/>
      <w:pStyle w:val="Kop3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7387523"/>
    <w:multiLevelType w:val="multilevel"/>
    <w:tmpl w:val="D350651C"/>
    <w:numStyleLink w:val="VO-bullets"/>
  </w:abstractNum>
  <w:abstractNum w:abstractNumId="22" w15:restartNumberingAfterBreak="0">
    <w:nsid w:val="7D882BFC"/>
    <w:multiLevelType w:val="multilevel"/>
    <w:tmpl w:val="D350651C"/>
    <w:numStyleLink w:val="VO-bullets"/>
  </w:abstractNum>
  <w:num w:numId="1" w16cid:durableId="1948855335">
    <w:abstractNumId w:val="14"/>
  </w:num>
  <w:num w:numId="2" w16cid:durableId="1120535192">
    <w:abstractNumId w:val="20"/>
  </w:num>
  <w:num w:numId="3" w16cid:durableId="313531647">
    <w:abstractNumId w:val="15"/>
  </w:num>
  <w:num w:numId="4" w16cid:durableId="1478110832">
    <w:abstractNumId w:val="2"/>
  </w:num>
  <w:num w:numId="5" w16cid:durableId="704448269">
    <w:abstractNumId w:val="18"/>
  </w:num>
  <w:num w:numId="6" w16cid:durableId="1460302075">
    <w:abstractNumId w:val="7"/>
  </w:num>
  <w:num w:numId="7" w16cid:durableId="1330059369">
    <w:abstractNumId w:val="0"/>
  </w:num>
  <w:num w:numId="8" w16cid:durableId="1744595190">
    <w:abstractNumId w:val="9"/>
  </w:num>
  <w:num w:numId="9" w16cid:durableId="11347635">
    <w:abstractNumId w:val="8"/>
  </w:num>
  <w:num w:numId="10" w16cid:durableId="50691578">
    <w:abstractNumId w:val="5"/>
  </w:num>
  <w:num w:numId="11" w16cid:durableId="2018924927">
    <w:abstractNumId w:val="10"/>
  </w:num>
  <w:num w:numId="12" w16cid:durableId="1538859125">
    <w:abstractNumId w:val="4"/>
  </w:num>
  <w:num w:numId="13" w16cid:durableId="1788695362">
    <w:abstractNumId w:val="3"/>
  </w:num>
  <w:num w:numId="14" w16cid:durableId="511803185">
    <w:abstractNumId w:val="1"/>
  </w:num>
  <w:num w:numId="15" w16cid:durableId="296879006">
    <w:abstractNumId w:val="13"/>
  </w:num>
  <w:num w:numId="16" w16cid:durableId="1763406893">
    <w:abstractNumId w:val="21"/>
  </w:num>
  <w:num w:numId="17" w16cid:durableId="970523449">
    <w:abstractNumId w:val="17"/>
  </w:num>
  <w:num w:numId="18" w16cid:durableId="1583030835">
    <w:abstractNumId w:val="22"/>
  </w:num>
  <w:num w:numId="19" w16cid:durableId="879786039">
    <w:abstractNumId w:val="6"/>
  </w:num>
  <w:num w:numId="20" w16cid:durableId="1296254442">
    <w:abstractNumId w:val="12"/>
  </w:num>
  <w:num w:numId="21" w16cid:durableId="986979702">
    <w:abstractNumId w:val="19"/>
  </w:num>
  <w:num w:numId="22" w16cid:durableId="1837643698">
    <w:abstractNumId w:val="16"/>
  </w:num>
  <w:num w:numId="23" w16cid:durableId="1229849802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CFB"/>
    <w:rsid w:val="000162E8"/>
    <w:rsid w:val="000317BC"/>
    <w:rsid w:val="0003253D"/>
    <w:rsid w:val="000419CE"/>
    <w:rsid w:val="00053C12"/>
    <w:rsid w:val="0005429F"/>
    <w:rsid w:val="00065E2B"/>
    <w:rsid w:val="00075EA8"/>
    <w:rsid w:val="0007614B"/>
    <w:rsid w:val="00077C56"/>
    <w:rsid w:val="00085887"/>
    <w:rsid w:val="000A388A"/>
    <w:rsid w:val="000A6724"/>
    <w:rsid w:val="000B169C"/>
    <w:rsid w:val="000C1C92"/>
    <w:rsid w:val="000E55F6"/>
    <w:rsid w:val="000F7165"/>
    <w:rsid w:val="00103464"/>
    <w:rsid w:val="00104455"/>
    <w:rsid w:val="00134CCC"/>
    <w:rsid w:val="001451DC"/>
    <w:rsid w:val="00152A8C"/>
    <w:rsid w:val="001546EB"/>
    <w:rsid w:val="00155CFB"/>
    <w:rsid w:val="00157374"/>
    <w:rsid w:val="001674CD"/>
    <w:rsid w:val="00172D4F"/>
    <w:rsid w:val="001767C0"/>
    <w:rsid w:val="00180C99"/>
    <w:rsid w:val="00183B69"/>
    <w:rsid w:val="00185203"/>
    <w:rsid w:val="00197EA0"/>
    <w:rsid w:val="001A73B7"/>
    <w:rsid w:val="001A7698"/>
    <w:rsid w:val="001E2D82"/>
    <w:rsid w:val="001F0117"/>
    <w:rsid w:val="001F3E10"/>
    <w:rsid w:val="001F5AE6"/>
    <w:rsid w:val="00201EF5"/>
    <w:rsid w:val="002050ED"/>
    <w:rsid w:val="00214CE8"/>
    <w:rsid w:val="00217386"/>
    <w:rsid w:val="00227FDB"/>
    <w:rsid w:val="0025769F"/>
    <w:rsid w:val="00260102"/>
    <w:rsid w:val="00287C84"/>
    <w:rsid w:val="002A0F31"/>
    <w:rsid w:val="002A7F4D"/>
    <w:rsid w:val="002C3BBD"/>
    <w:rsid w:val="002D1E10"/>
    <w:rsid w:val="002E0098"/>
    <w:rsid w:val="002E0852"/>
    <w:rsid w:val="002E4EBF"/>
    <w:rsid w:val="002F6FB6"/>
    <w:rsid w:val="00317DB9"/>
    <w:rsid w:val="0032164B"/>
    <w:rsid w:val="00331F4D"/>
    <w:rsid w:val="0033493E"/>
    <w:rsid w:val="00334C49"/>
    <w:rsid w:val="00335A9B"/>
    <w:rsid w:val="0035243E"/>
    <w:rsid w:val="00360033"/>
    <w:rsid w:val="00360947"/>
    <w:rsid w:val="00363DA3"/>
    <w:rsid w:val="003731ED"/>
    <w:rsid w:val="00373E29"/>
    <w:rsid w:val="00385B59"/>
    <w:rsid w:val="00395654"/>
    <w:rsid w:val="003A200F"/>
    <w:rsid w:val="003A4788"/>
    <w:rsid w:val="003A7F37"/>
    <w:rsid w:val="003B1EF6"/>
    <w:rsid w:val="003C16AB"/>
    <w:rsid w:val="003D2F17"/>
    <w:rsid w:val="003E43F3"/>
    <w:rsid w:val="0044274E"/>
    <w:rsid w:val="004517E9"/>
    <w:rsid w:val="00451E6D"/>
    <w:rsid w:val="004524D6"/>
    <w:rsid w:val="00456DB2"/>
    <w:rsid w:val="00457ADE"/>
    <w:rsid w:val="004627DE"/>
    <w:rsid w:val="00492292"/>
    <w:rsid w:val="004923A1"/>
    <w:rsid w:val="004A2424"/>
    <w:rsid w:val="004B1340"/>
    <w:rsid w:val="004C0454"/>
    <w:rsid w:val="004C22D0"/>
    <w:rsid w:val="004C6B2D"/>
    <w:rsid w:val="004D084E"/>
    <w:rsid w:val="004D2354"/>
    <w:rsid w:val="004E5ECC"/>
    <w:rsid w:val="00502BB7"/>
    <w:rsid w:val="005053FB"/>
    <w:rsid w:val="00513AE4"/>
    <w:rsid w:val="00540B87"/>
    <w:rsid w:val="00545B40"/>
    <w:rsid w:val="00551A1D"/>
    <w:rsid w:val="00553D4D"/>
    <w:rsid w:val="0055430F"/>
    <w:rsid w:val="00556415"/>
    <w:rsid w:val="00560794"/>
    <w:rsid w:val="00562B99"/>
    <w:rsid w:val="0056408A"/>
    <w:rsid w:val="005831AB"/>
    <w:rsid w:val="00587B72"/>
    <w:rsid w:val="005A1740"/>
    <w:rsid w:val="005B3268"/>
    <w:rsid w:val="005B59ED"/>
    <w:rsid w:val="005C336C"/>
    <w:rsid w:val="005C6E45"/>
    <w:rsid w:val="005D02CA"/>
    <w:rsid w:val="005F36E3"/>
    <w:rsid w:val="005F5AFC"/>
    <w:rsid w:val="005F6F14"/>
    <w:rsid w:val="0061388B"/>
    <w:rsid w:val="0062210E"/>
    <w:rsid w:val="00622980"/>
    <w:rsid w:val="00624AC9"/>
    <w:rsid w:val="006469BC"/>
    <w:rsid w:val="00664C59"/>
    <w:rsid w:val="00666BE9"/>
    <w:rsid w:val="0067120A"/>
    <w:rsid w:val="00672DF4"/>
    <w:rsid w:val="00682A34"/>
    <w:rsid w:val="006A095E"/>
    <w:rsid w:val="006A7497"/>
    <w:rsid w:val="006D033A"/>
    <w:rsid w:val="006D7F80"/>
    <w:rsid w:val="006E31FC"/>
    <w:rsid w:val="00727106"/>
    <w:rsid w:val="0073317E"/>
    <w:rsid w:val="00742D22"/>
    <w:rsid w:val="00742E0F"/>
    <w:rsid w:val="00743F50"/>
    <w:rsid w:val="00756B1D"/>
    <w:rsid w:val="00756CAD"/>
    <w:rsid w:val="0076692E"/>
    <w:rsid w:val="007815B9"/>
    <w:rsid w:val="007924BF"/>
    <w:rsid w:val="00794A19"/>
    <w:rsid w:val="007A6F34"/>
    <w:rsid w:val="007C0AF7"/>
    <w:rsid w:val="007D5C88"/>
    <w:rsid w:val="007D7401"/>
    <w:rsid w:val="007D7D89"/>
    <w:rsid w:val="007E7653"/>
    <w:rsid w:val="007F754C"/>
    <w:rsid w:val="008014BE"/>
    <w:rsid w:val="00803EF2"/>
    <w:rsid w:val="008054B7"/>
    <w:rsid w:val="0081466E"/>
    <w:rsid w:val="00823EF8"/>
    <w:rsid w:val="00844E3D"/>
    <w:rsid w:val="00852749"/>
    <w:rsid w:val="00887135"/>
    <w:rsid w:val="00892428"/>
    <w:rsid w:val="00895E47"/>
    <w:rsid w:val="008B62AF"/>
    <w:rsid w:val="008C7E90"/>
    <w:rsid w:val="008E1A4B"/>
    <w:rsid w:val="008E7779"/>
    <w:rsid w:val="00905CA2"/>
    <w:rsid w:val="00911440"/>
    <w:rsid w:val="00921462"/>
    <w:rsid w:val="00922A25"/>
    <w:rsid w:val="0092720A"/>
    <w:rsid w:val="00943755"/>
    <w:rsid w:val="009670D0"/>
    <w:rsid w:val="00984DD2"/>
    <w:rsid w:val="009913B6"/>
    <w:rsid w:val="009B0FA9"/>
    <w:rsid w:val="009B1FB1"/>
    <w:rsid w:val="009B3F60"/>
    <w:rsid w:val="009C0EA1"/>
    <w:rsid w:val="009D02A1"/>
    <w:rsid w:val="009E54ED"/>
    <w:rsid w:val="00A03383"/>
    <w:rsid w:val="00A216D5"/>
    <w:rsid w:val="00A40F4B"/>
    <w:rsid w:val="00A47036"/>
    <w:rsid w:val="00A50B41"/>
    <w:rsid w:val="00A556CD"/>
    <w:rsid w:val="00A61824"/>
    <w:rsid w:val="00A62B0B"/>
    <w:rsid w:val="00A63F79"/>
    <w:rsid w:val="00A835F3"/>
    <w:rsid w:val="00A879E0"/>
    <w:rsid w:val="00AB3FDC"/>
    <w:rsid w:val="00AB51DA"/>
    <w:rsid w:val="00AC06C7"/>
    <w:rsid w:val="00AC23F8"/>
    <w:rsid w:val="00AD5FFB"/>
    <w:rsid w:val="00AE149F"/>
    <w:rsid w:val="00B042F5"/>
    <w:rsid w:val="00B13EA8"/>
    <w:rsid w:val="00B218AD"/>
    <w:rsid w:val="00B23FB7"/>
    <w:rsid w:val="00B370F5"/>
    <w:rsid w:val="00B60418"/>
    <w:rsid w:val="00B64331"/>
    <w:rsid w:val="00B71DF9"/>
    <w:rsid w:val="00B833C4"/>
    <w:rsid w:val="00B95E46"/>
    <w:rsid w:val="00BA2EA6"/>
    <w:rsid w:val="00BB0D27"/>
    <w:rsid w:val="00BB0F82"/>
    <w:rsid w:val="00BC2A4F"/>
    <w:rsid w:val="00BE159F"/>
    <w:rsid w:val="00BE5D6B"/>
    <w:rsid w:val="00BE7FA6"/>
    <w:rsid w:val="00BF143E"/>
    <w:rsid w:val="00BF2D14"/>
    <w:rsid w:val="00BF7164"/>
    <w:rsid w:val="00C020F4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A61E2"/>
    <w:rsid w:val="00CC1FDB"/>
    <w:rsid w:val="00CC6534"/>
    <w:rsid w:val="00CF0AF4"/>
    <w:rsid w:val="00CF4969"/>
    <w:rsid w:val="00CF6B26"/>
    <w:rsid w:val="00CF765A"/>
    <w:rsid w:val="00D10CD9"/>
    <w:rsid w:val="00D13C95"/>
    <w:rsid w:val="00D1482C"/>
    <w:rsid w:val="00D2242F"/>
    <w:rsid w:val="00D457FF"/>
    <w:rsid w:val="00D55CF2"/>
    <w:rsid w:val="00D60556"/>
    <w:rsid w:val="00D6157F"/>
    <w:rsid w:val="00D93F02"/>
    <w:rsid w:val="00DA213E"/>
    <w:rsid w:val="00DA3ED6"/>
    <w:rsid w:val="00DA3F7A"/>
    <w:rsid w:val="00DB4366"/>
    <w:rsid w:val="00DB4DCE"/>
    <w:rsid w:val="00DD3884"/>
    <w:rsid w:val="00DD6CB9"/>
    <w:rsid w:val="00DF5E05"/>
    <w:rsid w:val="00E0728F"/>
    <w:rsid w:val="00E104EF"/>
    <w:rsid w:val="00E37862"/>
    <w:rsid w:val="00E41877"/>
    <w:rsid w:val="00E45E8F"/>
    <w:rsid w:val="00E7036D"/>
    <w:rsid w:val="00E77F81"/>
    <w:rsid w:val="00E929B1"/>
    <w:rsid w:val="00E92B03"/>
    <w:rsid w:val="00E9329E"/>
    <w:rsid w:val="00EA6B4F"/>
    <w:rsid w:val="00ED098B"/>
    <w:rsid w:val="00ED7E5B"/>
    <w:rsid w:val="00EF069D"/>
    <w:rsid w:val="00F153CD"/>
    <w:rsid w:val="00F45712"/>
    <w:rsid w:val="00F5013B"/>
    <w:rsid w:val="00F53343"/>
    <w:rsid w:val="00F61F9E"/>
    <w:rsid w:val="00F63AB4"/>
    <w:rsid w:val="00F82337"/>
    <w:rsid w:val="00F82D43"/>
    <w:rsid w:val="00F83B39"/>
    <w:rsid w:val="00F8542D"/>
    <w:rsid w:val="00FA5BDF"/>
    <w:rsid w:val="00FB4A57"/>
    <w:rsid w:val="00FB4CC2"/>
    <w:rsid w:val="02AC2636"/>
    <w:rsid w:val="05621BD9"/>
    <w:rsid w:val="2167B77F"/>
    <w:rsid w:val="2706A947"/>
    <w:rsid w:val="3DC1A3EA"/>
    <w:rsid w:val="670F0C4B"/>
    <w:rsid w:val="6768023A"/>
    <w:rsid w:val="6C95B6FA"/>
    <w:rsid w:val="712E2A06"/>
    <w:rsid w:val="727A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5F2C0"/>
  <w15:docId w15:val="{AAD15938-EB15-4CA5-9048-5ACDDE5E5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562B99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25769F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A556CD"/>
    <w:pPr>
      <w:keepNext/>
      <w:keepLines/>
      <w:numPr>
        <w:numId w:val="21"/>
      </w:numPr>
      <w:spacing w:before="240" w:after="120" w:line="288" w:lineRule="exact"/>
      <w:ind w:left="284" w:hanging="284"/>
      <w:outlineLvl w:val="2"/>
    </w:pPr>
    <w:rPr>
      <w:rFonts w:eastAsiaTheme="majorEastAsia" w:cstheme="majorBidi"/>
      <w:b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25769F"/>
    <w:pPr>
      <w:keepNext/>
      <w:keepLines/>
      <w:numPr>
        <w:ilvl w:val="3"/>
        <w:numId w:val="2"/>
      </w:numPr>
      <w:spacing w:before="200" w:after="80"/>
      <w:outlineLvl w:val="3"/>
    </w:pPr>
    <w:rPr>
      <w:rFonts w:eastAsiaTheme="majorEastAsia" w:cstheme="majorBidi"/>
      <w:b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25769F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Theme="minorHAnsi" w:eastAsiaTheme="majorEastAsia" w:hAnsiTheme="minorHAnsi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A556CD"/>
    <w:rPr>
      <w:rFonts w:asciiTheme="minorHAnsi" w:eastAsiaTheme="majorEastAsia" w:hAnsiTheme="minorHAnsi" w:cstheme="majorBidi"/>
      <w:b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25769F"/>
    <w:rPr>
      <w:rFonts w:asciiTheme="minorHAnsi" w:eastAsiaTheme="majorEastAsia" w:hAnsiTheme="minorHAnsi" w:cstheme="majorBidi"/>
      <w:b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Theme="minorHAnsi" w:eastAsiaTheme="majorEastAsia" w:hAnsiTheme="minorHAns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Theme="minorHAnsi" w:eastAsiaTheme="majorEastAsia" w:hAnsiTheme="minorHAns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qFormat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4" w:themeColor="accent1" w:themeTint="BF"/>
        <w:left w:val="single" w:sz="8" w:space="0" w:color="7BA4D4" w:themeColor="accent1" w:themeTint="BF"/>
        <w:bottom w:val="single" w:sz="8" w:space="0" w:color="7BA4D4" w:themeColor="accent1" w:themeTint="BF"/>
        <w:right w:val="single" w:sz="8" w:space="0" w:color="7BA4D4" w:themeColor="accent1" w:themeTint="BF"/>
        <w:insideH w:val="single" w:sz="8" w:space="0" w:color="7BA4D4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4" w:themeColor="accent1" w:themeTint="BF"/>
          <w:left w:val="single" w:sz="8" w:space="0" w:color="7BA4D4" w:themeColor="accent1" w:themeTint="BF"/>
          <w:bottom w:val="single" w:sz="8" w:space="0" w:color="7BA4D4" w:themeColor="accent1" w:themeTint="BF"/>
          <w:right w:val="single" w:sz="8" w:space="0" w:color="7BA4D4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25769F"/>
    <w:pPr>
      <w:spacing w:after="360" w:line="520" w:lineRule="exact"/>
    </w:pPr>
    <w:rPr>
      <w:b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25769F"/>
    <w:rPr>
      <w:rFonts w:asciiTheme="minorHAnsi" w:eastAsiaTheme="minorHAnsi" w:hAnsiTheme="minorHAnsi" w:cstheme="minorBidi"/>
      <w:b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25769F"/>
    <w:pPr>
      <w:framePr w:wrap="auto" w:vAnchor="margin" w:yAlign="inline"/>
      <w:jc w:val="center"/>
    </w:pPr>
    <w:rPr>
      <w:rFonts w:asciiTheme="minorHAnsi" w:hAnsiTheme="minorHAnsi"/>
      <w:b/>
      <w:color w:val="356297"/>
    </w:rPr>
  </w:style>
  <w:style w:type="character" w:customStyle="1" w:styleId="Voorbl1Char">
    <w:name w:val="Voorbl 1 Char"/>
    <w:basedOn w:val="TitelChar"/>
    <w:link w:val="Voorbl1"/>
    <w:rsid w:val="0025769F"/>
    <w:rPr>
      <w:rFonts w:asciiTheme="minorHAnsi" w:eastAsiaTheme="majorEastAsia" w:hAnsiTheme="minorHAnsi" w:cstheme="majorBidi"/>
      <w:b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25769F"/>
    <w:rPr>
      <w:rFonts w:asciiTheme="minorHAnsi" w:hAnsiTheme="minorHAnsi"/>
      <w:b/>
      <w:color w:val="356297"/>
    </w:rPr>
  </w:style>
  <w:style w:type="character" w:customStyle="1" w:styleId="Voorbl2Char">
    <w:name w:val="Voorbl 2 Char"/>
    <w:basedOn w:val="OndertitelChar"/>
    <w:link w:val="Voorbl2"/>
    <w:rsid w:val="0025769F"/>
    <w:rPr>
      <w:rFonts w:asciiTheme="minorHAnsi" w:eastAsiaTheme="minorHAnsi" w:hAnsiTheme="minorHAnsi" w:cstheme="minorBidi"/>
      <w:b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25769F"/>
    <w:rPr>
      <w:rFonts w:asciiTheme="minorHAnsi" w:hAnsiTheme="minorHAnsi"/>
      <w:b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13"/>
      </w:numPr>
    </w:pPr>
  </w:style>
  <w:style w:type="numbering" w:customStyle="1" w:styleId="VO-nummering">
    <w:name w:val="VO-nummering"/>
    <w:uiPriority w:val="99"/>
    <w:rsid w:val="00183B69"/>
    <w:pPr>
      <w:numPr>
        <w:numId w:val="14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E92B0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92B03"/>
    <w:rPr>
      <w:color w:val="5087C6" w:themeColor="followedHyperlink"/>
      <w:u w:val="single"/>
    </w:rPr>
  </w:style>
  <w:style w:type="paragraph" w:customStyle="1" w:styleId="invulveld">
    <w:name w:val="invulveld"/>
    <w:basedOn w:val="Standaard"/>
    <w:uiPriority w:val="1"/>
    <w:qFormat/>
    <w:rsid w:val="000162E8"/>
    <w:pPr>
      <w:framePr w:hSpace="142" w:wrap="around" w:vAnchor="text" w:hAnchor="text" w:x="55" w:y="1"/>
      <w:spacing w:line="240" w:lineRule="auto"/>
      <w:contextualSpacing w:val="0"/>
      <w:suppressOverlap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0162E8"/>
    <w:pPr>
      <w:keepLines w:val="0"/>
      <w:framePr w:wrap="auto" w:hAnchor="text" w:x="55"/>
      <w:numPr>
        <w:numId w:val="0"/>
      </w:numPr>
      <w:pBdr>
        <w:top w:val="single" w:sz="12" w:space="0" w:color="9B9999" w:themeColor="text1" w:themeTint="80"/>
        <w:bottom w:val="single" w:sz="12" w:space="2" w:color="9B9999" w:themeColor="text1" w:themeTint="80"/>
      </w:pBdr>
      <w:spacing w:before="0" w:after="0" w:line="240" w:lineRule="auto"/>
      <w:contextualSpacing w:val="0"/>
    </w:pPr>
    <w:rPr>
      <w:rFonts w:ascii="Calibri" w:eastAsia="Times New Roman" w:hAnsi="Calibri" w:cs="Times New Roman"/>
      <w:bCs w:val="0"/>
      <w:color w:val="373636" w:themeColor="text1"/>
      <w:sz w:val="20"/>
      <w:szCs w:val="20"/>
      <w:lang w:val="nl-NL" w:eastAsia="nl-NL"/>
    </w:rPr>
  </w:style>
  <w:style w:type="paragraph" w:customStyle="1" w:styleId="leeg">
    <w:name w:val="leeg"/>
    <w:basedOn w:val="Standaard"/>
    <w:qFormat/>
    <w:rsid w:val="000162E8"/>
    <w:pPr>
      <w:spacing w:line="240" w:lineRule="auto"/>
      <w:contextualSpacing w:val="0"/>
      <w:jc w:val="right"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Verklaring">
    <w:name w:val="Verklaring"/>
    <w:basedOn w:val="Standaard"/>
    <w:link w:val="VerklaringChar"/>
    <w:qFormat/>
    <w:rsid w:val="000162E8"/>
    <w:pPr>
      <w:spacing w:before="80" w:after="60" w:line="240" w:lineRule="auto"/>
      <w:ind w:left="28"/>
      <w:contextualSpacing w:val="0"/>
    </w:pPr>
    <w:rPr>
      <w:rFonts w:ascii="Calibri" w:hAnsi="Calibri" w:cs="Calibri"/>
      <w:b/>
      <w:color w:val="373636" w:themeColor="text1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0162E8"/>
    <w:rPr>
      <w:rFonts w:ascii="Calibri" w:eastAsiaTheme="minorHAnsi" w:hAnsi="Calibri" w:cs="Calibri"/>
      <w:b/>
      <w:color w:val="373636" w:themeColor="text1"/>
      <w:lang w:eastAsia="en-US"/>
    </w:rPr>
  </w:style>
  <w:style w:type="paragraph" w:customStyle="1" w:styleId="rechts">
    <w:name w:val="rechts"/>
    <w:basedOn w:val="Standaard"/>
    <w:link w:val="rechtsChar"/>
    <w:uiPriority w:val="1"/>
    <w:qFormat/>
    <w:rsid w:val="00F82D43"/>
    <w:pPr>
      <w:spacing w:line="240" w:lineRule="auto"/>
      <w:contextualSpacing w:val="0"/>
      <w:jc w:val="right"/>
    </w:pPr>
    <w:rPr>
      <w:rFonts w:ascii="Calibri" w:hAnsi="Calibri" w:cs="Calibri"/>
      <w:color w:val="373636" w:themeColor="text1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F82D43"/>
    <w:rPr>
      <w:rFonts w:ascii="Calibri" w:eastAsiaTheme="minorHAnsi" w:hAnsi="Calibri" w:cs="Calibri"/>
      <w:color w:val="373636" w:themeColor="tex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rijdemc\OneDrive%20-%20Vlaamse%20overheid%20-%20Office%20365\Woningkwaliteit\Communicatie\Website\documenten%20premies\Aanvraagformulier_huursubsidie_Woonmaatschappij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52D5B3F7B6441096A6517EA79E4C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5BB96A-F6B4-4830-8928-DFBC30FEDE97}"/>
      </w:docPartPr>
      <w:docPartBody>
        <w:p w:rsidR="00444056" w:rsidRDefault="00444056" w:rsidP="00444056">
          <w:pPr>
            <w:pStyle w:val="4652D5B3F7B6441096A6517EA79E4CDC"/>
          </w:pPr>
          <w:r>
            <w:rPr>
              <w:rStyle w:val="Tekstvantijdelijkeaanduiding"/>
            </w:rPr>
            <w:t xml:space="preserve">    </w:t>
          </w:r>
        </w:p>
      </w:docPartBody>
    </w:docPart>
    <w:docPart>
      <w:docPartPr>
        <w:name w:val="0C50FB5C77924677ADE98B2B9F42D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322621-4AD0-4B91-8C49-1B7FB9813C53}"/>
      </w:docPartPr>
      <w:docPartBody>
        <w:p w:rsidR="00444056" w:rsidRDefault="00444056" w:rsidP="00444056">
          <w:pPr>
            <w:pStyle w:val="0C50FB5C77924677ADE98B2B9F42D687"/>
          </w:pPr>
          <w:r>
            <w:rPr>
              <w:rStyle w:val="Tekstvantijdelijkeaanduiding"/>
            </w:rPr>
            <w:t xml:space="preserve">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056"/>
    <w:rsid w:val="000578E7"/>
    <w:rsid w:val="0044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BE" w:eastAsia="nl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44056"/>
    <w:rPr>
      <w:color w:val="808080"/>
    </w:rPr>
  </w:style>
  <w:style w:type="paragraph" w:customStyle="1" w:styleId="4652D5B3F7B6441096A6517EA79E4CDC">
    <w:name w:val="4652D5B3F7B6441096A6517EA79E4CDC"/>
    <w:rsid w:val="00444056"/>
  </w:style>
  <w:style w:type="paragraph" w:customStyle="1" w:styleId="0C50FB5C77924677ADE98B2B9F42D687">
    <w:name w:val="0C50FB5C77924677ADE98B2B9F42D687"/>
    <w:rsid w:val="004440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WIV">
  <a:themeElements>
    <a:clrScheme name="WIV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6"/>
      </a:accent1>
      <a:accent2>
        <a:srgbClr val="57B46E"/>
      </a:accent2>
      <a:accent3>
        <a:srgbClr val="2B7D48"/>
      </a:accent3>
      <a:accent4>
        <a:srgbClr val="A7A63C"/>
      </a:accent4>
      <a:accent5>
        <a:srgbClr val="C1C344"/>
      </a:accent5>
      <a:accent6>
        <a:srgbClr val="C14485"/>
      </a:accent6>
      <a:hlink>
        <a:srgbClr val="5087C6"/>
      </a:hlink>
      <a:folHlink>
        <a:srgbClr val="5087C6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5366fb4-dcc8-4117-9e09-d742fa5b3174">2024</Datum>
    <Actor xmlns="e5366fb4-dcc8-4117-9e09-d742fa5b3174">Premies en Woningkwaliteit</Actor>
    <Documenttype xmlns="e5366fb4-dcc8-4117-9e09-d742fa5b3174" xsi:nil="true"/>
    <Project xmlns="e5366fb4-dcc8-4117-9e09-d742fa5b3174">Non-take-up huurpremie en huursubsidie</Project>
    <Status xmlns="e5366fb4-dcc8-4117-9e09-d742fa5b3174">Bezig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812401E7F012479BBCC76A7ADC7041" ma:contentTypeVersion="12" ma:contentTypeDescription="Een nieuw document maken." ma:contentTypeScope="" ma:versionID="f9a430800d0d7fd9fb10d5f7309c1f02">
  <xsd:schema xmlns:xsd="http://www.w3.org/2001/XMLSchema" xmlns:xs="http://www.w3.org/2001/XMLSchema" xmlns:p="http://schemas.microsoft.com/office/2006/metadata/properties" xmlns:ns2="e5366fb4-dcc8-4117-9e09-d742fa5b3174" xmlns:ns3="e2c8950e-60ef-42c7-b29f-fbaa86f1d1df" targetNamespace="http://schemas.microsoft.com/office/2006/metadata/properties" ma:root="true" ma:fieldsID="d2c9e1a2b54dcce90a43f9b2910e75ef" ns2:_="" ns3:_="">
    <xsd:import namespace="e5366fb4-dcc8-4117-9e09-d742fa5b3174"/>
    <xsd:import namespace="e2c8950e-60ef-42c7-b29f-fbaa86f1d1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Actor" minOccurs="0"/>
                <xsd:element ref="ns2:Documenttype" minOccurs="0"/>
                <xsd:element ref="ns2:Project" minOccurs="0"/>
                <xsd:element ref="ns2:Datum" minOccurs="0"/>
                <xsd:element ref="ns2:Statu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66fb4-dcc8-4117-9e09-d742fa5b3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tor" ma:index="11" nillable="true" ma:displayName="Actor" ma:format="Dropdown" ma:internalName="Actor">
      <xsd:simpleType>
        <xsd:restriction base="dms:Choice">
          <xsd:enumeration value="Financiën"/>
          <xsd:enumeration value="Klantenondersteuning"/>
          <xsd:enumeration value="Organisatieondersteuning"/>
          <xsd:enumeration value="Premies en Woningkwaliteit"/>
          <xsd:enumeration value="Sociale Woonprojecten"/>
          <xsd:enumeration value="Toezicht"/>
          <xsd:enumeration value="Woonbeleid"/>
          <xsd:enumeration value="Overkoepelend"/>
        </xsd:restriction>
      </xsd:simpleType>
    </xsd:element>
    <xsd:element name="Documenttype" ma:index="12" nillable="true" ma:displayName="Documenttype" ma:format="Dropdown" ma:internalName="Documenttype">
      <xsd:simpleType>
        <xsd:restriction base="dms:Choice">
          <xsd:enumeration value="Databestand"/>
          <xsd:enumeration value="Handleiding"/>
          <xsd:enumeration value="Leidraad"/>
          <xsd:enumeration value="Nota"/>
          <xsd:enumeration value="Planning"/>
          <xsd:enumeration value="Presentatie"/>
          <xsd:enumeration value="Sjabloon"/>
          <xsd:enumeration value="Verslag"/>
        </xsd:restriction>
      </xsd:simpleType>
    </xsd:element>
    <xsd:element name="Project" ma:index="13" nillable="true" ma:displayName="Project" ma:format="Dropdown" ma:internalName="Project">
      <xsd:simpleType>
        <xsd:restriction base="dms:Choice">
          <xsd:enumeration value="CIR"/>
          <xsd:enumeration value="Non-take-up huurpremie en huursubsidie"/>
          <xsd:enumeration value="Geconventioneerde (ver)huur"/>
          <xsd:enumeration value="Opdrachten BVR"/>
          <xsd:enumeration value="Optimalisatie burger"/>
        </xsd:restriction>
      </xsd:simpleType>
    </xsd:element>
    <xsd:element name="Datum" ma:index="14" nillable="true" ma:displayName="Jaartal" ma:format="Dropdown" ma:internalName="Datum">
      <xsd:simpleType>
        <xsd:restriction base="dms:Choice">
          <xsd:enumeration value="2022"/>
          <xsd:enumeration value="2023"/>
          <xsd:enumeration value="2024"/>
          <xsd:enumeration value="2025"/>
          <xsd:enumeration value="2026"/>
        </xsd:restriction>
      </xsd:simpleType>
    </xsd:element>
    <xsd:element name="Status" ma:index="15" nillable="true" ma:displayName="Status" ma:format="Dropdown" ma:internalName="Status">
      <xsd:simpleType>
        <xsd:restriction base="dms:Choice">
          <xsd:enumeration value="Nog op te starten"/>
          <xsd:enumeration value="Bezig"/>
          <xsd:enumeration value="Voltooid"/>
          <xsd:enumeration value="Geannuleerd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8950e-60ef-42c7-b29f-fbaa86f1d1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  <ds:schemaRef ds:uri="e5366fb4-dcc8-4117-9e09-d742fa5b3174"/>
  </ds:schemaRefs>
</ds:datastoreItem>
</file>

<file path=customXml/itemProps3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2F9BBA-D3DD-47BA-869D-7180A981D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366fb4-dcc8-4117-9e09-d742fa5b3174"/>
    <ds:schemaRef ds:uri="e2c8950e-60ef-42c7-b29f-fbaa86f1d1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Aanvraagformulier_huursubsidie_Woonmaatschappij.dotx</Template>
  <TotalTime>1</TotalTime>
  <Pages>2</Pages>
  <Words>254</Words>
  <Characters>1403</Characters>
  <Application>Microsoft Office Word</Application>
  <DocSecurity>0</DocSecurity>
  <Lines>11</Lines>
  <Paragraphs>3</Paragraphs>
  <ScaleCrop>false</ScaleCrop>
  <Company>Vlaamse Overheid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Vrijders, Marleen</dc:creator>
  <cp:lastModifiedBy>Segers Charlotte</cp:lastModifiedBy>
  <cp:revision>32</cp:revision>
  <cp:lastPrinted>2015-08-13T10:25:00Z</cp:lastPrinted>
  <dcterms:created xsi:type="dcterms:W3CDTF">2024-05-15T12:07:00Z</dcterms:created>
  <dcterms:modified xsi:type="dcterms:W3CDTF">2024-05-30T11:14:00Z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0x01010057812401E7F012479BBCC76A7ADC7041</vt:lpwstr>
  </property>
  <property fmtid="{D5CDD505-2E9C-101B-9397-08002B2CF9AE}" pid="3" name="Order">
    <vt:r8>100</vt:r8>
  </property>
</Properties>
</file>