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0F7CCD01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40DE1960" wp14:editId="2380442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1D15623" w14:textId="0EADA7D4" w:rsidR="00587B72" w:rsidRPr="00AF6956" w:rsidRDefault="00B13167" w:rsidP="00723295">
      <w:pPr>
        <w:pStyle w:val="HOOFDTITEL"/>
        <w:rPr>
          <w:lang w:val="nl-NL"/>
        </w:rPr>
      </w:pPr>
      <w:r w:rsidRPr="00AF6956">
        <w:rPr>
          <w:lang w:val="nl-NL"/>
        </w:rPr>
        <w:t xml:space="preserve">Verklaring installatiepremie bij de aanvraag van </w:t>
      </w:r>
      <w:r w:rsidR="00B940EA" w:rsidRPr="00AF6956">
        <w:rPr>
          <w:lang w:val="nl-NL"/>
        </w:rPr>
        <w:t>een huursubsidie</w:t>
      </w:r>
    </w:p>
    <w:p w14:paraId="16E24E17" w14:textId="77777777" w:rsidR="00587B72" w:rsidRPr="00AF6956" w:rsidRDefault="00587B72" w:rsidP="00723295">
      <w:pPr>
        <w:pStyle w:val="Kop1"/>
        <w:rPr>
          <w:lang w:val="nl-NL"/>
        </w:rPr>
      </w:pPr>
      <w:r w:rsidRPr="00AF6956">
        <w:rPr>
          <w:lang w:val="nl-NL"/>
        </w:rPr>
        <w:t>inleiding</w:t>
      </w:r>
    </w:p>
    <w:p w14:paraId="02DA85E0" w14:textId="09D0ED45" w:rsidR="00587B72" w:rsidRPr="00AF6956" w:rsidRDefault="00A63F79" w:rsidP="00A63F79">
      <w:pPr>
        <w:pStyle w:val="Kop2"/>
        <w:spacing w:line="240" w:lineRule="auto"/>
        <w:rPr>
          <w:b/>
          <w:bCs w:val="0"/>
          <w:caps w:val="0"/>
          <w:sz w:val="22"/>
          <w:szCs w:val="22"/>
          <w:u w:val="none"/>
          <w:lang w:val="nl-NL"/>
        </w:rPr>
      </w:pPr>
      <w:r w:rsidRPr="00AF6956">
        <w:rPr>
          <w:b/>
          <w:bCs w:val="0"/>
          <w:caps w:val="0"/>
          <w:sz w:val="22"/>
          <w:szCs w:val="22"/>
          <w:u w:val="none"/>
          <w:lang w:val="nl-NL"/>
        </w:rPr>
        <w:t xml:space="preserve">Wat is dit formulier? </w:t>
      </w:r>
    </w:p>
    <w:p w14:paraId="5BD4EC29" w14:textId="148ADEBC" w:rsidR="0058663D" w:rsidRPr="00AF6956" w:rsidRDefault="0058663D" w:rsidP="003B3084">
      <w:pPr>
        <w:rPr>
          <w:lang w:val="nl-NL"/>
        </w:rPr>
      </w:pPr>
      <w:r w:rsidRPr="00AF6956">
        <w:rPr>
          <w:lang w:val="nl-NL"/>
        </w:rPr>
        <w:t>U</w:t>
      </w:r>
      <w:r w:rsidR="003B3084" w:rsidRPr="00AF6956">
        <w:rPr>
          <w:lang w:val="nl-NL"/>
        </w:rPr>
        <w:t xml:space="preserve"> kunt deze verklaring door het OCMW van uw gemeente laten invullen als u </w:t>
      </w:r>
      <w:r w:rsidR="004337D7" w:rsidRPr="00AF6956">
        <w:rPr>
          <w:lang w:val="nl-NL"/>
        </w:rPr>
        <w:t xml:space="preserve">een huursubsidie </w:t>
      </w:r>
      <w:r w:rsidR="003B3084" w:rsidRPr="00AF6956">
        <w:rPr>
          <w:lang w:val="nl-NL"/>
        </w:rPr>
        <w:t>aanvraagt op basis va</w:t>
      </w:r>
      <w:r w:rsidR="78F2B5CB" w:rsidRPr="00AF6956">
        <w:rPr>
          <w:lang w:val="nl-NL"/>
        </w:rPr>
        <w:t>n uw verhuis naar een huurwoning, nadat u dakloos was</w:t>
      </w:r>
      <w:r w:rsidR="003B3084" w:rsidRPr="00AF6956">
        <w:rPr>
          <w:lang w:val="nl-NL"/>
        </w:rPr>
        <w:t>.</w:t>
      </w:r>
    </w:p>
    <w:p w14:paraId="26927577" w14:textId="7A9F537D" w:rsidR="00587B72" w:rsidRPr="00AF6956" w:rsidRDefault="00743F50" w:rsidP="00A63F79">
      <w:pPr>
        <w:pStyle w:val="Kop2"/>
        <w:spacing w:line="240" w:lineRule="auto"/>
        <w:rPr>
          <w:b/>
          <w:bCs w:val="0"/>
          <w:caps w:val="0"/>
          <w:sz w:val="22"/>
          <w:szCs w:val="22"/>
          <w:u w:val="none"/>
          <w:lang w:val="nl-NL"/>
        </w:rPr>
      </w:pPr>
      <w:r w:rsidRPr="00AF6956">
        <w:rPr>
          <w:b/>
          <w:bCs w:val="0"/>
          <w:caps w:val="0"/>
          <w:sz w:val="22"/>
          <w:szCs w:val="22"/>
          <w:u w:val="none"/>
          <w:lang w:val="nl-NL"/>
        </w:rPr>
        <w:t>Aan wie bezorgt u dit formulier?</w:t>
      </w:r>
    </w:p>
    <w:p w14:paraId="277A5684" w14:textId="77777777" w:rsidR="00D10CD9" w:rsidRPr="00AF6956" w:rsidRDefault="00D10CD9" w:rsidP="00D10CD9">
      <w:pPr>
        <w:rPr>
          <w:lang w:val="nl-NL"/>
        </w:rPr>
      </w:pPr>
      <w:r w:rsidRPr="00AF6956">
        <w:rPr>
          <w:lang w:val="nl-NL"/>
        </w:rPr>
        <w:t>Wonen in Vlaanderen</w:t>
      </w:r>
    </w:p>
    <w:p w14:paraId="1B55D022" w14:textId="77777777" w:rsidR="00D10CD9" w:rsidRPr="00AF6956" w:rsidRDefault="00D10CD9" w:rsidP="00D10CD9">
      <w:pPr>
        <w:rPr>
          <w:lang w:val="nl-NL"/>
        </w:rPr>
      </w:pPr>
      <w:r w:rsidRPr="00AF6956">
        <w:rPr>
          <w:lang w:val="nl-NL"/>
        </w:rPr>
        <w:t>Dienst betaalbaar wonen - Huursubsidie</w:t>
      </w:r>
    </w:p>
    <w:p w14:paraId="461E7B72" w14:textId="77777777" w:rsidR="00D10CD9" w:rsidRPr="00AF6956" w:rsidRDefault="00D10CD9" w:rsidP="00D10CD9">
      <w:pPr>
        <w:rPr>
          <w:lang w:val="nl-NL"/>
        </w:rPr>
      </w:pPr>
      <w:r w:rsidRPr="00AF6956">
        <w:rPr>
          <w:lang w:val="nl-NL"/>
        </w:rPr>
        <w:t>Koning Albert II-laan 15 bus 253</w:t>
      </w:r>
    </w:p>
    <w:p w14:paraId="33B84FE7" w14:textId="1A72AF1D" w:rsidR="00A556CD" w:rsidRPr="00AF6956" w:rsidRDefault="00D10CD9" w:rsidP="00D10CD9">
      <w:pPr>
        <w:rPr>
          <w:lang w:val="nl-NL"/>
        </w:rPr>
      </w:pPr>
      <w:r w:rsidRPr="00AF6956">
        <w:rPr>
          <w:lang w:val="nl-NL"/>
        </w:rPr>
        <w:t>1210 Brussel</w:t>
      </w:r>
    </w:p>
    <w:p w14:paraId="08157419" w14:textId="39E22E47" w:rsidR="00D93F02" w:rsidRPr="00AF6956" w:rsidRDefault="00D93F02" w:rsidP="00D93F02">
      <w:pPr>
        <w:pStyle w:val="Kop1"/>
        <w:rPr>
          <w:lang w:val="nl-NL"/>
        </w:rPr>
      </w:pPr>
      <w:r w:rsidRPr="00AF6956">
        <w:rPr>
          <w:lang w:val="nl-NL"/>
        </w:rPr>
        <w:t xml:space="preserve">persoonlijke gegevens </w:t>
      </w:r>
      <w:r w:rsidR="00FC6899" w:rsidRPr="00AF6956">
        <w:rPr>
          <w:lang w:val="nl-NL"/>
        </w:rPr>
        <w:t>van de aanvrager</w:t>
      </w:r>
    </w:p>
    <w:p w14:paraId="3A139330" w14:textId="1CFF1902" w:rsidR="00D93F02" w:rsidRPr="00AF6956" w:rsidRDefault="00D93F02" w:rsidP="00D93F02">
      <w:pPr>
        <w:pStyle w:val="Kop2"/>
        <w:spacing w:line="276" w:lineRule="auto"/>
        <w:ind w:left="426" w:hanging="426"/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</w:pPr>
      <w:r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Vul </w:t>
      </w:r>
      <w:r w:rsidR="00FC6899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de</w:t>
      </w:r>
      <w:r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 persoonlijke gegevens </w:t>
      </w:r>
      <w:r w:rsidR="00FC6899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va</w:t>
      </w:r>
      <w:r w:rsidR="00EE5E07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n</w:t>
      </w:r>
      <w:r w:rsidR="00FC6899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 de aanvrager in</w:t>
      </w:r>
      <w:r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48"/>
      </w:tblGrid>
      <w:tr w:rsidR="00D93F02" w:rsidRPr="00AF6956" w14:paraId="7DA1CB44" w14:textId="77777777" w:rsidTr="00FA79E9">
        <w:tc>
          <w:tcPr>
            <w:tcW w:w="2263" w:type="dxa"/>
          </w:tcPr>
          <w:p w14:paraId="1C026371" w14:textId="77777777" w:rsidR="00D93F02" w:rsidRPr="00AF6956" w:rsidRDefault="00D93F02" w:rsidP="00FA79E9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Voornaam: </w:t>
            </w:r>
          </w:p>
        </w:tc>
        <w:tc>
          <w:tcPr>
            <w:tcW w:w="7648" w:type="dxa"/>
            <w:tcBorders>
              <w:bottom w:val="dotted" w:sz="4" w:space="0" w:color="auto"/>
            </w:tcBorders>
          </w:tcPr>
          <w:p w14:paraId="22ADB913" w14:textId="77777777" w:rsidR="00D93F02" w:rsidRPr="00AF6956" w:rsidRDefault="00D93F02" w:rsidP="00FA79E9">
            <w:pPr>
              <w:rPr>
                <w:lang w:val="nl-NL"/>
              </w:rPr>
            </w:pPr>
          </w:p>
        </w:tc>
      </w:tr>
      <w:tr w:rsidR="00D93F02" w:rsidRPr="00AF6956" w14:paraId="4BBBE500" w14:textId="77777777" w:rsidTr="00FA79E9">
        <w:tc>
          <w:tcPr>
            <w:tcW w:w="2263" w:type="dxa"/>
          </w:tcPr>
          <w:p w14:paraId="42FFE6D7" w14:textId="40A48795" w:rsidR="00D93F02" w:rsidRPr="00AF6956" w:rsidRDefault="001767C0" w:rsidP="00FA79E9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>Achtern</w:t>
            </w:r>
            <w:r w:rsidR="00D93F02" w:rsidRPr="00AF6956">
              <w:rPr>
                <w:lang w:val="nl-NL"/>
              </w:rPr>
              <w:t xml:space="preserve">aam: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E4798C0" w14:textId="77777777" w:rsidR="00D93F02" w:rsidRPr="00AF6956" w:rsidRDefault="00D93F02" w:rsidP="00FA79E9">
            <w:pPr>
              <w:rPr>
                <w:lang w:val="nl-NL"/>
              </w:rPr>
            </w:pPr>
          </w:p>
        </w:tc>
      </w:tr>
      <w:tr w:rsidR="00D93F02" w:rsidRPr="00AF6956" w14:paraId="01A451A2" w14:textId="77777777" w:rsidTr="00FA79E9">
        <w:tc>
          <w:tcPr>
            <w:tcW w:w="2263" w:type="dxa"/>
          </w:tcPr>
          <w:p w14:paraId="024D1688" w14:textId="77777777" w:rsidR="00D93F02" w:rsidRPr="00AF6956" w:rsidRDefault="00D93F02" w:rsidP="00FA79E9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Rijksregisternummer: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266179A" w14:textId="77777777" w:rsidR="00D93F02" w:rsidRPr="00AF6956" w:rsidRDefault="00D93F02" w:rsidP="00FA79E9">
            <w:pPr>
              <w:rPr>
                <w:lang w:val="nl-NL"/>
              </w:rPr>
            </w:pPr>
          </w:p>
        </w:tc>
      </w:tr>
    </w:tbl>
    <w:p w14:paraId="24430589" w14:textId="77777777" w:rsidR="00D93F02" w:rsidRPr="00AF6956" w:rsidRDefault="00D93F02" w:rsidP="00D10CD9">
      <w:pPr>
        <w:rPr>
          <w:lang w:val="nl-NL"/>
        </w:rPr>
      </w:pPr>
    </w:p>
    <w:p w14:paraId="7C931F01" w14:textId="5873D260" w:rsidR="00214CE8" w:rsidRPr="00AF6956" w:rsidRDefault="007045F0" w:rsidP="00214CE8">
      <w:pPr>
        <w:pStyle w:val="Kop2"/>
        <w:spacing w:line="276" w:lineRule="auto"/>
        <w:ind w:left="426" w:hanging="426"/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</w:pPr>
      <w:r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Vul </w:t>
      </w:r>
      <w:r w:rsidR="00F43C8D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het adres in van </w:t>
      </w:r>
      <w:r w:rsidR="0016539E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de </w:t>
      </w:r>
      <w:r w:rsidR="00F43C8D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huurwoning</w:t>
      </w:r>
      <w:r w:rsidR="0016539E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 van de aanvrager</w:t>
      </w:r>
      <w:r w:rsidR="00F43C8D" w:rsidRPr="00AF6956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 xml:space="preserve">: </w:t>
      </w:r>
    </w:p>
    <w:p w14:paraId="2DA51560" w14:textId="6D5C604B" w:rsidR="006E7A36" w:rsidRPr="00AF6956" w:rsidRDefault="0016539E" w:rsidP="009D4DB9">
      <w:pPr>
        <w:rPr>
          <w:lang w:val="nl-NL"/>
        </w:rPr>
      </w:pPr>
      <w:r w:rsidRPr="00AF6956">
        <w:rPr>
          <w:lang w:val="nl-NL"/>
        </w:rPr>
        <w:t>Ligt de woning in een appartementsgebouw?</w:t>
      </w:r>
      <w:r w:rsidR="006E7A36" w:rsidRPr="00AF6956">
        <w:rPr>
          <w:lang w:val="nl-NL"/>
        </w:rPr>
        <w:t xml:space="preserve"> Vul de verdieping in. </w:t>
      </w:r>
    </w:p>
    <w:p w14:paraId="3131CCDB" w14:textId="77777777" w:rsidR="006E7A36" w:rsidRPr="00AF6956" w:rsidRDefault="006E7A36" w:rsidP="006E7A36">
      <w:pPr>
        <w:rPr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701"/>
        <w:gridCol w:w="2551"/>
        <w:gridCol w:w="4241"/>
      </w:tblGrid>
      <w:tr w:rsidR="006E7A36" w:rsidRPr="00AF6956" w14:paraId="2D200A8E" w14:textId="77777777" w:rsidTr="00F67C16">
        <w:tc>
          <w:tcPr>
            <w:tcW w:w="1418" w:type="dxa"/>
          </w:tcPr>
          <w:p w14:paraId="5E8CC440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Straat: </w:t>
            </w:r>
          </w:p>
        </w:tc>
        <w:tc>
          <w:tcPr>
            <w:tcW w:w="8493" w:type="dxa"/>
            <w:gridSpan w:val="3"/>
            <w:tcBorders>
              <w:bottom w:val="dotted" w:sz="4" w:space="0" w:color="auto"/>
            </w:tcBorders>
          </w:tcPr>
          <w:p w14:paraId="5951AB28" w14:textId="77777777" w:rsidR="006E7A36" w:rsidRPr="00AF6956" w:rsidRDefault="006E7A36" w:rsidP="00F67C16">
            <w:pPr>
              <w:rPr>
                <w:lang w:val="nl-NL"/>
              </w:rPr>
            </w:pPr>
          </w:p>
        </w:tc>
      </w:tr>
      <w:tr w:rsidR="006E7A36" w:rsidRPr="00AF6956" w14:paraId="4572A401" w14:textId="77777777" w:rsidTr="009D4DB9">
        <w:tc>
          <w:tcPr>
            <w:tcW w:w="1418" w:type="dxa"/>
          </w:tcPr>
          <w:p w14:paraId="4141A814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Nummer: 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0ED9CD7A" w14:textId="77777777" w:rsidR="006E7A36" w:rsidRPr="00AF6956" w:rsidRDefault="006E7A36" w:rsidP="00F67C16">
            <w:pPr>
              <w:rPr>
                <w:lang w:val="nl-NL"/>
              </w:rPr>
            </w:pPr>
          </w:p>
        </w:tc>
        <w:tc>
          <w:tcPr>
            <w:tcW w:w="2551" w:type="dxa"/>
            <w:tcBorders>
              <w:top w:val="dotted" w:sz="4" w:space="0" w:color="auto"/>
            </w:tcBorders>
          </w:tcPr>
          <w:p w14:paraId="54AC7C5D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>Bus:</w:t>
            </w:r>
          </w:p>
        </w:tc>
        <w:tc>
          <w:tcPr>
            <w:tcW w:w="4241" w:type="dxa"/>
            <w:tcBorders>
              <w:top w:val="dotted" w:sz="4" w:space="0" w:color="auto"/>
              <w:bottom w:val="dotted" w:sz="4" w:space="0" w:color="auto"/>
            </w:tcBorders>
          </w:tcPr>
          <w:p w14:paraId="782BDAB7" w14:textId="77777777" w:rsidR="006E7A36" w:rsidRPr="00AF6956" w:rsidRDefault="006E7A36" w:rsidP="00F67C16">
            <w:pPr>
              <w:rPr>
                <w:lang w:val="nl-NL"/>
              </w:rPr>
            </w:pPr>
          </w:p>
        </w:tc>
      </w:tr>
      <w:tr w:rsidR="006E7A36" w:rsidRPr="00AF6956" w14:paraId="40919E1D" w14:textId="77777777" w:rsidTr="009D4DB9">
        <w:tc>
          <w:tcPr>
            <w:tcW w:w="1418" w:type="dxa"/>
          </w:tcPr>
          <w:p w14:paraId="5A0A8836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Verdieping: 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61187541" w14:textId="77777777" w:rsidR="006E7A36" w:rsidRPr="00AF6956" w:rsidRDefault="006E7A36" w:rsidP="00F67C16">
            <w:pPr>
              <w:rPr>
                <w:lang w:val="nl-NL"/>
              </w:rPr>
            </w:pPr>
          </w:p>
        </w:tc>
        <w:tc>
          <w:tcPr>
            <w:tcW w:w="2551" w:type="dxa"/>
          </w:tcPr>
          <w:p w14:paraId="02571F33" w14:textId="1E4F5877" w:rsidR="006E7A36" w:rsidRPr="00AF6956" w:rsidRDefault="006E7A36" w:rsidP="00F67C16">
            <w:pPr>
              <w:jc w:val="right"/>
              <w:rPr>
                <w:lang w:val="nl-NL"/>
              </w:rPr>
            </w:pPr>
          </w:p>
        </w:tc>
        <w:tc>
          <w:tcPr>
            <w:tcW w:w="4241" w:type="dxa"/>
            <w:tcBorders>
              <w:top w:val="dotted" w:sz="4" w:space="0" w:color="auto"/>
            </w:tcBorders>
          </w:tcPr>
          <w:p w14:paraId="6354A02C" w14:textId="77777777" w:rsidR="006E7A36" w:rsidRPr="00AF6956" w:rsidRDefault="006E7A36" w:rsidP="00F67C16">
            <w:pPr>
              <w:rPr>
                <w:lang w:val="nl-NL"/>
              </w:rPr>
            </w:pPr>
          </w:p>
        </w:tc>
      </w:tr>
      <w:tr w:rsidR="006E7A36" w:rsidRPr="00AF6956" w14:paraId="10060C49" w14:textId="77777777" w:rsidTr="009D4DB9">
        <w:tc>
          <w:tcPr>
            <w:tcW w:w="1418" w:type="dxa"/>
          </w:tcPr>
          <w:p w14:paraId="2D6B9F1F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 xml:space="preserve">Postcode: 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14C420E9" w14:textId="77777777" w:rsidR="006E7A36" w:rsidRPr="00AF6956" w:rsidRDefault="006E7A36" w:rsidP="00F67C16">
            <w:pPr>
              <w:rPr>
                <w:lang w:val="nl-NL"/>
              </w:rPr>
            </w:pPr>
          </w:p>
        </w:tc>
        <w:tc>
          <w:tcPr>
            <w:tcW w:w="2551" w:type="dxa"/>
          </w:tcPr>
          <w:p w14:paraId="432F4A69" w14:textId="77777777" w:rsidR="006E7A36" w:rsidRPr="00AF6956" w:rsidRDefault="006E7A36" w:rsidP="00F67C16">
            <w:pPr>
              <w:jc w:val="right"/>
              <w:rPr>
                <w:lang w:val="nl-NL"/>
              </w:rPr>
            </w:pPr>
            <w:r w:rsidRPr="00AF6956">
              <w:rPr>
                <w:lang w:val="nl-NL"/>
              </w:rPr>
              <w:t>Gemeente:</w:t>
            </w:r>
          </w:p>
        </w:tc>
        <w:tc>
          <w:tcPr>
            <w:tcW w:w="4241" w:type="dxa"/>
            <w:tcBorders>
              <w:bottom w:val="dotted" w:sz="4" w:space="0" w:color="auto"/>
            </w:tcBorders>
          </w:tcPr>
          <w:p w14:paraId="084667BA" w14:textId="77777777" w:rsidR="006E7A36" w:rsidRPr="00AF6956" w:rsidRDefault="006E7A36" w:rsidP="00F67C16">
            <w:pPr>
              <w:rPr>
                <w:lang w:val="nl-NL"/>
              </w:rPr>
            </w:pPr>
          </w:p>
        </w:tc>
      </w:tr>
    </w:tbl>
    <w:p w14:paraId="361F9428" w14:textId="77777777" w:rsidR="00BD0713" w:rsidRPr="00AF6956" w:rsidRDefault="00BD0713" w:rsidP="00A53C38">
      <w:pPr>
        <w:ind w:left="426" w:hanging="426"/>
        <w:rPr>
          <w:rFonts w:cstheme="minorHAnsi"/>
          <w:lang w:val="nl-NL"/>
        </w:rPr>
      </w:pPr>
    </w:p>
    <w:p w14:paraId="6EA70A3E" w14:textId="77777777" w:rsidR="00BD0713" w:rsidRPr="00AF6956" w:rsidRDefault="00BD0713">
      <w:pPr>
        <w:spacing w:line="240" w:lineRule="auto"/>
        <w:contextualSpacing w:val="0"/>
        <w:rPr>
          <w:lang w:val="nl-NL"/>
        </w:rPr>
      </w:pPr>
      <w:r w:rsidRPr="00AF6956">
        <w:rPr>
          <w:lang w:val="nl-NL"/>
        </w:rPr>
        <w:br w:type="page"/>
      </w:r>
    </w:p>
    <w:p w14:paraId="3F38E3FB" w14:textId="311E3B0C" w:rsidR="00134CCC" w:rsidRPr="00AF6956" w:rsidRDefault="00573D99" w:rsidP="00134CCC">
      <w:pPr>
        <w:pStyle w:val="Kop1"/>
        <w:rPr>
          <w:lang w:val="nl-NL"/>
        </w:rPr>
      </w:pPr>
      <w:r w:rsidRPr="00AF6956">
        <w:rPr>
          <w:lang w:val="nl-NL"/>
        </w:rPr>
        <w:lastRenderedPageBreak/>
        <w:t>Ondertekening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F82D43" w:rsidRPr="00AF6956" w14:paraId="766C0FB2" w14:textId="77777777" w:rsidTr="00FA79E9">
        <w:trPr>
          <w:trHeight w:val="3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53F24" w14:textId="63E926EB" w:rsidR="00E47E19" w:rsidRPr="00AF6956" w:rsidRDefault="008B0CAD" w:rsidP="002C6AA4">
            <w:pPr>
              <w:rPr>
                <w:bCs/>
                <w:lang w:val="nl-NL"/>
              </w:rPr>
            </w:pPr>
            <w:r w:rsidRPr="00AF6956">
              <w:rPr>
                <w:bCs/>
                <w:lang w:val="nl-NL"/>
              </w:rPr>
              <w:t xml:space="preserve">Vul de onderstaande verklaring in. </w:t>
            </w:r>
            <w:r w:rsidR="00E47E19" w:rsidRPr="00AF6956">
              <w:rPr>
                <w:lang w:val="nl-NL"/>
              </w:rPr>
              <w:t>Kruis het hokje aan dat van toepassing is. De verklaring wordt afgelegd door de voorzitter of daartoe gemachtigde medewerker.</w:t>
            </w:r>
          </w:p>
          <w:p w14:paraId="1F78A1BA" w14:textId="77777777" w:rsidR="00AC559D" w:rsidRPr="00AF6956" w:rsidRDefault="00AC559D" w:rsidP="00666BE9">
            <w:pPr>
              <w:rPr>
                <w:lang w:val="nl-NL"/>
              </w:rPr>
            </w:pPr>
          </w:p>
          <w:p w14:paraId="61F510BF" w14:textId="533AC9A9" w:rsidR="00AC559D" w:rsidRPr="00AF6956" w:rsidRDefault="00AC559D" w:rsidP="00666BE9">
            <w:pPr>
              <w:rPr>
                <w:b/>
                <w:bCs/>
                <w:lang w:val="nl-NL"/>
              </w:rPr>
            </w:pPr>
            <w:r w:rsidRPr="00AF6956">
              <w:rPr>
                <w:b/>
                <w:bCs/>
                <w:lang w:val="nl-NL"/>
              </w:rPr>
              <w:t>Ondergetekende verklaart dat bovenvermelde aanvrager voor de verhuis naar bovenvermelde woning:</w:t>
            </w:r>
          </w:p>
          <w:p w14:paraId="28DF3EB2" w14:textId="77777777" w:rsidR="00EF62AA" w:rsidRPr="00AF6956" w:rsidRDefault="00EF62AA" w:rsidP="00666BE9">
            <w:pPr>
              <w:rPr>
                <w:lang w:val="nl-NL"/>
              </w:rPr>
            </w:pPr>
          </w:p>
          <w:p w14:paraId="14A3DEBE" w14:textId="08E05A1C" w:rsidR="00EF62AA" w:rsidRPr="00AF6956" w:rsidRDefault="00000000" w:rsidP="00EF62AA">
            <w:pPr>
              <w:ind w:left="426" w:hanging="426"/>
              <w:rPr>
                <w:lang w:val="nl-NL"/>
              </w:rPr>
            </w:pPr>
            <w:sdt>
              <w:sdtPr>
                <w:rPr>
                  <w:rFonts w:ascii="Segoe UI Symbol" w:hAnsi="Segoe UI Symbol" w:cs="Segoe UI Symbol"/>
                  <w:lang w:val="nl-NL"/>
                </w:rPr>
                <w:id w:val="-164086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62AA" w:rsidRPr="00AF6956">
                  <w:rPr>
                    <w:rFonts w:ascii="MS Gothic" w:eastAsia="MS Gothic" w:hAnsi="MS Gothic" w:cs="Segoe UI Symbol"/>
                    <w:lang w:val="nl-NL"/>
                  </w:rPr>
                  <w:t>☐</w:t>
                </w:r>
              </w:sdtContent>
            </w:sdt>
            <w:r w:rsidR="00EF62AA" w:rsidRPr="00AF6956">
              <w:rPr>
                <w:rFonts w:ascii="Segoe UI Symbol" w:hAnsi="Segoe UI Symbol" w:cs="Segoe UI Symbol"/>
                <w:lang w:val="nl-NL"/>
              </w:rPr>
              <w:tab/>
            </w:r>
            <w:r w:rsidR="0047716D" w:rsidRPr="00AF6956">
              <w:rPr>
                <w:lang w:val="nl-NL"/>
              </w:rPr>
              <w:t>op</w:t>
            </w:r>
            <w:r w:rsidR="00E41336" w:rsidRPr="00AF6956">
              <w:rPr>
                <w:lang w:val="nl-NL"/>
              </w:rPr>
              <w:t xml:space="preserve"> </w:t>
            </w:r>
            <w:r w:rsidR="0047716D" w:rsidRPr="00AF6956">
              <w:rPr>
                <w:lang w:val="nl-NL"/>
              </w:rPr>
              <w:t xml:space="preserve"> </w:t>
            </w:r>
            <w:r w:rsidR="0047716D" w:rsidRPr="00AF6956">
              <w:rPr>
                <w:u w:val="dotted"/>
                <w:lang w:val="nl-NL"/>
              </w:rPr>
              <w:t xml:space="preserve">                          </w:t>
            </w:r>
            <w:r w:rsidR="0047716D" w:rsidRPr="00AF6956">
              <w:rPr>
                <w:lang w:val="nl-NL"/>
              </w:rPr>
              <w:t xml:space="preserve"> (datum) een installatiepremie heeft ontvangen, ingesteld bij koninklijk besluit van 21/09/2004 tot toekenning van een installatiepremie door het OCMW aan bepaalde personen die hun hoedanigheid van daklozen verliezen.</w:t>
            </w:r>
          </w:p>
          <w:p w14:paraId="6DA4D8CA" w14:textId="441EB259" w:rsidR="00EF62AA" w:rsidRPr="00AF6956" w:rsidRDefault="00000000" w:rsidP="00EF62AA">
            <w:pPr>
              <w:ind w:left="426" w:hanging="426"/>
              <w:rPr>
                <w:lang w:val="nl-NL"/>
              </w:rPr>
            </w:pPr>
            <w:sdt>
              <w:sdtPr>
                <w:rPr>
                  <w:rFonts w:ascii="Segoe UI Symbol" w:hAnsi="Segoe UI Symbol" w:cs="Segoe UI Symbol"/>
                  <w:lang w:val="nl-NL"/>
                </w:rPr>
                <w:id w:val="-80962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62AA" w:rsidRPr="00AF6956">
                  <w:rPr>
                    <w:rFonts w:ascii="MS Gothic" w:eastAsia="MS Gothic" w:hAnsi="MS Gothic" w:cs="Segoe UI Symbol"/>
                    <w:lang w:val="nl-NL"/>
                  </w:rPr>
                  <w:t>☐</w:t>
                </w:r>
              </w:sdtContent>
            </w:sdt>
            <w:r w:rsidR="00EF62AA" w:rsidRPr="00AF6956">
              <w:rPr>
                <w:rFonts w:ascii="Segoe UI Symbol" w:hAnsi="Segoe UI Symbol" w:cs="Segoe UI Symbol"/>
                <w:lang w:val="nl-NL"/>
              </w:rPr>
              <w:tab/>
            </w:r>
            <w:r w:rsidR="005D0CF6" w:rsidRPr="00AF6956">
              <w:rPr>
                <w:lang w:val="nl-NL"/>
              </w:rPr>
              <w:t>op</w:t>
            </w:r>
            <w:r w:rsidR="00AC559D" w:rsidRPr="00AF6956">
              <w:rPr>
                <w:lang w:val="nl-NL"/>
              </w:rPr>
              <w:t xml:space="preserve">  </w:t>
            </w:r>
            <w:r w:rsidR="00AC559D" w:rsidRPr="00AF6956">
              <w:rPr>
                <w:u w:val="dotted"/>
                <w:lang w:val="nl-NL"/>
              </w:rPr>
              <w:t xml:space="preserve">                          </w:t>
            </w:r>
            <w:r w:rsidR="00AC559D" w:rsidRPr="00AF6956">
              <w:rPr>
                <w:lang w:val="nl-NL"/>
              </w:rPr>
              <w:t xml:space="preserve"> (datum) </w:t>
            </w:r>
            <w:r w:rsidR="005D0CF6" w:rsidRPr="00AF6956">
              <w:rPr>
                <w:lang w:val="nl-NL"/>
              </w:rPr>
              <w:t>een verhoogd leefloon heeft ontvangen zoals vermeld in artikel 14, §3 van de wet van 26/05/2002 betreffende het recht op maatschappelijke integratie.</w:t>
            </w:r>
          </w:p>
          <w:p w14:paraId="3C2C2F1B" w14:textId="1C5B1CD6" w:rsidR="005D0CF6" w:rsidRPr="00AF6956" w:rsidRDefault="00000000" w:rsidP="005D0CF6">
            <w:pPr>
              <w:ind w:left="426" w:hanging="426"/>
              <w:rPr>
                <w:lang w:val="nl-NL"/>
              </w:rPr>
            </w:pPr>
            <w:sdt>
              <w:sdtPr>
                <w:rPr>
                  <w:rFonts w:ascii="Segoe UI Symbol" w:hAnsi="Segoe UI Symbol" w:cs="Segoe UI Symbol"/>
                  <w:lang w:val="nl-NL"/>
                </w:rPr>
                <w:id w:val="498312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0CF6" w:rsidRPr="00AF6956">
                  <w:rPr>
                    <w:rFonts w:ascii="MS Gothic" w:eastAsia="MS Gothic" w:hAnsi="MS Gothic" w:cs="Segoe UI Symbol"/>
                    <w:lang w:val="nl-NL"/>
                  </w:rPr>
                  <w:t>☐</w:t>
                </w:r>
              </w:sdtContent>
            </w:sdt>
            <w:r w:rsidR="005D0CF6" w:rsidRPr="00AF6956">
              <w:rPr>
                <w:rFonts w:ascii="Segoe UI Symbol" w:hAnsi="Segoe UI Symbol" w:cs="Segoe UI Symbol"/>
                <w:lang w:val="nl-NL"/>
              </w:rPr>
              <w:tab/>
            </w:r>
            <w:r w:rsidR="009670F7" w:rsidRPr="00AF6956">
              <w:rPr>
                <w:lang w:val="nl-NL"/>
              </w:rPr>
              <w:t xml:space="preserve">geen installatiepremie noch verhoogd leefloon heeft ontvangen, </w:t>
            </w:r>
            <w:r w:rsidR="009670F7" w:rsidRPr="00AF6956">
              <w:rPr>
                <w:u w:val="single"/>
                <w:lang w:val="nl-NL"/>
              </w:rPr>
              <w:t>uitsluitend</w:t>
            </w:r>
            <w:r w:rsidR="009670F7" w:rsidRPr="00AF6956">
              <w:rPr>
                <w:lang w:val="nl-NL"/>
              </w:rPr>
              <w:t xml:space="preserve"> omdat de aanvrager die al eerder ontvangen heeft voor de verhuis naar een andere woning.</w:t>
            </w:r>
          </w:p>
          <w:p w14:paraId="17F78C9A" w14:textId="7E1BE646" w:rsidR="005D0CF6" w:rsidRPr="00AF6956" w:rsidRDefault="00000000" w:rsidP="005D0CF6">
            <w:pPr>
              <w:ind w:left="426" w:hanging="426"/>
              <w:rPr>
                <w:lang w:val="nl-NL"/>
              </w:rPr>
            </w:pPr>
            <w:sdt>
              <w:sdtPr>
                <w:rPr>
                  <w:rFonts w:ascii="Segoe UI Symbol" w:hAnsi="Segoe UI Symbol" w:cs="Segoe UI Symbol"/>
                  <w:lang w:val="nl-NL"/>
                </w:rPr>
                <w:id w:val="-852954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0CF6" w:rsidRPr="00AF6956">
                  <w:rPr>
                    <w:rFonts w:ascii="MS Gothic" w:eastAsia="MS Gothic" w:hAnsi="MS Gothic" w:cs="Segoe UI Symbol"/>
                    <w:lang w:val="nl-NL"/>
                  </w:rPr>
                  <w:t>☐</w:t>
                </w:r>
              </w:sdtContent>
            </w:sdt>
            <w:r w:rsidR="005D0CF6" w:rsidRPr="00AF6956">
              <w:rPr>
                <w:rFonts w:ascii="Segoe UI Symbol" w:hAnsi="Segoe UI Symbol" w:cs="Segoe UI Symbol"/>
                <w:lang w:val="nl-NL"/>
              </w:rPr>
              <w:tab/>
            </w:r>
            <w:r w:rsidR="001E3D06" w:rsidRPr="00AF6956">
              <w:rPr>
                <w:lang w:val="nl-NL"/>
              </w:rPr>
              <w:t>geen installatiepremie noch verhoogd leefloon heeft ontvangen omwille van een andere reden dan deze omschreven in het voorgaande punt.</w:t>
            </w:r>
            <w:r w:rsidR="005D0CF6" w:rsidRPr="00AF6956">
              <w:rPr>
                <w:lang w:val="nl-NL"/>
              </w:rPr>
              <w:t xml:space="preserve">                             </w:t>
            </w:r>
          </w:p>
          <w:p w14:paraId="7C5CF159" w14:textId="77777777" w:rsidR="00EF62AA" w:rsidRPr="00AF6956" w:rsidRDefault="00EF62AA" w:rsidP="00666BE9">
            <w:pPr>
              <w:rPr>
                <w:lang w:val="nl-NL"/>
              </w:rPr>
            </w:pPr>
          </w:p>
          <w:p w14:paraId="07134EEC" w14:textId="77777777" w:rsidR="00EF069D" w:rsidRPr="00AF6956" w:rsidRDefault="00EF069D" w:rsidP="00666BE9">
            <w:pPr>
              <w:rPr>
                <w:lang w:val="nl-NL"/>
              </w:rPr>
            </w:pPr>
          </w:p>
          <w:p w14:paraId="4366AD73" w14:textId="77777777" w:rsidR="00EF069D" w:rsidRPr="00AF6956" w:rsidRDefault="00EF069D" w:rsidP="00EF069D">
            <w:pPr>
              <w:ind w:left="284" w:hanging="284"/>
              <w:rPr>
                <w:bCs/>
                <w:lang w:val="nl-NL"/>
              </w:rPr>
            </w:pPr>
            <w:r w:rsidRPr="00AF6956">
              <w:rPr>
                <w:bCs/>
                <w:lang w:val="nl-NL"/>
              </w:rPr>
              <w:t>Datum: dag: ......... maand: ......... jaar: ...............</w:t>
            </w:r>
          </w:p>
          <w:p w14:paraId="5518F090" w14:textId="77777777" w:rsidR="00EF069D" w:rsidRPr="00AF6956" w:rsidRDefault="00EF069D" w:rsidP="00EF069D">
            <w:pPr>
              <w:ind w:left="284" w:hanging="284"/>
              <w:rPr>
                <w:bCs/>
                <w:lang w:val="nl-NL"/>
              </w:rPr>
            </w:pPr>
          </w:p>
          <w:p w14:paraId="38D1B1B5" w14:textId="77777777" w:rsidR="00EF069D" w:rsidRPr="00AF6956" w:rsidRDefault="00EF069D" w:rsidP="00EF069D">
            <w:pPr>
              <w:ind w:left="284" w:hanging="284"/>
              <w:rPr>
                <w:bCs/>
                <w:lang w:val="nl-NL"/>
              </w:rPr>
            </w:pPr>
          </w:p>
          <w:tbl>
            <w:tblPr>
              <w:tblStyle w:val="Tabelraster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89"/>
              <w:gridCol w:w="425"/>
              <w:gridCol w:w="4813"/>
            </w:tblGrid>
            <w:tr w:rsidR="00EF069D" w:rsidRPr="00AF6956" w14:paraId="1C73B0D9" w14:textId="77777777" w:rsidTr="00D27D7B">
              <w:tc>
                <w:tcPr>
                  <w:tcW w:w="4389" w:type="dxa"/>
                </w:tcPr>
                <w:p w14:paraId="5F9B4E16" w14:textId="2DDE4FAC" w:rsidR="00EF069D" w:rsidRPr="00AF6956" w:rsidRDefault="00D27D7B" w:rsidP="00EF069D">
                  <w:pPr>
                    <w:rPr>
                      <w:bCs/>
                      <w:lang w:val="nl-NL"/>
                    </w:rPr>
                  </w:pPr>
                  <w:r w:rsidRPr="00AF6956">
                    <w:rPr>
                      <w:b/>
                      <w:bCs/>
                      <w:lang w:val="nl-NL"/>
                    </w:rPr>
                    <w:t xml:space="preserve">Handtekening </w:t>
                  </w:r>
                  <w:r w:rsidR="001E3D06" w:rsidRPr="00AF6956">
                    <w:rPr>
                      <w:b/>
                      <w:bCs/>
                      <w:lang w:val="nl-NL"/>
                    </w:rPr>
                    <w:t>OCMW</w:t>
                  </w:r>
                  <w:r w:rsidR="00EF069D" w:rsidRPr="00AF6956">
                    <w:rPr>
                      <w:b/>
                      <w:bCs/>
                      <w:lang w:val="nl-NL"/>
                    </w:rPr>
                    <w:t xml:space="preserve"> </w:t>
                  </w:r>
                  <w:r w:rsidR="00EF069D" w:rsidRPr="00AF6956">
                    <w:rPr>
                      <w:b/>
                      <w:bCs/>
                      <w:lang w:val="nl-NL"/>
                    </w:rPr>
                    <w:br/>
                  </w:r>
                </w:p>
              </w:tc>
              <w:tc>
                <w:tcPr>
                  <w:tcW w:w="425" w:type="dxa"/>
                </w:tcPr>
                <w:p w14:paraId="640F79F5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bottom w:val="dotted" w:sz="4" w:space="0" w:color="auto"/>
                  </w:tcBorders>
                </w:tcPr>
                <w:p w14:paraId="40C68F49" w14:textId="5460BFF0" w:rsidR="00EF069D" w:rsidRPr="00AF6956" w:rsidRDefault="00BD0713" w:rsidP="00EF069D">
                  <w:pPr>
                    <w:rPr>
                      <w:bCs/>
                      <w:lang w:val="nl-NL"/>
                    </w:rPr>
                  </w:pPr>
                  <w:r w:rsidRPr="00AF6956">
                    <w:rPr>
                      <w:b/>
                      <w:bCs/>
                      <w:lang w:val="nl-NL"/>
                    </w:rPr>
                    <w:t xml:space="preserve">Stempel </w:t>
                  </w:r>
                  <w:r w:rsidR="001E3D06" w:rsidRPr="00AF6956">
                    <w:rPr>
                      <w:b/>
                      <w:bCs/>
                      <w:lang w:val="nl-NL"/>
                    </w:rPr>
                    <w:t>OCMW</w:t>
                  </w:r>
                </w:p>
              </w:tc>
            </w:tr>
            <w:tr w:rsidR="00EF069D" w:rsidRPr="00AF6956" w14:paraId="12956C30" w14:textId="77777777" w:rsidTr="00D27D7B">
              <w:trPr>
                <w:trHeight w:val="1852"/>
              </w:trPr>
              <w:tc>
                <w:tcPr>
                  <w:tcW w:w="4389" w:type="dxa"/>
                </w:tcPr>
                <w:p w14:paraId="1D5439B2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  <w:tc>
                <w:tcPr>
                  <w:tcW w:w="425" w:type="dxa"/>
                  <w:tcBorders>
                    <w:right w:val="dotted" w:sz="4" w:space="0" w:color="auto"/>
                  </w:tcBorders>
                </w:tcPr>
                <w:p w14:paraId="4336125E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</w:tcPr>
                <w:p w14:paraId="0C6B7C8A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</w:tr>
            <w:tr w:rsidR="00EF069D" w:rsidRPr="00AF6956" w14:paraId="0EFC930D" w14:textId="77777777" w:rsidTr="00D27D7B">
              <w:trPr>
                <w:trHeight w:val="281"/>
              </w:trPr>
              <w:tc>
                <w:tcPr>
                  <w:tcW w:w="4389" w:type="dxa"/>
                  <w:vAlign w:val="bottom"/>
                </w:tcPr>
                <w:p w14:paraId="09642DCE" w14:textId="77777777" w:rsidR="00EF069D" w:rsidRPr="00AF6956" w:rsidRDefault="00EF069D" w:rsidP="00EF069D">
                  <w:pPr>
                    <w:ind w:left="284" w:hanging="284"/>
                    <w:rPr>
                      <w:bCs/>
                      <w:lang w:val="nl-NL"/>
                    </w:rPr>
                  </w:pPr>
                  <w:r w:rsidRPr="00AF6956">
                    <w:rPr>
                      <w:bCs/>
                      <w:lang w:val="nl-NL"/>
                    </w:rPr>
                    <w:t>Voor- en achternaam:</w:t>
                  </w:r>
                </w:p>
              </w:tc>
              <w:tc>
                <w:tcPr>
                  <w:tcW w:w="425" w:type="dxa"/>
                  <w:tcBorders>
                    <w:right w:val="dotted" w:sz="4" w:space="0" w:color="auto"/>
                  </w:tcBorders>
                  <w:vAlign w:val="bottom"/>
                </w:tcPr>
                <w:p w14:paraId="633DEC6F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left w:val="dotted" w:sz="4" w:space="0" w:color="auto"/>
                    <w:right w:val="dotted" w:sz="4" w:space="0" w:color="auto"/>
                  </w:tcBorders>
                  <w:vAlign w:val="bottom"/>
                </w:tcPr>
                <w:p w14:paraId="59A44BCB" w14:textId="58E46DEC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</w:tr>
            <w:tr w:rsidR="00EF069D" w:rsidRPr="00AF6956" w14:paraId="62D74560" w14:textId="77777777" w:rsidTr="00D27D7B">
              <w:tc>
                <w:tcPr>
                  <w:tcW w:w="4389" w:type="dxa"/>
                  <w:tcBorders>
                    <w:bottom w:val="dotted" w:sz="4" w:space="0" w:color="auto"/>
                  </w:tcBorders>
                </w:tcPr>
                <w:p w14:paraId="0AA20735" w14:textId="7D9B000D" w:rsidR="00EF069D" w:rsidRPr="00AF6956" w:rsidRDefault="00000000" w:rsidP="00EF069D">
                  <w:pPr>
                    <w:rPr>
                      <w:bCs/>
                      <w:lang w:val="nl-NL"/>
                    </w:rPr>
                  </w:pPr>
                  <w:sdt>
                    <w:sdtPr>
                      <w:rPr>
                        <w:bCs/>
                        <w:lang w:val="nl-NL"/>
                      </w:rPr>
                      <w:id w:val="237990831"/>
                      <w:placeholder>
                        <w:docPart w:val="4652D5B3F7B6441096A6517EA79E4CDC"/>
                      </w:placeholder>
                      <w:showingPlcHdr/>
                    </w:sdtPr>
                    <w:sdtContent>
                      <w:r w:rsidR="00B833C4" w:rsidRPr="00AF6956">
                        <w:rPr>
                          <w:bCs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AF6956">
                    <w:rPr>
                      <w:bCs/>
                      <w:lang w:val="nl-NL"/>
                    </w:rPr>
                    <w:t xml:space="preserve">  </w:t>
                  </w:r>
                </w:p>
              </w:tc>
              <w:tc>
                <w:tcPr>
                  <w:tcW w:w="425" w:type="dxa"/>
                  <w:tcBorders>
                    <w:right w:val="dotted" w:sz="4" w:space="0" w:color="auto"/>
                  </w:tcBorders>
                </w:tcPr>
                <w:p w14:paraId="04FB398D" w14:textId="77777777" w:rsidR="00EF069D" w:rsidRPr="00AF6956" w:rsidRDefault="00EF069D" w:rsidP="00EF069D">
                  <w:pPr>
                    <w:rPr>
                      <w:bCs/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4DB79AA" w14:textId="77777777" w:rsidR="00EF069D" w:rsidRPr="00AF6956" w:rsidRDefault="00000000" w:rsidP="00EF069D">
                  <w:pPr>
                    <w:rPr>
                      <w:bCs/>
                      <w:lang w:val="nl-NL"/>
                    </w:rPr>
                  </w:pPr>
                  <w:sdt>
                    <w:sdtPr>
                      <w:rPr>
                        <w:bCs/>
                        <w:lang w:val="nl-NL"/>
                      </w:rPr>
                      <w:id w:val="238215920"/>
                      <w:placeholder>
                        <w:docPart w:val="0C50FB5C77924677ADE98B2B9F42D687"/>
                      </w:placeholder>
                      <w:showingPlcHdr/>
                    </w:sdtPr>
                    <w:sdtContent>
                      <w:r w:rsidR="00EF069D" w:rsidRPr="00AF6956">
                        <w:rPr>
                          <w:bCs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AF6956">
                    <w:rPr>
                      <w:bCs/>
                      <w:lang w:val="nl-NL"/>
                    </w:rPr>
                    <w:t xml:space="preserve">   </w:t>
                  </w:r>
                </w:p>
              </w:tc>
            </w:tr>
          </w:tbl>
          <w:p w14:paraId="61DD0094" w14:textId="77777777" w:rsidR="00EF069D" w:rsidRPr="00AF6956" w:rsidRDefault="00EF069D" w:rsidP="00666BE9">
            <w:pPr>
              <w:rPr>
                <w:bCs/>
                <w:lang w:val="nl-NL"/>
              </w:rPr>
            </w:pPr>
          </w:p>
        </w:tc>
      </w:tr>
    </w:tbl>
    <w:p w14:paraId="1CD0427B" w14:textId="77777777" w:rsidR="00214CE8" w:rsidRPr="00AF6956" w:rsidRDefault="00214CE8" w:rsidP="00D10CD9">
      <w:pPr>
        <w:rPr>
          <w:lang w:val="nl-NL"/>
        </w:rPr>
      </w:pPr>
    </w:p>
    <w:sectPr w:rsidR="00214CE8" w:rsidRPr="00AF6956" w:rsidSect="00105D01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21F9" w14:textId="77777777" w:rsidR="00646591" w:rsidRDefault="00646591" w:rsidP="00C41C85">
      <w:pPr>
        <w:spacing w:line="240" w:lineRule="auto"/>
      </w:pPr>
      <w:r>
        <w:separator/>
      </w:r>
    </w:p>
  </w:endnote>
  <w:endnote w:type="continuationSeparator" w:id="0">
    <w:p w14:paraId="78671189" w14:textId="77777777" w:rsidR="00646591" w:rsidRDefault="00646591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4187A-5DB3-4296-A8D8-40D6D5DB937D}"/>
    <w:embedBold r:id="rId2" w:fontKey="{E1B22586-5A7D-4B17-8474-0142206D4447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DC2F522-C7E5-4A1D-AD13-8C91E2EEC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DD29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7F1AFF23" wp14:editId="49BAEE81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171B73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5984F56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5A6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235CB065" wp14:editId="35E7CAE3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1501C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2D4AF859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1EB64" w14:textId="77777777" w:rsidR="00646591" w:rsidRDefault="00646591" w:rsidP="00C41C85">
      <w:pPr>
        <w:spacing w:line="240" w:lineRule="auto"/>
      </w:pPr>
      <w:r>
        <w:separator/>
      </w:r>
    </w:p>
  </w:footnote>
  <w:footnote w:type="continuationSeparator" w:id="0">
    <w:p w14:paraId="615D2A0E" w14:textId="77777777" w:rsidR="00646591" w:rsidRDefault="00646591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C95450D"/>
    <w:multiLevelType w:val="hybridMultilevel"/>
    <w:tmpl w:val="19226F06"/>
    <w:lvl w:ilvl="0" w:tplc="499E7F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6EB"/>
    <w:multiLevelType w:val="hybridMultilevel"/>
    <w:tmpl w:val="CFC673F6"/>
    <w:lvl w:ilvl="0" w:tplc="C46AA6B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D22AD"/>
    <w:multiLevelType w:val="hybridMultilevel"/>
    <w:tmpl w:val="0770D0C4"/>
    <w:lvl w:ilvl="0" w:tplc="C46AA6B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0520D"/>
    <w:multiLevelType w:val="multilevel"/>
    <w:tmpl w:val="D350651C"/>
    <w:numStyleLink w:val="VO-bullets"/>
  </w:abstractNum>
  <w:abstractNum w:abstractNumId="10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24369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82CE9"/>
    <w:multiLevelType w:val="multilevel"/>
    <w:tmpl w:val="D350651C"/>
    <w:numStyleLink w:val="VO-bullets"/>
  </w:abstractNum>
  <w:abstractNum w:abstractNumId="16" w15:restartNumberingAfterBreak="0">
    <w:nsid w:val="5A442D5D"/>
    <w:multiLevelType w:val="multilevel"/>
    <w:tmpl w:val="D350651C"/>
    <w:numStyleLink w:val="VO-bullets"/>
  </w:abstractNum>
  <w:abstractNum w:abstractNumId="17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D602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5176A2F"/>
    <w:multiLevelType w:val="multilevel"/>
    <w:tmpl w:val="D350651C"/>
    <w:numStyleLink w:val="VO-bullets"/>
  </w:abstractNum>
  <w:abstractNum w:abstractNumId="2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706A6552"/>
    <w:multiLevelType w:val="hybridMultilevel"/>
    <w:tmpl w:val="77800534"/>
    <w:lvl w:ilvl="0" w:tplc="0D8C27F0">
      <w:start w:val="1"/>
      <w:numFmt w:val="decimal"/>
      <w:pStyle w:val="Kop3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387523"/>
    <w:multiLevelType w:val="multilevel"/>
    <w:tmpl w:val="D350651C"/>
    <w:numStyleLink w:val="VO-bullets"/>
  </w:abstractNum>
  <w:abstractNum w:abstractNumId="25" w15:restartNumberingAfterBreak="0">
    <w:nsid w:val="7D882BFC"/>
    <w:multiLevelType w:val="multilevel"/>
    <w:tmpl w:val="D350651C"/>
    <w:numStyleLink w:val="VO-bullets"/>
  </w:abstractNum>
  <w:num w:numId="1" w16cid:durableId="1948855335">
    <w:abstractNumId w:val="17"/>
  </w:num>
  <w:num w:numId="2" w16cid:durableId="1120535192">
    <w:abstractNumId w:val="23"/>
  </w:num>
  <w:num w:numId="3" w16cid:durableId="313531647">
    <w:abstractNumId w:val="18"/>
  </w:num>
  <w:num w:numId="4" w16cid:durableId="1478110832">
    <w:abstractNumId w:val="2"/>
  </w:num>
  <w:num w:numId="5" w16cid:durableId="704448269">
    <w:abstractNumId w:val="21"/>
  </w:num>
  <w:num w:numId="6" w16cid:durableId="1460302075">
    <w:abstractNumId w:val="10"/>
  </w:num>
  <w:num w:numId="7" w16cid:durableId="1330059369">
    <w:abstractNumId w:val="0"/>
  </w:num>
  <w:num w:numId="8" w16cid:durableId="1744595190">
    <w:abstractNumId w:val="12"/>
  </w:num>
  <w:num w:numId="9" w16cid:durableId="11347635">
    <w:abstractNumId w:val="11"/>
  </w:num>
  <w:num w:numId="10" w16cid:durableId="50691578">
    <w:abstractNumId w:val="8"/>
  </w:num>
  <w:num w:numId="11" w16cid:durableId="2018924927">
    <w:abstractNumId w:val="13"/>
  </w:num>
  <w:num w:numId="12" w16cid:durableId="1538859125">
    <w:abstractNumId w:val="4"/>
  </w:num>
  <w:num w:numId="13" w16cid:durableId="1788695362">
    <w:abstractNumId w:val="3"/>
  </w:num>
  <w:num w:numId="14" w16cid:durableId="511803185">
    <w:abstractNumId w:val="1"/>
  </w:num>
  <w:num w:numId="15" w16cid:durableId="296879006">
    <w:abstractNumId w:val="16"/>
  </w:num>
  <w:num w:numId="16" w16cid:durableId="1763406893">
    <w:abstractNumId w:val="24"/>
  </w:num>
  <w:num w:numId="17" w16cid:durableId="970523449">
    <w:abstractNumId w:val="20"/>
  </w:num>
  <w:num w:numId="18" w16cid:durableId="1583030835">
    <w:abstractNumId w:val="25"/>
  </w:num>
  <w:num w:numId="19" w16cid:durableId="879786039">
    <w:abstractNumId w:val="9"/>
  </w:num>
  <w:num w:numId="20" w16cid:durableId="1296254442">
    <w:abstractNumId w:val="15"/>
  </w:num>
  <w:num w:numId="21" w16cid:durableId="986979702">
    <w:abstractNumId w:val="22"/>
  </w:num>
  <w:num w:numId="22" w16cid:durableId="1837643698">
    <w:abstractNumId w:val="19"/>
  </w:num>
  <w:num w:numId="23" w16cid:durableId="1229849802">
    <w:abstractNumId w:val="14"/>
  </w:num>
  <w:num w:numId="24" w16cid:durableId="1957371322">
    <w:abstractNumId w:val="6"/>
  </w:num>
  <w:num w:numId="25" w16cid:durableId="904724617">
    <w:abstractNumId w:val="5"/>
  </w:num>
  <w:num w:numId="26" w16cid:durableId="1130437473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FB"/>
    <w:rsid w:val="000162E8"/>
    <w:rsid w:val="000317BC"/>
    <w:rsid w:val="0003253D"/>
    <w:rsid w:val="00040524"/>
    <w:rsid w:val="000419CE"/>
    <w:rsid w:val="0004573F"/>
    <w:rsid w:val="00053C12"/>
    <w:rsid w:val="0005429F"/>
    <w:rsid w:val="00065E2B"/>
    <w:rsid w:val="00075EA8"/>
    <w:rsid w:val="0007614B"/>
    <w:rsid w:val="00077C56"/>
    <w:rsid w:val="00085887"/>
    <w:rsid w:val="000A388A"/>
    <w:rsid w:val="000A6724"/>
    <w:rsid w:val="000B169C"/>
    <w:rsid w:val="000C1C92"/>
    <w:rsid w:val="000E55F6"/>
    <w:rsid w:val="000F7165"/>
    <w:rsid w:val="00103464"/>
    <w:rsid w:val="00104455"/>
    <w:rsid w:val="00105D01"/>
    <w:rsid w:val="00134CCC"/>
    <w:rsid w:val="00144803"/>
    <w:rsid w:val="001451DC"/>
    <w:rsid w:val="00152A8C"/>
    <w:rsid w:val="001546EB"/>
    <w:rsid w:val="00155CFB"/>
    <w:rsid w:val="00157374"/>
    <w:rsid w:val="0016539E"/>
    <w:rsid w:val="001674CD"/>
    <w:rsid w:val="00172D4F"/>
    <w:rsid w:val="001767C0"/>
    <w:rsid w:val="00180C99"/>
    <w:rsid w:val="00183B69"/>
    <w:rsid w:val="00185203"/>
    <w:rsid w:val="00197EA0"/>
    <w:rsid w:val="001A73B7"/>
    <w:rsid w:val="001A7698"/>
    <w:rsid w:val="001E0942"/>
    <w:rsid w:val="001E2D82"/>
    <w:rsid w:val="001E3D06"/>
    <w:rsid w:val="001F0117"/>
    <w:rsid w:val="001F3E10"/>
    <w:rsid w:val="001F5AE6"/>
    <w:rsid w:val="00201EF5"/>
    <w:rsid w:val="002050ED"/>
    <w:rsid w:val="00214CE8"/>
    <w:rsid w:val="00217386"/>
    <w:rsid w:val="00227FDB"/>
    <w:rsid w:val="0025769F"/>
    <w:rsid w:val="00260102"/>
    <w:rsid w:val="00287C84"/>
    <w:rsid w:val="002A0F31"/>
    <w:rsid w:val="002A7F4D"/>
    <w:rsid w:val="002C3BBD"/>
    <w:rsid w:val="002C6AA4"/>
    <w:rsid w:val="002D1E10"/>
    <w:rsid w:val="002D6187"/>
    <w:rsid w:val="002E0098"/>
    <w:rsid w:val="002E0852"/>
    <w:rsid w:val="002E4EBF"/>
    <w:rsid w:val="002F6FB6"/>
    <w:rsid w:val="00317DB9"/>
    <w:rsid w:val="0032164B"/>
    <w:rsid w:val="00331F4D"/>
    <w:rsid w:val="0033493E"/>
    <w:rsid w:val="00334C49"/>
    <w:rsid w:val="00335A9B"/>
    <w:rsid w:val="0035243E"/>
    <w:rsid w:val="00360033"/>
    <w:rsid w:val="00360947"/>
    <w:rsid w:val="00363DA3"/>
    <w:rsid w:val="003731ED"/>
    <w:rsid w:val="00373E29"/>
    <w:rsid w:val="00385B59"/>
    <w:rsid w:val="00395654"/>
    <w:rsid w:val="003A200F"/>
    <w:rsid w:val="003A4788"/>
    <w:rsid w:val="003A7F37"/>
    <w:rsid w:val="003B1EF6"/>
    <w:rsid w:val="003B3084"/>
    <w:rsid w:val="003E43F3"/>
    <w:rsid w:val="004337D7"/>
    <w:rsid w:val="0044274E"/>
    <w:rsid w:val="00444056"/>
    <w:rsid w:val="004517E9"/>
    <w:rsid w:val="00451E6D"/>
    <w:rsid w:val="004524D6"/>
    <w:rsid w:val="00456DB2"/>
    <w:rsid w:val="00457ADE"/>
    <w:rsid w:val="004627DE"/>
    <w:rsid w:val="0047716D"/>
    <w:rsid w:val="00492292"/>
    <w:rsid w:val="004923A1"/>
    <w:rsid w:val="004A2424"/>
    <w:rsid w:val="004B1340"/>
    <w:rsid w:val="004C0454"/>
    <w:rsid w:val="004C22D0"/>
    <w:rsid w:val="004C6B2D"/>
    <w:rsid w:val="004D084E"/>
    <w:rsid w:val="004D2354"/>
    <w:rsid w:val="004E5ECC"/>
    <w:rsid w:val="00502BB7"/>
    <w:rsid w:val="005053FB"/>
    <w:rsid w:val="00510D0E"/>
    <w:rsid w:val="00513AE4"/>
    <w:rsid w:val="00540B87"/>
    <w:rsid w:val="00545B40"/>
    <w:rsid w:val="00551A1D"/>
    <w:rsid w:val="00553D4D"/>
    <w:rsid w:val="0055430F"/>
    <w:rsid w:val="00556415"/>
    <w:rsid w:val="00560794"/>
    <w:rsid w:val="00562B99"/>
    <w:rsid w:val="0056408A"/>
    <w:rsid w:val="00573D99"/>
    <w:rsid w:val="005831AB"/>
    <w:rsid w:val="0058663D"/>
    <w:rsid w:val="00587B72"/>
    <w:rsid w:val="005A1740"/>
    <w:rsid w:val="005B3268"/>
    <w:rsid w:val="005B59ED"/>
    <w:rsid w:val="005C336C"/>
    <w:rsid w:val="005C6E45"/>
    <w:rsid w:val="005D02CA"/>
    <w:rsid w:val="005D0CF6"/>
    <w:rsid w:val="005F36E3"/>
    <w:rsid w:val="005F5AFC"/>
    <w:rsid w:val="005F6F14"/>
    <w:rsid w:val="0061388B"/>
    <w:rsid w:val="0062210E"/>
    <w:rsid w:val="00622980"/>
    <w:rsid w:val="00624AC9"/>
    <w:rsid w:val="00646591"/>
    <w:rsid w:val="006469BC"/>
    <w:rsid w:val="00664C59"/>
    <w:rsid w:val="00666BE9"/>
    <w:rsid w:val="0067120A"/>
    <w:rsid w:val="00672DF4"/>
    <w:rsid w:val="00682A34"/>
    <w:rsid w:val="006A095E"/>
    <w:rsid w:val="006A7497"/>
    <w:rsid w:val="006D033A"/>
    <w:rsid w:val="006D7F80"/>
    <w:rsid w:val="006E31FC"/>
    <w:rsid w:val="006E7A36"/>
    <w:rsid w:val="007045F0"/>
    <w:rsid w:val="00727106"/>
    <w:rsid w:val="0073317E"/>
    <w:rsid w:val="00742D22"/>
    <w:rsid w:val="00742E0F"/>
    <w:rsid w:val="00743F50"/>
    <w:rsid w:val="00756B1D"/>
    <w:rsid w:val="00756CAD"/>
    <w:rsid w:val="0076692E"/>
    <w:rsid w:val="007815B9"/>
    <w:rsid w:val="007924BF"/>
    <w:rsid w:val="00794A19"/>
    <w:rsid w:val="007A6F34"/>
    <w:rsid w:val="007B3623"/>
    <w:rsid w:val="007C0AF7"/>
    <w:rsid w:val="007D5C88"/>
    <w:rsid w:val="007D7401"/>
    <w:rsid w:val="007D7D89"/>
    <w:rsid w:val="007E2284"/>
    <w:rsid w:val="007E7653"/>
    <w:rsid w:val="007F754C"/>
    <w:rsid w:val="008014BE"/>
    <w:rsid w:val="00803EF2"/>
    <w:rsid w:val="008054B7"/>
    <w:rsid w:val="0081466E"/>
    <w:rsid w:val="00823EF8"/>
    <w:rsid w:val="00844E3D"/>
    <w:rsid w:val="00852749"/>
    <w:rsid w:val="00887135"/>
    <w:rsid w:val="00892428"/>
    <w:rsid w:val="00895E47"/>
    <w:rsid w:val="008B0CAD"/>
    <w:rsid w:val="008B62AF"/>
    <w:rsid w:val="008C7E90"/>
    <w:rsid w:val="008E1A4B"/>
    <w:rsid w:val="008E7779"/>
    <w:rsid w:val="00905CA2"/>
    <w:rsid w:val="00911440"/>
    <w:rsid w:val="00921462"/>
    <w:rsid w:val="00922A25"/>
    <w:rsid w:val="0092720A"/>
    <w:rsid w:val="00943755"/>
    <w:rsid w:val="009670D0"/>
    <w:rsid w:val="009670F7"/>
    <w:rsid w:val="00984DD2"/>
    <w:rsid w:val="009913B6"/>
    <w:rsid w:val="009B0FA9"/>
    <w:rsid w:val="009B1FB1"/>
    <w:rsid w:val="009B3F60"/>
    <w:rsid w:val="009D02A1"/>
    <w:rsid w:val="009D4DB9"/>
    <w:rsid w:val="009E54ED"/>
    <w:rsid w:val="00A03383"/>
    <w:rsid w:val="00A216D5"/>
    <w:rsid w:val="00A40F4B"/>
    <w:rsid w:val="00A47036"/>
    <w:rsid w:val="00A50B41"/>
    <w:rsid w:val="00A53C38"/>
    <w:rsid w:val="00A556CD"/>
    <w:rsid w:val="00A61824"/>
    <w:rsid w:val="00A62B0B"/>
    <w:rsid w:val="00A63F79"/>
    <w:rsid w:val="00A835F3"/>
    <w:rsid w:val="00A879E0"/>
    <w:rsid w:val="00AB3FDC"/>
    <w:rsid w:val="00AB51DA"/>
    <w:rsid w:val="00AC06C7"/>
    <w:rsid w:val="00AC23F8"/>
    <w:rsid w:val="00AC559D"/>
    <w:rsid w:val="00AD5FFB"/>
    <w:rsid w:val="00AE149F"/>
    <w:rsid w:val="00AF6956"/>
    <w:rsid w:val="00B042F5"/>
    <w:rsid w:val="00B13167"/>
    <w:rsid w:val="00B13EA8"/>
    <w:rsid w:val="00B218AD"/>
    <w:rsid w:val="00B23FB7"/>
    <w:rsid w:val="00B370F5"/>
    <w:rsid w:val="00B60418"/>
    <w:rsid w:val="00B64331"/>
    <w:rsid w:val="00B71DF9"/>
    <w:rsid w:val="00B833C4"/>
    <w:rsid w:val="00B940EA"/>
    <w:rsid w:val="00B94344"/>
    <w:rsid w:val="00B95E46"/>
    <w:rsid w:val="00BA2EA6"/>
    <w:rsid w:val="00BB0D27"/>
    <w:rsid w:val="00BB0F82"/>
    <w:rsid w:val="00BC2A4F"/>
    <w:rsid w:val="00BD0713"/>
    <w:rsid w:val="00BE159F"/>
    <w:rsid w:val="00BE5D6B"/>
    <w:rsid w:val="00BE7FA6"/>
    <w:rsid w:val="00BF143E"/>
    <w:rsid w:val="00BF2D14"/>
    <w:rsid w:val="00BF7164"/>
    <w:rsid w:val="00C020F4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A61E2"/>
    <w:rsid w:val="00CC1FDB"/>
    <w:rsid w:val="00CC6534"/>
    <w:rsid w:val="00CF0AF4"/>
    <w:rsid w:val="00CF4969"/>
    <w:rsid w:val="00CF6B26"/>
    <w:rsid w:val="00CF765A"/>
    <w:rsid w:val="00D10CD9"/>
    <w:rsid w:val="00D13C95"/>
    <w:rsid w:val="00D1482C"/>
    <w:rsid w:val="00D2242F"/>
    <w:rsid w:val="00D27D7B"/>
    <w:rsid w:val="00D457FF"/>
    <w:rsid w:val="00D55CF2"/>
    <w:rsid w:val="00D60556"/>
    <w:rsid w:val="00D6157F"/>
    <w:rsid w:val="00D93F02"/>
    <w:rsid w:val="00DA213E"/>
    <w:rsid w:val="00DA3ED6"/>
    <w:rsid w:val="00DA3F7A"/>
    <w:rsid w:val="00DB4366"/>
    <w:rsid w:val="00DB4DCE"/>
    <w:rsid w:val="00DD3884"/>
    <w:rsid w:val="00DD6CB9"/>
    <w:rsid w:val="00DF5E05"/>
    <w:rsid w:val="00E0728F"/>
    <w:rsid w:val="00E104EF"/>
    <w:rsid w:val="00E37862"/>
    <w:rsid w:val="00E41336"/>
    <w:rsid w:val="00E41877"/>
    <w:rsid w:val="00E45E8F"/>
    <w:rsid w:val="00E47E19"/>
    <w:rsid w:val="00E7036D"/>
    <w:rsid w:val="00E775D2"/>
    <w:rsid w:val="00E77F81"/>
    <w:rsid w:val="00E929B1"/>
    <w:rsid w:val="00E92B03"/>
    <w:rsid w:val="00E9329E"/>
    <w:rsid w:val="00EA6B4F"/>
    <w:rsid w:val="00ED098B"/>
    <w:rsid w:val="00ED7E5B"/>
    <w:rsid w:val="00EE5E07"/>
    <w:rsid w:val="00EF069D"/>
    <w:rsid w:val="00EF62AA"/>
    <w:rsid w:val="00F153CD"/>
    <w:rsid w:val="00F33B46"/>
    <w:rsid w:val="00F43C8D"/>
    <w:rsid w:val="00F45712"/>
    <w:rsid w:val="00F5013B"/>
    <w:rsid w:val="00F53343"/>
    <w:rsid w:val="00F61F9E"/>
    <w:rsid w:val="00F82337"/>
    <w:rsid w:val="00F82D43"/>
    <w:rsid w:val="00F83B39"/>
    <w:rsid w:val="00F8542D"/>
    <w:rsid w:val="00FA5BDF"/>
    <w:rsid w:val="00FB4A57"/>
    <w:rsid w:val="00FB4CC2"/>
    <w:rsid w:val="00FC6899"/>
    <w:rsid w:val="6C8150D7"/>
    <w:rsid w:val="78F2B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5F2C0"/>
  <w15:docId w15:val="{AAD15938-EB15-4CA5-9048-5ACDDE5E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562B99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A556CD"/>
    <w:pPr>
      <w:keepNext/>
      <w:keepLines/>
      <w:numPr>
        <w:numId w:val="21"/>
      </w:numPr>
      <w:spacing w:before="240" w:after="120" w:line="288" w:lineRule="exact"/>
      <w:ind w:left="284" w:hanging="284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556CD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4" w:themeColor="accent1" w:themeTint="BF"/>
        <w:left w:val="single" w:sz="8" w:space="0" w:color="7BA4D4" w:themeColor="accent1" w:themeTint="BF"/>
        <w:bottom w:val="single" w:sz="8" w:space="0" w:color="7BA4D4" w:themeColor="accent1" w:themeTint="BF"/>
        <w:right w:val="single" w:sz="8" w:space="0" w:color="7BA4D4" w:themeColor="accent1" w:themeTint="BF"/>
        <w:insideH w:val="single" w:sz="8" w:space="0" w:color="7BA4D4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4" w:themeColor="accent1" w:themeTint="BF"/>
          <w:left w:val="single" w:sz="8" w:space="0" w:color="7BA4D4" w:themeColor="accent1" w:themeTint="BF"/>
          <w:bottom w:val="single" w:sz="8" w:space="0" w:color="7BA4D4" w:themeColor="accent1" w:themeTint="BF"/>
          <w:right w:val="single" w:sz="8" w:space="0" w:color="7BA4D4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92B0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92B03"/>
    <w:rPr>
      <w:color w:val="5087C6" w:themeColor="followedHyperlink"/>
      <w:u w:val="single"/>
    </w:rPr>
  </w:style>
  <w:style w:type="paragraph" w:customStyle="1" w:styleId="invulveld">
    <w:name w:val="invulveld"/>
    <w:basedOn w:val="Standaard"/>
    <w:uiPriority w:val="1"/>
    <w:qFormat/>
    <w:rsid w:val="000162E8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0162E8"/>
    <w:pPr>
      <w:keepLines w:val="0"/>
      <w:framePr w:wrap="auto" w:hAnchor="text" w:x="55"/>
      <w:numPr>
        <w:numId w:val="0"/>
      </w:numPr>
      <w:pBdr>
        <w:top w:val="single" w:sz="12" w:space="0" w:color="9B9999" w:themeColor="text1" w:themeTint="80"/>
        <w:bottom w:val="single" w:sz="12" w:space="2" w:color="9B9999" w:themeColor="text1" w:themeTint="80"/>
      </w:pBdr>
      <w:spacing w:before="0" w:after="0" w:line="240" w:lineRule="auto"/>
      <w:contextualSpacing w:val="0"/>
    </w:pPr>
    <w:rPr>
      <w:rFonts w:ascii="Calibri" w:eastAsia="Times New Roman" w:hAnsi="Calibri" w:cs="Times New Roman"/>
      <w:bCs w:val="0"/>
      <w:color w:val="373636" w:themeColor="text1"/>
      <w:sz w:val="20"/>
      <w:szCs w:val="20"/>
      <w:lang w:val="nl-NL" w:eastAsia="nl-NL"/>
    </w:rPr>
  </w:style>
  <w:style w:type="paragraph" w:customStyle="1" w:styleId="leeg">
    <w:name w:val="leeg"/>
    <w:basedOn w:val="Standaard"/>
    <w:qFormat/>
    <w:rsid w:val="000162E8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erklaring">
    <w:name w:val="Verklaring"/>
    <w:basedOn w:val="Standaard"/>
    <w:link w:val="VerklaringChar"/>
    <w:qFormat/>
    <w:rsid w:val="000162E8"/>
    <w:pPr>
      <w:spacing w:before="80" w:after="60" w:line="240" w:lineRule="auto"/>
      <w:ind w:left="28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0162E8"/>
    <w:rPr>
      <w:rFonts w:ascii="Calibri" w:eastAsiaTheme="minorHAnsi" w:hAnsi="Calibri" w:cs="Calibri"/>
      <w:b/>
      <w:color w:val="373636" w:themeColor="text1"/>
      <w:lang w:eastAsia="en-US"/>
    </w:rPr>
  </w:style>
  <w:style w:type="paragraph" w:customStyle="1" w:styleId="rechts">
    <w:name w:val="rechts"/>
    <w:basedOn w:val="Standaard"/>
    <w:link w:val="rechtsChar"/>
    <w:uiPriority w:val="1"/>
    <w:qFormat/>
    <w:rsid w:val="00F82D43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F82D43"/>
    <w:rPr>
      <w:rFonts w:ascii="Calibri" w:eastAsiaTheme="minorHAnsi" w:hAnsi="Calibri" w:cs="Calibri"/>
      <w:color w:val="373636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rijdemc\OneDrive%20-%20Vlaamse%20overheid%20-%20Office%20365\Woningkwaliteit\Communicatie\Website\documenten%20premies\Aanvraagformulier_huursubsidie_Woonmaatschappij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52D5B3F7B6441096A6517EA79E4C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5BB96A-F6B4-4830-8928-DFBC30FEDE97}"/>
      </w:docPartPr>
      <w:docPartBody>
        <w:p w:rsidR="00494D8C" w:rsidRDefault="00444056" w:rsidP="00444056">
          <w:pPr>
            <w:pStyle w:val="4652D5B3F7B6441096A6517EA79E4CDC"/>
          </w:pPr>
          <w:r>
            <w:rPr>
              <w:rStyle w:val="Tekstvantijdelijkeaanduiding"/>
            </w:rPr>
            <w:t xml:space="preserve">    </w:t>
          </w:r>
        </w:p>
      </w:docPartBody>
    </w:docPart>
    <w:docPart>
      <w:docPartPr>
        <w:name w:val="0C50FB5C77924677ADE98B2B9F42D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322621-4AD0-4B91-8C49-1B7FB9813C53}"/>
      </w:docPartPr>
      <w:docPartBody>
        <w:p w:rsidR="00494D8C" w:rsidRDefault="00444056" w:rsidP="00444056">
          <w:pPr>
            <w:pStyle w:val="0C50FB5C77924677ADE98B2B9F42D687"/>
          </w:pPr>
          <w:r>
            <w:rPr>
              <w:rStyle w:val="Tekstvantijdelijkeaanduiding"/>
            </w:rPr>
            <w:t xml:space="preserve">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56"/>
    <w:rsid w:val="000A6BB4"/>
    <w:rsid w:val="00444056"/>
    <w:rsid w:val="00494D8C"/>
    <w:rsid w:val="00673A51"/>
    <w:rsid w:val="00D1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4056"/>
    <w:rPr>
      <w:color w:val="808080"/>
    </w:rPr>
  </w:style>
  <w:style w:type="paragraph" w:customStyle="1" w:styleId="4652D5B3F7B6441096A6517EA79E4CDC">
    <w:name w:val="4652D5B3F7B6441096A6517EA79E4CDC"/>
    <w:rsid w:val="00444056"/>
  </w:style>
  <w:style w:type="paragraph" w:customStyle="1" w:styleId="0C50FB5C77924677ADE98B2B9F42D687">
    <w:name w:val="0C50FB5C77924677ADE98B2B9F42D687"/>
    <w:rsid w:val="004440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WIV">
  <a:themeElements>
    <a:clrScheme name="WIV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6"/>
      </a:accent1>
      <a:accent2>
        <a:srgbClr val="57B46E"/>
      </a:accent2>
      <a:accent3>
        <a:srgbClr val="2B7D48"/>
      </a:accent3>
      <a:accent4>
        <a:srgbClr val="A7A63C"/>
      </a:accent4>
      <a:accent5>
        <a:srgbClr val="C1C344"/>
      </a:accent5>
      <a:accent6>
        <a:srgbClr val="C14485"/>
      </a:accent6>
      <a:hlink>
        <a:srgbClr val="5087C6"/>
      </a:hlink>
      <a:folHlink>
        <a:srgbClr val="5087C6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812401E7F012479BBCC76A7ADC7041" ma:contentTypeVersion="12" ma:contentTypeDescription="Een nieuw document maken." ma:contentTypeScope="" ma:versionID="f9a430800d0d7fd9fb10d5f7309c1f02">
  <xsd:schema xmlns:xsd="http://www.w3.org/2001/XMLSchema" xmlns:xs="http://www.w3.org/2001/XMLSchema" xmlns:p="http://schemas.microsoft.com/office/2006/metadata/properties" xmlns:ns2="e5366fb4-dcc8-4117-9e09-d742fa5b3174" xmlns:ns3="e2c8950e-60ef-42c7-b29f-fbaa86f1d1df" targetNamespace="http://schemas.microsoft.com/office/2006/metadata/properties" ma:root="true" ma:fieldsID="d2c9e1a2b54dcce90a43f9b2910e75ef" ns2:_="" ns3:_="">
    <xsd:import namespace="e5366fb4-dcc8-4117-9e09-d742fa5b3174"/>
    <xsd:import namespace="e2c8950e-60ef-42c7-b29f-fbaa86f1d1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Actor" minOccurs="0"/>
                <xsd:element ref="ns2:Documenttype" minOccurs="0"/>
                <xsd:element ref="ns2:Project" minOccurs="0"/>
                <xsd:element ref="ns2:Datum" minOccurs="0"/>
                <xsd:element ref="ns2:Statu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66fb4-dcc8-4117-9e09-d742fa5b3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tor" ma:index="11" nillable="true" ma:displayName="Actor" ma:format="Dropdown" ma:internalName="Actor">
      <xsd:simpleType>
        <xsd:restriction base="dms:Choice">
          <xsd:enumeration value="Financiën"/>
          <xsd:enumeration value="Klantenondersteuning"/>
          <xsd:enumeration value="Organisatieondersteuning"/>
          <xsd:enumeration value="Premies en Woningkwaliteit"/>
          <xsd:enumeration value="Sociale Woonprojecten"/>
          <xsd:enumeration value="Toezicht"/>
          <xsd:enumeration value="Woonbeleid"/>
          <xsd:enumeration value="Overkoepelend"/>
        </xsd:restriction>
      </xsd:simpleType>
    </xsd:element>
    <xsd:element name="Documenttype" ma:index="12" nillable="true" ma:displayName="Documenttype" ma:format="Dropdown" ma:internalName="Documenttype">
      <xsd:simpleType>
        <xsd:restriction base="dms:Choice">
          <xsd:enumeration value="Databestand"/>
          <xsd:enumeration value="Handleiding"/>
          <xsd:enumeration value="Leidraad"/>
          <xsd:enumeration value="Nota"/>
          <xsd:enumeration value="Planning"/>
          <xsd:enumeration value="Presentatie"/>
          <xsd:enumeration value="Sjabloon"/>
          <xsd:enumeration value="Verslag"/>
        </xsd:restriction>
      </xsd:simpleType>
    </xsd:element>
    <xsd:element name="Project" ma:index="13" nillable="true" ma:displayName="Project" ma:format="Dropdown" ma:internalName="Project">
      <xsd:simpleType>
        <xsd:restriction base="dms:Choice">
          <xsd:enumeration value="CIR"/>
          <xsd:enumeration value="Non-take-up huurpremie en huursubsidie"/>
          <xsd:enumeration value="Geconventioneerde (ver)huur"/>
          <xsd:enumeration value="Opdrachten BVR"/>
          <xsd:enumeration value="Optimalisatie burger"/>
        </xsd:restriction>
      </xsd:simpleType>
    </xsd:element>
    <xsd:element name="Datum" ma:index="14" nillable="true" ma:displayName="Jaartal" ma:format="Dropdown" ma:internalName="Datum">
      <xsd:simpleType>
        <xsd:restriction base="dms:Choice"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Status" ma:index="15" nillable="true" ma:displayName="Status" ma:format="Dropdown" ma:internalName="Status">
      <xsd:simpleType>
        <xsd:restriction base="dms:Choice">
          <xsd:enumeration value="Nog op te starten"/>
          <xsd:enumeration value="Bezig"/>
          <xsd:enumeration value="Voltooid"/>
          <xsd:enumeration value="Geannuleerd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8950e-60ef-42c7-b29f-fbaa86f1d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5366fb4-dcc8-4117-9e09-d742fa5b3174">2024</Datum>
    <Actor xmlns="e5366fb4-dcc8-4117-9e09-d742fa5b3174">Premies en Woningkwaliteit</Actor>
    <Documenttype xmlns="e5366fb4-dcc8-4117-9e09-d742fa5b3174" xsi:nil="true"/>
    <Project xmlns="e5366fb4-dcc8-4117-9e09-d742fa5b3174">Non-take-up huurpremie en huursubsidie</Project>
    <Status xmlns="e5366fb4-dcc8-4117-9e09-d742fa5b3174">Bezig</Status>
  </documentManagement>
</p:properties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F6C5EA-C2DE-4587-A614-C8CAAE36D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66fb4-dcc8-4117-9e09-d742fa5b3174"/>
    <ds:schemaRef ds:uri="e2c8950e-60ef-42c7-b29f-fbaa86f1d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e5366fb4-dcc8-4117-9e09-d742fa5b31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Aanvraagformulier_huursubsidie_Woonmaatschappij.dotx</Template>
  <TotalTime>0</TotalTime>
  <Pages>2</Pages>
  <Words>299</Words>
  <Characters>1649</Characters>
  <Application>Microsoft Office Word</Application>
  <DocSecurity>0</DocSecurity>
  <Lines>13</Lines>
  <Paragraphs>3</Paragraphs>
  <ScaleCrop>false</ScaleCrop>
  <Company>Vlaamse Overheid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Vrijders, Marleen</dc:creator>
  <cp:lastModifiedBy>Segers Charlotte</cp:lastModifiedBy>
  <cp:revision>29</cp:revision>
  <cp:lastPrinted>2015-08-13T10:25:00Z</cp:lastPrinted>
  <dcterms:created xsi:type="dcterms:W3CDTF">2024-05-15T15:12:00Z</dcterms:created>
  <dcterms:modified xsi:type="dcterms:W3CDTF">2024-05-30T10:03:00Z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0x01010057812401E7F012479BBCC76A7ADC7041</vt:lpwstr>
  </property>
  <property fmtid="{D5CDD505-2E9C-101B-9397-08002B2CF9AE}" pid="3" name="Order">
    <vt:r8>100</vt:r8>
  </property>
</Properties>
</file>