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66A82E93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1AF0BD37" wp14:editId="2097B7E8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5D0FBB6E" w14:textId="4C863F99" w:rsidR="00360033" w:rsidRPr="00622980" w:rsidRDefault="00603207" w:rsidP="00624AC9">
      <w:pPr>
        <w:pStyle w:val="HOOFDTITEL"/>
      </w:pPr>
      <w:r w:rsidRPr="00603207">
        <w:t>INSCHRIJVING GUNNINGSFASE D&amp;B2024</w:t>
      </w:r>
    </w:p>
    <w:p w14:paraId="30C8235A" w14:textId="77777777" w:rsidR="00603207" w:rsidRDefault="00603207" w:rsidP="00E74917">
      <w:pPr>
        <w:pStyle w:val="Kop1"/>
        <w:ind w:left="426" w:hanging="433"/>
        <w:rPr>
          <w:rFonts w:cstheme="minorHAnsi"/>
        </w:rPr>
      </w:pPr>
      <w:r w:rsidRPr="009F2BCF">
        <w:rPr>
          <w:rFonts w:cstheme="minorHAnsi"/>
        </w:rPr>
        <w:t xml:space="preserve">GEGEVENS INSCHRIJVER </w:t>
      </w:r>
    </w:p>
    <w:p w14:paraId="01833FEB" w14:textId="77777777" w:rsidR="00603207" w:rsidRDefault="00603207" w:rsidP="00603207">
      <w:r>
        <w:t xml:space="preserve">Naam en rechtsvorm bedrijf: </w:t>
      </w:r>
      <w:sdt>
        <w:sdtPr>
          <w:rPr>
            <w:highlight w:val="lightGray"/>
          </w:rPr>
          <w:id w:val="447281557"/>
          <w:placeholder>
            <w:docPart w:val="63E91EC7C5DB43C3A5AFF3086F4FD400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337BC77" w14:textId="77777777" w:rsidR="00603207" w:rsidRDefault="00603207" w:rsidP="00603207">
      <w:r>
        <w:t>Adres maatschappelijke zetel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992983649"/>
          <w:placeholder>
            <w:docPart w:val="F9EF54D5FBA240B8A08B6A66BD57476A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C45ED83" w14:textId="77777777" w:rsidR="00603207" w:rsidRDefault="00603207" w:rsidP="00603207">
      <w:r w:rsidRPr="00E95843">
        <w:t>Ondernemingsnummer</w:t>
      </w:r>
      <w:r>
        <w:t xml:space="preserve">: </w:t>
      </w:r>
      <w:sdt>
        <w:sdtPr>
          <w:rPr>
            <w:highlight w:val="lightGray"/>
          </w:rPr>
          <w:id w:val="-2002566534"/>
          <w:placeholder>
            <w:docPart w:val="E07D3004AEF54589BDB99669910E1726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11B57620" w14:textId="77777777" w:rsidR="00603207" w:rsidRDefault="00603207" w:rsidP="00603207">
      <w:r w:rsidRPr="00E95843">
        <w:t>Naam vertegenwoordiger van de inschrijver</w:t>
      </w:r>
      <w:r>
        <w:t xml:space="preserve">: </w:t>
      </w:r>
      <w:sdt>
        <w:sdtPr>
          <w:rPr>
            <w:highlight w:val="lightGray"/>
          </w:rPr>
          <w:id w:val="-1757043731"/>
          <w:placeholder>
            <w:docPart w:val="3EB1845D3DE14A2BAA3A6805CC357940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98155F1" w14:textId="77777777" w:rsidR="00603207" w:rsidRDefault="00603207" w:rsidP="00603207">
      <w:r w:rsidRPr="00E95843">
        <w:t>Functie vertegenwoordiger van de inschrijver</w:t>
      </w:r>
      <w:r>
        <w:t xml:space="preserve">: </w:t>
      </w:r>
      <w:sdt>
        <w:sdtPr>
          <w:rPr>
            <w:highlight w:val="lightGray"/>
          </w:rPr>
          <w:id w:val="460934972"/>
          <w:placeholder>
            <w:docPart w:val="33BD09409B9A4BCBA74F9B9993C18CF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1CAFC77" w14:textId="77777777" w:rsidR="00603207" w:rsidRDefault="00603207" w:rsidP="00603207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188260930"/>
          <w:placeholder>
            <w:docPart w:val="A8FE53B9DA914924B549DE60C5396981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134457D8" w14:textId="77777777" w:rsidR="00603207" w:rsidRDefault="00603207" w:rsidP="00603207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620414934"/>
          <w:placeholder>
            <w:docPart w:val="78DD29464F094115A10B29F74D7A4166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07B2523" w14:textId="77777777" w:rsidR="00603207" w:rsidRPr="00E74917" w:rsidRDefault="00603207" w:rsidP="00E74917">
      <w:pPr>
        <w:pStyle w:val="Kop1"/>
        <w:ind w:left="426" w:hanging="433"/>
        <w:rPr>
          <w:rFonts w:cstheme="minorHAnsi"/>
        </w:rPr>
      </w:pPr>
      <w:r w:rsidRPr="00E74917">
        <w:rPr>
          <w:rFonts w:cstheme="minorHAnsi"/>
        </w:rPr>
        <w:t>ALGEMEEN OVERZICHT PERCELEN</w:t>
      </w:r>
    </w:p>
    <w:p w14:paraId="27C3B6B4" w14:textId="7BEDB323" w:rsidR="00603207" w:rsidRPr="00603207" w:rsidRDefault="00603207" w:rsidP="00603207">
      <w:r>
        <w:t>Geef in onderstaande tabel aan voor welke percelen u deelneemt</w:t>
      </w:r>
    </w:p>
    <w:tbl>
      <w:tblPr>
        <w:tblStyle w:val="Rastertabel4-Accent2"/>
        <w:tblW w:w="5000" w:type="pct"/>
        <w:tblLook w:val="04A0" w:firstRow="1" w:lastRow="0" w:firstColumn="1" w:lastColumn="0" w:noHBand="0" w:noVBand="1"/>
      </w:tblPr>
      <w:tblGrid>
        <w:gridCol w:w="4955"/>
        <w:gridCol w:w="4956"/>
      </w:tblGrid>
      <w:tr w:rsidR="00603207" w14:paraId="2C75F056" w14:textId="77777777" w:rsidTr="004A43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</w:tcPr>
          <w:p w14:paraId="3E914AFF" w14:textId="77777777" w:rsidR="00603207" w:rsidRDefault="00603207" w:rsidP="004A43A2">
            <w:r>
              <w:t>Perceel</w:t>
            </w:r>
          </w:p>
        </w:tc>
        <w:tc>
          <w:tcPr>
            <w:tcW w:w="4956" w:type="dxa"/>
          </w:tcPr>
          <w:p w14:paraId="66F6FDDD" w14:textId="77777777" w:rsidR="00603207" w:rsidRDefault="00603207" w:rsidP="004A43A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Deelname? JA/NEE</w:t>
            </w:r>
          </w:p>
        </w:tc>
      </w:tr>
      <w:tr w:rsidR="00603207" w14:paraId="773F3A62" w14:textId="77777777" w:rsidTr="004A4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</w:tcPr>
          <w:p w14:paraId="4391E00B" w14:textId="77777777" w:rsidR="00603207" w:rsidRDefault="00603207" w:rsidP="004A43A2">
            <w:r>
              <w:t>Perceel 1 – Antwerpen</w:t>
            </w:r>
          </w:p>
        </w:tc>
        <w:tc>
          <w:tcPr>
            <w:tcW w:w="4956" w:type="dxa"/>
          </w:tcPr>
          <w:p w14:paraId="4E4CE6CE" w14:textId="77777777" w:rsidR="00603207" w:rsidRDefault="00603207" w:rsidP="004A43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3207" w14:paraId="595A2377" w14:textId="77777777" w:rsidTr="004A43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</w:tcPr>
          <w:p w14:paraId="4FAFC1BA" w14:textId="77777777" w:rsidR="00603207" w:rsidRDefault="00603207" w:rsidP="004A43A2">
            <w:r>
              <w:t>Perceel 2 – Limburg</w:t>
            </w:r>
          </w:p>
        </w:tc>
        <w:tc>
          <w:tcPr>
            <w:tcW w:w="4956" w:type="dxa"/>
          </w:tcPr>
          <w:p w14:paraId="24A7EDCA" w14:textId="77777777" w:rsidR="00603207" w:rsidRDefault="00603207" w:rsidP="004A43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3207" w14:paraId="0245148D" w14:textId="77777777" w:rsidTr="004A4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</w:tcPr>
          <w:p w14:paraId="720F7833" w14:textId="77777777" w:rsidR="00603207" w:rsidRDefault="00603207" w:rsidP="004A43A2">
            <w:r>
              <w:t>Perceel 3 – Oost-Vlaanderen</w:t>
            </w:r>
          </w:p>
        </w:tc>
        <w:tc>
          <w:tcPr>
            <w:tcW w:w="4956" w:type="dxa"/>
          </w:tcPr>
          <w:p w14:paraId="568332EA" w14:textId="77777777" w:rsidR="00603207" w:rsidRDefault="00603207" w:rsidP="004A43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03207" w14:paraId="277A0208" w14:textId="77777777" w:rsidTr="004A43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</w:tcPr>
          <w:p w14:paraId="2F321B06" w14:textId="77777777" w:rsidR="00603207" w:rsidRDefault="00603207" w:rsidP="004A43A2">
            <w:r>
              <w:t>Perceel 4 – Vlaams-Brabant</w:t>
            </w:r>
          </w:p>
        </w:tc>
        <w:tc>
          <w:tcPr>
            <w:tcW w:w="4956" w:type="dxa"/>
          </w:tcPr>
          <w:p w14:paraId="304378B2" w14:textId="77777777" w:rsidR="00603207" w:rsidRDefault="00603207" w:rsidP="004A43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03207" w14:paraId="4E708F11" w14:textId="77777777" w:rsidTr="004A4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</w:tcPr>
          <w:p w14:paraId="0EACBDAF" w14:textId="77777777" w:rsidR="00603207" w:rsidRDefault="00603207" w:rsidP="004A43A2">
            <w:r>
              <w:t>Perceel 5 – West-Vlaanderen</w:t>
            </w:r>
          </w:p>
        </w:tc>
        <w:tc>
          <w:tcPr>
            <w:tcW w:w="4956" w:type="dxa"/>
          </w:tcPr>
          <w:p w14:paraId="13F58EB6" w14:textId="77777777" w:rsidR="00603207" w:rsidRDefault="00603207" w:rsidP="004A43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AD50A97" w14:textId="6128FF81" w:rsidR="00603207" w:rsidRPr="00E74917" w:rsidRDefault="00603207" w:rsidP="00E74917">
      <w:pPr>
        <w:pStyle w:val="Kop1"/>
        <w:ind w:left="426" w:hanging="433"/>
        <w:rPr>
          <w:rFonts w:cstheme="minorHAnsi"/>
        </w:rPr>
      </w:pPr>
      <w:r w:rsidRPr="00E74917">
        <w:rPr>
          <w:rFonts w:cstheme="minorHAnsi"/>
        </w:rPr>
        <w:t xml:space="preserve">PRIJSKORTING </w:t>
      </w:r>
    </w:p>
    <w:p w14:paraId="072A97A2" w14:textId="77777777" w:rsidR="00603207" w:rsidRDefault="00603207" w:rsidP="00603207">
      <w:pPr>
        <w:rPr>
          <w:rStyle w:val="ui-provider"/>
        </w:rPr>
      </w:pPr>
      <w:r>
        <w:rPr>
          <w:rStyle w:val="ui-provider"/>
        </w:rPr>
        <w:t>Als inschrijver kunt u prijskorting geven op de kostprijs van de bouwwerken. Geef aan of u als inschrijver een korting geeft als meerdere percelen aan u worden gegund.</w:t>
      </w:r>
    </w:p>
    <w:tbl>
      <w:tblPr>
        <w:tblStyle w:val="Rastertabel4-Accent2"/>
        <w:tblW w:w="1980" w:type="dxa"/>
        <w:tblLayout w:type="fixed"/>
        <w:tblLook w:val="0420" w:firstRow="1" w:lastRow="0" w:firstColumn="0" w:lastColumn="0" w:noHBand="0" w:noVBand="1"/>
      </w:tblPr>
      <w:tblGrid>
        <w:gridCol w:w="1980"/>
      </w:tblGrid>
      <w:tr w:rsidR="00603207" w:rsidRPr="002E3345" w14:paraId="30506086" w14:textId="77777777" w:rsidTr="004A43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0" w:type="dxa"/>
          </w:tcPr>
          <w:p w14:paraId="0807DA5A" w14:textId="77777777" w:rsidR="00603207" w:rsidRPr="002E3345" w:rsidRDefault="00603207" w:rsidP="004A43A2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Korting?  JA/NEE</w:t>
            </w:r>
          </w:p>
        </w:tc>
      </w:tr>
      <w:tr w:rsidR="00603207" w:rsidRPr="002E3345" w14:paraId="3E3303D4" w14:textId="77777777" w:rsidTr="004A4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top w:val="single" w:sz="4" w:space="0" w:color="57B46E" w:themeColor="accent2"/>
              <w:bottom w:val="single" w:sz="4" w:space="0" w:color="57B46E" w:themeColor="accent2"/>
            </w:tcBorders>
          </w:tcPr>
          <w:p w14:paraId="1693C681" w14:textId="77777777" w:rsidR="00603207" w:rsidRPr="002E3345" w:rsidRDefault="00603207" w:rsidP="004A43A2">
            <w:pPr>
              <w:jc w:val="right"/>
              <w:rPr>
                <w:lang w:val="nl-NL"/>
              </w:rPr>
            </w:pPr>
          </w:p>
        </w:tc>
      </w:tr>
    </w:tbl>
    <w:p w14:paraId="327E7DC2" w14:textId="77777777" w:rsidR="00603207" w:rsidRDefault="00603207" w:rsidP="00603207">
      <w:pPr>
        <w:rPr>
          <w:rStyle w:val="ui-provider"/>
        </w:rPr>
      </w:pPr>
    </w:p>
    <w:p w14:paraId="4626A200" w14:textId="55D0ECBD" w:rsidR="00603207" w:rsidRPr="00D424DE" w:rsidRDefault="00603207" w:rsidP="00603207">
      <w:pPr>
        <w:rPr>
          <w:rFonts w:cstheme="minorHAnsi"/>
        </w:rPr>
      </w:pPr>
      <w:r>
        <w:rPr>
          <w:rStyle w:val="ui-provider"/>
        </w:rPr>
        <w:t>Als u prijskorting geeft, geeft u volgende prijskorting voor alle percelen die aan u worden gegund:</w:t>
      </w:r>
    </w:p>
    <w:tbl>
      <w:tblPr>
        <w:tblStyle w:val="Rastertabel4-Accent2"/>
        <w:tblW w:w="1980" w:type="dxa"/>
        <w:tblLayout w:type="fixed"/>
        <w:tblLook w:val="0420" w:firstRow="1" w:lastRow="0" w:firstColumn="0" w:lastColumn="0" w:noHBand="0" w:noVBand="1"/>
      </w:tblPr>
      <w:tblGrid>
        <w:gridCol w:w="1980"/>
      </w:tblGrid>
      <w:tr w:rsidR="00603207" w:rsidRPr="002E3345" w14:paraId="4CFD67CC" w14:textId="77777777" w:rsidTr="004A43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80" w:type="dxa"/>
          </w:tcPr>
          <w:p w14:paraId="5321A680" w14:textId="77777777" w:rsidR="00603207" w:rsidRPr="002E3345" w:rsidRDefault="00603207" w:rsidP="004A43A2">
            <w:pPr>
              <w:jc w:val="center"/>
              <w:rPr>
                <w:lang w:val="nl-NL"/>
              </w:rPr>
            </w:pPr>
            <w:r>
              <w:rPr>
                <w:lang w:val="nl-NL"/>
              </w:rPr>
              <w:t>Korting %</w:t>
            </w:r>
          </w:p>
        </w:tc>
      </w:tr>
      <w:tr w:rsidR="00603207" w:rsidRPr="002E3345" w14:paraId="4D7AF2B5" w14:textId="77777777" w:rsidTr="004A43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980" w:type="dxa"/>
            <w:tcBorders>
              <w:top w:val="single" w:sz="4" w:space="0" w:color="57B46E" w:themeColor="accent2"/>
              <w:bottom w:val="single" w:sz="4" w:space="0" w:color="57B46E" w:themeColor="accent2"/>
            </w:tcBorders>
          </w:tcPr>
          <w:p w14:paraId="3083DB25" w14:textId="77777777" w:rsidR="00603207" w:rsidRPr="002E3345" w:rsidRDefault="00603207" w:rsidP="004A43A2">
            <w:pPr>
              <w:jc w:val="right"/>
              <w:rPr>
                <w:lang w:val="nl-NL"/>
              </w:rPr>
            </w:pPr>
          </w:p>
        </w:tc>
      </w:tr>
    </w:tbl>
    <w:p w14:paraId="1D8C81AC" w14:textId="77777777" w:rsidR="00603207" w:rsidRDefault="00603207" w:rsidP="00E74917">
      <w:pPr>
        <w:pStyle w:val="Kop1"/>
        <w:ind w:left="426" w:hanging="433"/>
        <w:rPr>
          <w:rFonts w:cstheme="minorHAnsi"/>
        </w:rPr>
      </w:pPr>
      <w:r w:rsidRPr="009F2BCF">
        <w:rPr>
          <w:rFonts w:cstheme="minorHAnsi"/>
        </w:rPr>
        <w:t>eventuele afwijkingen</w:t>
      </w:r>
    </w:p>
    <w:p w14:paraId="679B5647" w14:textId="77777777" w:rsidR="00603207" w:rsidRDefault="00603207" w:rsidP="00603207">
      <w:pPr>
        <w:jc w:val="both"/>
      </w:pPr>
      <w:r>
        <w:t>E</w:t>
      </w:r>
      <w:r w:rsidRPr="006A71DA">
        <w:t xml:space="preserve">ventuele afwijkingen </w:t>
      </w:r>
      <w:r>
        <w:t>op</w:t>
      </w:r>
      <w:r w:rsidRPr="006A71DA">
        <w:t xml:space="preserve"> de Ontwerpleidraad 20</w:t>
      </w:r>
      <w:r>
        <w:t>22</w:t>
      </w:r>
      <w:r w:rsidRPr="006A71DA">
        <w:t xml:space="preserve"> of het Bouwtechnisch bestek woningbouw</w:t>
      </w:r>
      <w:r>
        <w:t xml:space="preserve"> omschrijft u bij het betrokken perceel.</w:t>
      </w:r>
    </w:p>
    <w:p w14:paraId="4D49C4EC" w14:textId="151C8614" w:rsidR="00603207" w:rsidRDefault="00603207" w:rsidP="00603207">
      <w:pPr>
        <w:jc w:val="both"/>
      </w:pPr>
      <w:r>
        <w:t>Als u met een niet-traditionele bouwwijze werkt</w:t>
      </w:r>
      <w:r w:rsidR="009E35F8">
        <w:t xml:space="preserve"> dan moet </w:t>
      </w:r>
      <w:r>
        <w:t>het gebruikte systeem de nodige technische goedkeuringen en attesten</w:t>
      </w:r>
      <w:r w:rsidR="009E35F8">
        <w:t xml:space="preserve"> bezitten</w:t>
      </w:r>
      <w:r>
        <w:t>. U voegt een nota toe die het systeem omschrijft samen met een lijst van de behaalde technische goedkeuringen en attesten.</w:t>
      </w:r>
      <w:r>
        <w:cr/>
      </w:r>
    </w:p>
    <w:p w14:paraId="377FA21A" w14:textId="55254549" w:rsidR="00603207" w:rsidRPr="00374EC3" w:rsidRDefault="00603207" w:rsidP="00603207">
      <w:pPr>
        <w:pStyle w:val="Kop2"/>
        <w:numPr>
          <w:ilvl w:val="0"/>
          <w:numId w:val="0"/>
        </w:numPr>
      </w:pPr>
      <w:r>
        <w:rPr>
          <w:b/>
          <w:sz w:val="36"/>
          <w:szCs w:val="52"/>
          <w:u w:val="none"/>
        </w:rPr>
        <w:lastRenderedPageBreak/>
        <w:t xml:space="preserve">Inschrijving </w:t>
      </w:r>
      <w:r w:rsidRPr="00B37217">
        <w:rPr>
          <w:b/>
          <w:sz w:val="36"/>
          <w:szCs w:val="52"/>
          <w:u w:val="none"/>
        </w:rPr>
        <w:t>perceel 1 - Antwerpen</w:t>
      </w:r>
      <w:r>
        <w:br/>
      </w:r>
      <w:r w:rsidRPr="00004B4A">
        <w:t>Architect</w:t>
      </w:r>
    </w:p>
    <w:p w14:paraId="367A8461" w14:textId="77777777" w:rsidR="00603207" w:rsidRDefault="00603207" w:rsidP="00603207">
      <w:r>
        <w:t xml:space="preserve">Naam architectenbureau: </w:t>
      </w:r>
      <w:sdt>
        <w:sdtPr>
          <w:rPr>
            <w:highlight w:val="lightGray"/>
          </w:rPr>
          <w:id w:val="-212502087"/>
          <w:placeholder>
            <w:docPart w:val="5317E01A985D4C66A9CCD80BDB8E7F08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15355B47" w14:textId="77777777" w:rsidR="00603207" w:rsidRDefault="00603207" w:rsidP="00603207">
      <w:r>
        <w:t>Adres architectenbureau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347141918"/>
          <w:placeholder>
            <w:docPart w:val="5E0ED18BBDD44E329C34F7D15DA7744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AFB64B2" w14:textId="77777777" w:rsidR="00603207" w:rsidRDefault="00603207" w:rsidP="00603207">
      <w:r w:rsidRPr="00E95843">
        <w:t>Naam verantwoordelijke architect</w:t>
      </w:r>
      <w:r>
        <w:t xml:space="preserve">: </w:t>
      </w:r>
      <w:sdt>
        <w:sdtPr>
          <w:rPr>
            <w:highlight w:val="lightGray"/>
          </w:rPr>
          <w:id w:val="-1794592670"/>
          <w:placeholder>
            <w:docPart w:val="6AB7D21C32D240CCA22699D2BF1E35F2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952D974" w14:textId="77777777" w:rsidR="00603207" w:rsidRDefault="00603207" w:rsidP="00603207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-1162925324"/>
          <w:placeholder>
            <w:docPart w:val="7659E298CCCA4DBDA96F18506A8B410A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A6D1A58" w14:textId="77777777" w:rsidR="00603207" w:rsidRDefault="00603207" w:rsidP="00603207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536479353"/>
          <w:placeholder>
            <w:docPart w:val="3D86098B2E70465F98E309AC69C30722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6988EB1" w14:textId="77777777" w:rsidR="00603207" w:rsidRPr="00004B4A" w:rsidRDefault="00603207" w:rsidP="00603207">
      <w:pPr>
        <w:pStyle w:val="Kop3"/>
        <w:numPr>
          <w:ilvl w:val="0"/>
          <w:numId w:val="0"/>
        </w:numPr>
        <w:ind w:left="720" w:hanging="720"/>
        <w:rPr>
          <w:b w:val="0"/>
          <w:caps/>
          <w:sz w:val="32"/>
          <w:szCs w:val="32"/>
          <w:u w:val="dotted"/>
        </w:rPr>
      </w:pPr>
      <w:r w:rsidRPr="00004B4A">
        <w:rPr>
          <w:b w:val="0"/>
          <w:caps/>
          <w:sz w:val="32"/>
          <w:szCs w:val="32"/>
          <w:u w:val="dotted"/>
        </w:rPr>
        <w:t>Kostprijs</w:t>
      </w:r>
      <w:r>
        <w:rPr>
          <w:b w:val="0"/>
          <w:caps/>
          <w:sz w:val="32"/>
          <w:szCs w:val="32"/>
          <w:u w:val="dotted"/>
        </w:rPr>
        <w:t xml:space="preserve"> bouwwerken</w:t>
      </w:r>
    </w:p>
    <w:p w14:paraId="45A6E548" w14:textId="77777777" w:rsidR="00603207" w:rsidRPr="007628EF" w:rsidRDefault="00603207" w:rsidP="00E74917">
      <w:pPr>
        <w:pStyle w:val="Kop2"/>
        <w:numPr>
          <w:ilvl w:val="0"/>
          <w:numId w:val="20"/>
        </w:numPr>
        <w:ind w:left="284" w:hanging="284"/>
      </w:pPr>
      <w:r w:rsidRPr="007628EF">
        <w:t>Prijs basistypes</w:t>
      </w:r>
    </w:p>
    <w:p w14:paraId="2EB6D1DA" w14:textId="77777777" w:rsidR="00603207" w:rsidRPr="006A71DA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prijs (excl. btw) voor de </w:t>
      </w:r>
      <w:r>
        <w:rPr>
          <w:rFonts w:cstheme="minorHAnsi"/>
        </w:rPr>
        <w:t>realisatie</w:t>
      </w:r>
      <w:r w:rsidRPr="006A71DA">
        <w:rPr>
          <w:rFonts w:cstheme="minorHAnsi"/>
        </w:rPr>
        <w:t xml:space="preserve"> van </w:t>
      </w:r>
      <w:r>
        <w:rPr>
          <w:rFonts w:cstheme="minorHAnsi"/>
        </w:rPr>
        <w:t>volgen</w:t>
      </w:r>
      <w:r w:rsidRPr="006A71DA">
        <w:rPr>
          <w:rFonts w:cstheme="minorHAnsi"/>
        </w:rPr>
        <w:t>de</w:t>
      </w:r>
      <w:r>
        <w:rPr>
          <w:rFonts w:cstheme="minorHAnsi"/>
        </w:rPr>
        <w:t xml:space="preserve"> basistypes:</w:t>
      </w:r>
    </w:p>
    <w:p w14:paraId="369D51BE" w14:textId="77777777" w:rsidR="00603207" w:rsidRPr="004F4308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4F4308">
        <w:rPr>
          <w:rFonts w:cstheme="minorHAnsi"/>
        </w:rPr>
        <w:t xml:space="preserve">Type 1: </w:t>
      </w:r>
      <w:r>
        <w:rPr>
          <w:rFonts w:cstheme="minorHAnsi"/>
        </w:rPr>
        <w:t xml:space="preserve">halfopen </w:t>
      </w:r>
      <w:r w:rsidRPr="004F4308">
        <w:rPr>
          <w:rFonts w:cstheme="minorHAnsi"/>
        </w:rPr>
        <w:t>grondgebonden woning; type 3/</w:t>
      </w:r>
      <w:r>
        <w:rPr>
          <w:rFonts w:cstheme="minorHAnsi"/>
        </w:rPr>
        <w:t>4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 xml:space="preserve">4 </w:t>
      </w:r>
      <w:r w:rsidRPr="004F4308">
        <w:rPr>
          <w:rFonts w:cstheme="minorHAnsi"/>
        </w:rPr>
        <w:t>personen)</w:t>
      </w:r>
      <w:r w:rsidRPr="004F4308">
        <w:rPr>
          <w:rFonts w:cstheme="minorHAnsi"/>
          <w:highlight w:val="lightGray"/>
        </w:rPr>
        <w:t xml:space="preserve"> </w:t>
      </w:r>
    </w:p>
    <w:p w14:paraId="4C55ACAE" w14:textId="77777777" w:rsidR="00603207" w:rsidRPr="004F4308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1222643045"/>
          <w:placeholder>
            <w:docPart w:val="F240805BF6EA456FB317AD122BE2C41C"/>
          </w:placeholder>
          <w:showingPlcHdr/>
          <w:text/>
        </w:sdtPr>
        <w:sdtContent>
          <w:r w:rsidR="00603207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0DCE7411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2: </w:t>
      </w:r>
      <w:r w:rsidRPr="004F4308">
        <w:rPr>
          <w:rFonts w:cstheme="minorHAnsi"/>
        </w:rPr>
        <w:t>halfopen grondgebonden woning; type 3/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personen)</w:t>
      </w:r>
      <w:r>
        <w:rPr>
          <w:rFonts w:cstheme="minorHAnsi"/>
        </w:rPr>
        <w:t xml:space="preserve"> </w:t>
      </w:r>
    </w:p>
    <w:p w14:paraId="44477662" w14:textId="77777777" w:rsidR="00603207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-1280869736"/>
          <w:placeholder>
            <w:docPart w:val="20D57356FFF2434DBE7029D1C7C286AD"/>
          </w:placeholder>
          <w:showingPlcHdr/>
          <w:text/>
        </w:sdtPr>
        <w:sdtContent>
          <w:r w:rsidR="00603207"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04956F03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3: </w:t>
      </w:r>
      <w:r w:rsidRPr="009B6670">
        <w:t>halfopen</w:t>
      </w:r>
      <w:r>
        <w:t xml:space="preserve"> </w:t>
      </w:r>
      <w:r w:rsidRPr="009B6670">
        <w:t>grondgebonden woning</w:t>
      </w:r>
      <w:r>
        <w:t>, type 4/6 (4 slaapkamers/6 personen)</w:t>
      </w:r>
    </w:p>
    <w:p w14:paraId="73D07EA8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  <w:r>
        <w:rPr>
          <w:rFonts w:cstheme="minorHAnsi"/>
        </w:rPr>
        <w:t xml:space="preserve"> </w:t>
      </w:r>
      <w:sdt>
        <w:sdtPr>
          <w:rPr>
            <w:rFonts w:cstheme="minorHAnsi"/>
            <w:highlight w:val="lightGray"/>
          </w:rPr>
          <w:id w:val="663745735"/>
          <w:placeholder>
            <w:docPart w:val="0938D43D786343F2BBDBBBBA82030C81"/>
          </w:placeholder>
          <w:showingPlcHdr/>
          <w:text/>
        </w:sdtPr>
        <w:sdtContent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2097F88E" w14:textId="77777777" w:rsidR="00603207" w:rsidRPr="00C0717F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C0717F">
        <w:rPr>
          <w:rFonts w:cstheme="minorHAnsi"/>
        </w:rPr>
        <w:t xml:space="preserve">Type 4: halfopen gestapelde woning. Dit is de combinatie van 1 x type 1/2 (1 slaapkamer/2 personen) en 1x type 2/3 (2 slaapkamers/3 personen) </w:t>
      </w:r>
      <w:r w:rsidRPr="00C0717F">
        <w:rPr>
          <w:rFonts w:cstheme="minorHAnsi"/>
        </w:rPr>
        <w:br/>
      </w:r>
      <w:sdt>
        <w:sdtPr>
          <w:rPr>
            <w:rFonts w:cstheme="minorHAnsi"/>
            <w:highlight w:val="lightGray"/>
          </w:rPr>
          <w:id w:val="-768089909"/>
          <w:placeholder>
            <w:docPart w:val="45DF6366D56840B4BAB12F8BCF287570"/>
          </w:placeholder>
          <w:showingPlcHdr/>
          <w:text/>
        </w:sdtPr>
        <w:sdtContent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01272D71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</w:p>
    <w:p w14:paraId="5706F0F6" w14:textId="77777777" w:rsidR="00603207" w:rsidRPr="001E4E20" w:rsidRDefault="00603207" w:rsidP="00E74917">
      <w:pPr>
        <w:pStyle w:val="Kop2"/>
        <w:numPr>
          <w:ilvl w:val="0"/>
          <w:numId w:val="20"/>
        </w:numPr>
        <w:ind w:left="284" w:hanging="284"/>
      </w:pPr>
      <w:r w:rsidRPr="006A71DA">
        <w:t xml:space="preserve">Prijs </w:t>
      </w:r>
      <w:r>
        <w:t xml:space="preserve">schakeling van de </w:t>
      </w:r>
      <w:r w:rsidRPr="003F460A">
        <w:t>basistypes tot 11 woningen</w:t>
      </w:r>
    </w:p>
    <w:p w14:paraId="4056EDF4" w14:textId="77777777" w:rsidR="00603207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vraagprijs voor </w:t>
      </w:r>
      <w:r>
        <w:rPr>
          <w:rFonts w:cstheme="minorHAnsi"/>
        </w:rPr>
        <w:t xml:space="preserve">realisatie van bovenvermelde basistypes in een schakeling van 11 woningen. De schakeling bestaat uit </w:t>
      </w:r>
      <w:r w:rsidRPr="004F4308">
        <w:rPr>
          <w:rFonts w:cstheme="minorHAnsi"/>
        </w:rPr>
        <w:t>3x ontwerp type 1, 3x ontwerp type 2</w:t>
      </w:r>
      <w:r>
        <w:rPr>
          <w:rFonts w:cstheme="minorHAnsi"/>
        </w:rPr>
        <w:t>, 3</w:t>
      </w:r>
      <w:r w:rsidRPr="004F4308">
        <w:rPr>
          <w:rFonts w:cstheme="minorHAnsi"/>
        </w:rPr>
        <w:t>x ontwerp type 3</w:t>
      </w:r>
      <w:r>
        <w:rPr>
          <w:rFonts w:cstheme="minorHAnsi"/>
        </w:rPr>
        <w:t xml:space="preserve"> en 2</w:t>
      </w:r>
      <w:r w:rsidRPr="004F4308">
        <w:rPr>
          <w:rFonts w:cstheme="minorHAnsi"/>
        </w:rPr>
        <w:t xml:space="preserve">x ontwerp type </w:t>
      </w:r>
      <w:r>
        <w:rPr>
          <w:rFonts w:cstheme="minorHAnsi"/>
        </w:rPr>
        <w:t>4</w:t>
      </w:r>
      <w:r w:rsidRPr="004F4308">
        <w:rPr>
          <w:rFonts w:cstheme="minorHAnsi"/>
        </w:rPr>
        <w:t>.</w:t>
      </w:r>
    </w:p>
    <w:p w14:paraId="61F36DC0" w14:textId="77777777" w:rsidR="00603207" w:rsidRPr="006A71DA" w:rsidRDefault="00603207" w:rsidP="00603207">
      <w:pPr>
        <w:rPr>
          <w:rFonts w:cstheme="minorHAnsi"/>
        </w:rPr>
      </w:pPr>
    </w:p>
    <w:p w14:paraId="52C63CDC" w14:textId="77777777" w:rsidR="00603207" w:rsidRPr="004F4308" w:rsidRDefault="00603207" w:rsidP="00603207">
      <w:pPr>
        <w:rPr>
          <w:rFonts w:cstheme="minorHAnsi"/>
        </w:rPr>
      </w:pPr>
      <w:r w:rsidRPr="004F4308">
        <w:rPr>
          <w:rFonts w:cstheme="minorHAnsi"/>
        </w:rPr>
        <w:t xml:space="preserve"> </w:t>
      </w:r>
      <w:sdt>
        <w:sdtPr>
          <w:rPr>
            <w:highlight w:val="lightGray"/>
          </w:rPr>
          <w:id w:val="-1248499194"/>
          <w:placeholder>
            <w:docPart w:val="1D69754840AF48BD8ED12D2E57EA0935"/>
          </w:placeholder>
          <w:showingPlcHdr/>
          <w:text/>
        </w:sdtPr>
        <w:sdtContent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1A19A329" w14:textId="77777777" w:rsidR="00603207" w:rsidRDefault="00603207" w:rsidP="00603207">
      <w:pPr>
        <w:spacing w:line="240" w:lineRule="auto"/>
        <w:contextualSpacing w:val="0"/>
      </w:pPr>
    </w:p>
    <w:p w14:paraId="64950A33" w14:textId="77777777" w:rsidR="00603207" w:rsidRDefault="00603207" w:rsidP="00603207">
      <w:pPr>
        <w:spacing w:line="240" w:lineRule="auto"/>
        <w:contextualSpacing w:val="0"/>
      </w:pPr>
    </w:p>
    <w:p w14:paraId="44B52A1B" w14:textId="77777777" w:rsidR="00603207" w:rsidRDefault="00603207" w:rsidP="00603207">
      <w:pPr>
        <w:spacing w:line="240" w:lineRule="auto"/>
        <w:contextualSpacing w:val="0"/>
      </w:pPr>
    </w:p>
    <w:p w14:paraId="751D3701" w14:textId="77777777" w:rsidR="00603207" w:rsidRDefault="00603207" w:rsidP="00603207">
      <w:pPr>
        <w:spacing w:line="240" w:lineRule="auto"/>
        <w:contextualSpacing w:val="0"/>
      </w:pPr>
    </w:p>
    <w:p w14:paraId="713B07DE" w14:textId="25D3AC09" w:rsidR="00603207" w:rsidRDefault="00603207" w:rsidP="00603207">
      <w:pPr>
        <w:spacing w:line="240" w:lineRule="auto"/>
        <w:contextualSpacing w:val="0"/>
      </w:pPr>
      <w:r>
        <w:t>Eventuele afwijkingen:</w:t>
      </w:r>
      <w:r w:rsidR="002222B8" w:rsidRPr="002222B8">
        <w:t xml:space="preserve"> </w:t>
      </w:r>
      <w:sdt>
        <w:sdtPr>
          <w:rPr>
            <w:highlight w:val="lightGray"/>
          </w:rPr>
          <w:id w:val="-1302073787"/>
          <w:placeholder>
            <w:docPart w:val="A876F04088A94AF4A6B59FC7C27DFEA2"/>
          </w:placeholder>
          <w:showingPlcHdr/>
          <w:text/>
        </w:sdtPr>
        <w:sdtContent>
          <w:r w:rsidR="002222B8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00A9CB5C" w14:textId="77777777" w:rsidR="00603207" w:rsidRDefault="00603207" w:rsidP="00603207"/>
    <w:p w14:paraId="41ABBCBC" w14:textId="77777777" w:rsidR="00603207" w:rsidRDefault="00603207" w:rsidP="00603207"/>
    <w:p w14:paraId="2FF55E11" w14:textId="77777777" w:rsidR="00603207" w:rsidRDefault="00603207" w:rsidP="00603207"/>
    <w:p w14:paraId="25C2AA90" w14:textId="77777777" w:rsidR="00603207" w:rsidRDefault="00603207" w:rsidP="00603207"/>
    <w:p w14:paraId="42EF401F" w14:textId="77777777" w:rsidR="00603207" w:rsidRDefault="00603207" w:rsidP="00603207"/>
    <w:p w14:paraId="7822E857" w14:textId="77777777" w:rsidR="00603207" w:rsidRDefault="00603207" w:rsidP="00603207"/>
    <w:p w14:paraId="0087D0E2" w14:textId="77777777" w:rsidR="00603207" w:rsidRDefault="00603207" w:rsidP="00603207"/>
    <w:p w14:paraId="0CEB37B4" w14:textId="77777777" w:rsidR="00603207" w:rsidRDefault="00603207" w:rsidP="00603207">
      <w:r w:rsidRPr="00374EC3">
        <w:t>De inschrijver(s)</w:t>
      </w:r>
    </w:p>
    <w:sdt>
      <w:sdtPr>
        <w:rPr>
          <w:highlight w:val="lightGray"/>
        </w:rPr>
        <w:id w:val="-716666574"/>
        <w:placeholder>
          <w:docPart w:val="7DC5970BA0AE479FB64611F259931148"/>
        </w:placeholder>
        <w:showingPlcHdr/>
        <w:text/>
      </w:sdtPr>
      <w:sdtContent>
        <w:p w14:paraId="36C4BF79" w14:textId="77777777" w:rsidR="00603207" w:rsidRDefault="00603207" w:rsidP="00603207">
          <w:r w:rsidRPr="00755791">
            <w:rPr>
              <w:rStyle w:val="Tekstvantijdelijkeaanduiding"/>
              <w:highlight w:val="lightGray"/>
            </w:rPr>
            <w:t>Kl</w:t>
          </w:r>
          <w:r>
            <w:rPr>
              <w:rStyle w:val="Tekstvantijdelijkeaanduiding"/>
              <w:highlight w:val="lightGray"/>
            </w:rPr>
            <w:t>i</w:t>
          </w:r>
          <w:r w:rsidRPr="00755791">
            <w:rPr>
              <w:rStyle w:val="Tekstvantijdelijkeaanduiding"/>
              <w:highlight w:val="lightGray"/>
            </w:rPr>
            <w:t xml:space="preserve">k of tik om </w:t>
          </w:r>
          <w:r>
            <w:rPr>
              <w:rStyle w:val="Tekstvantijdelijkeaanduiding"/>
              <w:highlight w:val="lightGray"/>
            </w:rPr>
            <w:t>handtekening</w:t>
          </w:r>
          <w:r w:rsidRPr="00755791">
            <w:rPr>
              <w:rStyle w:val="Tekstvantijdelijkeaanduiding"/>
              <w:highlight w:val="lightGray"/>
            </w:rPr>
            <w:t xml:space="preserve"> in te voeren.</w:t>
          </w:r>
        </w:p>
      </w:sdtContent>
    </w:sdt>
    <w:p w14:paraId="34F24416" w14:textId="77777777" w:rsidR="00603207" w:rsidRPr="00547FE9" w:rsidRDefault="00603207" w:rsidP="00603207"/>
    <w:p w14:paraId="4D2AC7EC" w14:textId="77777777" w:rsidR="00603207" w:rsidRDefault="00603207" w:rsidP="00603207">
      <w:pPr>
        <w:spacing w:line="240" w:lineRule="auto"/>
        <w:contextualSpacing w:val="0"/>
      </w:pPr>
      <w:r>
        <w:br w:type="page"/>
      </w:r>
    </w:p>
    <w:p w14:paraId="7D4490F5" w14:textId="19FC4DFF" w:rsidR="00603207" w:rsidRDefault="00603207" w:rsidP="00603207">
      <w:pPr>
        <w:pStyle w:val="Kop2"/>
        <w:numPr>
          <w:ilvl w:val="0"/>
          <w:numId w:val="0"/>
        </w:numPr>
        <w:rPr>
          <w:b/>
          <w:sz w:val="36"/>
          <w:szCs w:val="52"/>
          <w:u w:val="none"/>
        </w:rPr>
      </w:pPr>
      <w:r>
        <w:rPr>
          <w:b/>
          <w:sz w:val="36"/>
          <w:szCs w:val="52"/>
          <w:u w:val="none"/>
        </w:rPr>
        <w:lastRenderedPageBreak/>
        <w:t xml:space="preserve">Inschrijving </w:t>
      </w:r>
      <w:r w:rsidRPr="007628EF">
        <w:rPr>
          <w:b/>
          <w:sz w:val="36"/>
          <w:szCs w:val="52"/>
          <w:u w:val="none"/>
        </w:rPr>
        <w:t xml:space="preserve">perceel 2 </w:t>
      </w:r>
      <w:r>
        <w:rPr>
          <w:b/>
          <w:sz w:val="36"/>
          <w:szCs w:val="52"/>
          <w:u w:val="none"/>
        </w:rPr>
        <w:t>–</w:t>
      </w:r>
      <w:r w:rsidRPr="007628EF">
        <w:rPr>
          <w:b/>
          <w:sz w:val="36"/>
          <w:szCs w:val="52"/>
          <w:u w:val="none"/>
        </w:rPr>
        <w:t xml:space="preserve"> Limburg</w:t>
      </w:r>
    </w:p>
    <w:p w14:paraId="4A79FA3E" w14:textId="77777777" w:rsidR="00603207" w:rsidRPr="00374EC3" w:rsidRDefault="00603207" w:rsidP="00603207">
      <w:pPr>
        <w:pStyle w:val="Kop2"/>
        <w:numPr>
          <w:ilvl w:val="0"/>
          <w:numId w:val="0"/>
        </w:numPr>
      </w:pPr>
      <w:r w:rsidRPr="00004B4A">
        <w:t>Architect</w:t>
      </w:r>
    </w:p>
    <w:p w14:paraId="44820473" w14:textId="77777777" w:rsidR="00603207" w:rsidRDefault="00603207" w:rsidP="00603207">
      <w:r>
        <w:t xml:space="preserve">Naam architectenbureau: </w:t>
      </w:r>
      <w:sdt>
        <w:sdtPr>
          <w:rPr>
            <w:highlight w:val="lightGray"/>
          </w:rPr>
          <w:id w:val="1559276575"/>
          <w:placeholder>
            <w:docPart w:val="EDDA0AC96010486A925FA67C48BEBB0C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AF18725" w14:textId="77777777" w:rsidR="00603207" w:rsidRDefault="00603207" w:rsidP="00603207">
      <w:r>
        <w:t>Adres architectenbureau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-1982526921"/>
          <w:placeholder>
            <w:docPart w:val="5349EF13D469421C8E70A6C0871BE31C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EDA6857" w14:textId="77777777" w:rsidR="00603207" w:rsidRDefault="00603207" w:rsidP="00603207">
      <w:r w:rsidRPr="00E95843">
        <w:t>Naam verantwoordelijke architect</w:t>
      </w:r>
      <w:r>
        <w:t xml:space="preserve">: </w:t>
      </w:r>
      <w:sdt>
        <w:sdtPr>
          <w:rPr>
            <w:highlight w:val="lightGray"/>
          </w:rPr>
          <w:id w:val="1019508622"/>
          <w:placeholder>
            <w:docPart w:val="BF183DE3B24041E29C0F8DF265BE2210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BE1998A" w14:textId="77777777" w:rsidR="00603207" w:rsidRDefault="00603207" w:rsidP="00603207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-267782244"/>
          <w:placeholder>
            <w:docPart w:val="3B088763520C4896A171135AEF1306FF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8CC04FE" w14:textId="77777777" w:rsidR="00603207" w:rsidRDefault="00603207" w:rsidP="00603207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-2074958423"/>
          <w:placeholder>
            <w:docPart w:val="469D9619E4AE46349CA3FD2306D4BE44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5E87783" w14:textId="77777777" w:rsidR="00603207" w:rsidRPr="00004B4A" w:rsidRDefault="00603207" w:rsidP="00603207">
      <w:pPr>
        <w:pStyle w:val="Kop3"/>
        <w:numPr>
          <w:ilvl w:val="0"/>
          <w:numId w:val="0"/>
        </w:numPr>
        <w:ind w:left="720" w:hanging="720"/>
        <w:rPr>
          <w:b w:val="0"/>
          <w:caps/>
          <w:sz w:val="32"/>
          <w:szCs w:val="32"/>
          <w:u w:val="dotted"/>
        </w:rPr>
      </w:pPr>
      <w:r w:rsidRPr="00004B4A">
        <w:rPr>
          <w:b w:val="0"/>
          <w:caps/>
          <w:sz w:val="32"/>
          <w:szCs w:val="32"/>
          <w:u w:val="dotted"/>
        </w:rPr>
        <w:t>Kostprijs</w:t>
      </w:r>
      <w:r>
        <w:rPr>
          <w:b w:val="0"/>
          <w:caps/>
          <w:sz w:val="32"/>
          <w:szCs w:val="32"/>
          <w:u w:val="dotted"/>
        </w:rPr>
        <w:t xml:space="preserve"> bouwwerken</w:t>
      </w:r>
    </w:p>
    <w:p w14:paraId="5D2C433C" w14:textId="77777777" w:rsidR="002222B8" w:rsidRPr="007628EF" w:rsidRDefault="002222B8" w:rsidP="002222B8">
      <w:pPr>
        <w:pStyle w:val="Kop2"/>
        <w:numPr>
          <w:ilvl w:val="0"/>
          <w:numId w:val="42"/>
        </w:numPr>
      </w:pPr>
      <w:r w:rsidRPr="007628EF">
        <w:t>Prijs basistypes</w:t>
      </w:r>
    </w:p>
    <w:p w14:paraId="46A313A7" w14:textId="77777777" w:rsidR="00603207" w:rsidRPr="006A71DA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prijs (excl. btw) voor de </w:t>
      </w:r>
      <w:r>
        <w:rPr>
          <w:rFonts w:cstheme="minorHAnsi"/>
        </w:rPr>
        <w:t>realisatie</w:t>
      </w:r>
      <w:r w:rsidRPr="006A71DA">
        <w:rPr>
          <w:rFonts w:cstheme="minorHAnsi"/>
        </w:rPr>
        <w:t xml:space="preserve"> van </w:t>
      </w:r>
      <w:r>
        <w:rPr>
          <w:rFonts w:cstheme="minorHAnsi"/>
        </w:rPr>
        <w:t>volgen</w:t>
      </w:r>
      <w:r w:rsidRPr="006A71DA">
        <w:rPr>
          <w:rFonts w:cstheme="minorHAnsi"/>
        </w:rPr>
        <w:t>de</w:t>
      </w:r>
      <w:r>
        <w:rPr>
          <w:rFonts w:cstheme="minorHAnsi"/>
        </w:rPr>
        <w:t xml:space="preserve"> basistypes:</w:t>
      </w:r>
    </w:p>
    <w:p w14:paraId="7935CED9" w14:textId="77777777" w:rsidR="00603207" w:rsidRPr="004F4308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4F4308">
        <w:rPr>
          <w:rFonts w:cstheme="minorHAnsi"/>
        </w:rPr>
        <w:t xml:space="preserve">Type 1: </w:t>
      </w:r>
      <w:r>
        <w:rPr>
          <w:rFonts w:cstheme="minorHAnsi"/>
        </w:rPr>
        <w:t xml:space="preserve">halfopen </w:t>
      </w:r>
      <w:r w:rsidRPr="004F4308">
        <w:rPr>
          <w:rFonts w:cstheme="minorHAnsi"/>
        </w:rPr>
        <w:t>grondgebonden woning; type 3/</w:t>
      </w:r>
      <w:r>
        <w:rPr>
          <w:rFonts w:cstheme="minorHAnsi"/>
        </w:rPr>
        <w:t>4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 xml:space="preserve">4 </w:t>
      </w:r>
      <w:r w:rsidRPr="004F4308">
        <w:rPr>
          <w:rFonts w:cstheme="minorHAnsi"/>
        </w:rPr>
        <w:t>personen)</w:t>
      </w:r>
      <w:r w:rsidRPr="004F4308">
        <w:rPr>
          <w:rFonts w:cstheme="minorHAnsi"/>
          <w:highlight w:val="lightGray"/>
        </w:rPr>
        <w:t xml:space="preserve"> </w:t>
      </w:r>
    </w:p>
    <w:p w14:paraId="204D4B3A" w14:textId="77777777" w:rsidR="00603207" w:rsidRPr="004F4308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-1526943624"/>
          <w:placeholder>
            <w:docPart w:val="1407D3EE914C49529F89232580EDB25C"/>
          </w:placeholder>
          <w:showingPlcHdr/>
          <w:text/>
        </w:sdtPr>
        <w:sdtContent>
          <w:r w:rsidR="00603207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504BB53A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2: </w:t>
      </w:r>
      <w:r w:rsidRPr="004F4308">
        <w:rPr>
          <w:rFonts w:cstheme="minorHAnsi"/>
        </w:rPr>
        <w:t>halfopen grondgebonden woning; type 3/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personen)</w:t>
      </w:r>
      <w:r>
        <w:rPr>
          <w:rFonts w:cstheme="minorHAnsi"/>
        </w:rPr>
        <w:t xml:space="preserve"> </w:t>
      </w:r>
    </w:p>
    <w:p w14:paraId="03746504" w14:textId="77777777" w:rsidR="00603207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1053194033"/>
          <w:placeholder>
            <w:docPart w:val="B55A3CD3E89C43399F8112F2FAE017CB"/>
          </w:placeholder>
          <w:showingPlcHdr/>
          <w:text/>
        </w:sdtPr>
        <w:sdtContent>
          <w:r w:rsidR="00603207"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2353EFFF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3: </w:t>
      </w:r>
      <w:r w:rsidRPr="009B6670">
        <w:t>halfopen</w:t>
      </w:r>
      <w:r>
        <w:t xml:space="preserve"> </w:t>
      </w:r>
      <w:r w:rsidRPr="009B6670">
        <w:t>grondgebonden woning</w:t>
      </w:r>
      <w:r>
        <w:t>, type 4/6 (4 slaapkamers/6 personen)</w:t>
      </w:r>
    </w:p>
    <w:p w14:paraId="662ABD2F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  <w:r>
        <w:rPr>
          <w:rFonts w:cstheme="minorHAnsi"/>
        </w:rPr>
        <w:t xml:space="preserve"> </w:t>
      </w:r>
      <w:sdt>
        <w:sdtPr>
          <w:rPr>
            <w:rFonts w:cstheme="minorHAnsi"/>
            <w:highlight w:val="lightGray"/>
          </w:rPr>
          <w:id w:val="-612594667"/>
          <w:placeholder>
            <w:docPart w:val="80671B0C8A5A405CA7F6548C1F08D2B0"/>
          </w:placeholder>
          <w:showingPlcHdr/>
          <w:text/>
        </w:sdtPr>
        <w:sdtContent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10A8B315" w14:textId="77777777" w:rsidR="00603207" w:rsidRPr="00C0717F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C0717F">
        <w:rPr>
          <w:rFonts w:cstheme="minorHAnsi"/>
        </w:rPr>
        <w:t xml:space="preserve">Type 4: halfopen gestapelde woning. Dit is de combinatie van 1 x type 1/2 (1 slaapkamer/2 personen) en 1x type 2/3 (2 slaapkamers/3 personen) </w:t>
      </w:r>
      <w:r w:rsidRPr="00C0717F">
        <w:rPr>
          <w:rFonts w:cstheme="minorHAnsi"/>
        </w:rPr>
        <w:br/>
      </w:r>
      <w:sdt>
        <w:sdtPr>
          <w:rPr>
            <w:rFonts w:cstheme="minorHAnsi"/>
            <w:highlight w:val="lightGray"/>
          </w:rPr>
          <w:id w:val="1687561131"/>
          <w:placeholder>
            <w:docPart w:val="306C7C2A75A14C4CA812363F10D85052"/>
          </w:placeholder>
          <w:showingPlcHdr/>
          <w:text/>
        </w:sdtPr>
        <w:sdtContent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32EADB89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</w:p>
    <w:p w14:paraId="76F4E55E" w14:textId="77777777" w:rsidR="00603207" w:rsidRPr="001E4E20" w:rsidRDefault="00603207" w:rsidP="002222B8">
      <w:pPr>
        <w:pStyle w:val="Kop2"/>
        <w:numPr>
          <w:ilvl w:val="0"/>
          <w:numId w:val="42"/>
        </w:numPr>
      </w:pPr>
      <w:r w:rsidRPr="006A71DA">
        <w:t xml:space="preserve">Prijs </w:t>
      </w:r>
      <w:r>
        <w:t xml:space="preserve">schakeling van de </w:t>
      </w:r>
      <w:r w:rsidRPr="003F460A">
        <w:t>basistypes tot 11 woningen</w:t>
      </w:r>
    </w:p>
    <w:p w14:paraId="2C1035BE" w14:textId="77777777" w:rsidR="00603207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vraagprijs voor </w:t>
      </w:r>
      <w:r>
        <w:rPr>
          <w:rFonts w:cstheme="minorHAnsi"/>
        </w:rPr>
        <w:t xml:space="preserve">realisatie van bovenvermelde basistypes in een schakeling van 11 woningen. De schakeling bestaat uit </w:t>
      </w:r>
      <w:r w:rsidRPr="004F4308">
        <w:rPr>
          <w:rFonts w:cstheme="minorHAnsi"/>
        </w:rPr>
        <w:t>3x ontwerp type 1, 3x ontwerp type 2</w:t>
      </w:r>
      <w:r>
        <w:rPr>
          <w:rFonts w:cstheme="minorHAnsi"/>
        </w:rPr>
        <w:t>, 3</w:t>
      </w:r>
      <w:r w:rsidRPr="004F4308">
        <w:rPr>
          <w:rFonts w:cstheme="minorHAnsi"/>
        </w:rPr>
        <w:t>x ontwerp type 3</w:t>
      </w:r>
      <w:r>
        <w:rPr>
          <w:rFonts w:cstheme="minorHAnsi"/>
        </w:rPr>
        <w:t xml:space="preserve"> en 2</w:t>
      </w:r>
      <w:r w:rsidRPr="004F4308">
        <w:rPr>
          <w:rFonts w:cstheme="minorHAnsi"/>
        </w:rPr>
        <w:t xml:space="preserve">x ontwerp type </w:t>
      </w:r>
      <w:r>
        <w:rPr>
          <w:rFonts w:cstheme="minorHAnsi"/>
        </w:rPr>
        <w:t>4</w:t>
      </w:r>
      <w:r w:rsidRPr="004F4308">
        <w:rPr>
          <w:rFonts w:cstheme="minorHAnsi"/>
        </w:rPr>
        <w:t>.</w:t>
      </w:r>
    </w:p>
    <w:p w14:paraId="04EA97C3" w14:textId="77777777" w:rsidR="00603207" w:rsidRPr="006A71DA" w:rsidRDefault="00603207" w:rsidP="00603207">
      <w:pPr>
        <w:rPr>
          <w:rFonts w:cstheme="minorHAnsi"/>
        </w:rPr>
      </w:pPr>
    </w:p>
    <w:p w14:paraId="0CD2AC1E" w14:textId="77777777" w:rsidR="00603207" w:rsidRPr="004F4308" w:rsidRDefault="00000000" w:rsidP="00603207">
      <w:pPr>
        <w:rPr>
          <w:rFonts w:cstheme="minorHAnsi"/>
        </w:rPr>
      </w:pPr>
      <w:sdt>
        <w:sdtPr>
          <w:rPr>
            <w:highlight w:val="lightGray"/>
          </w:rPr>
          <w:id w:val="-693999617"/>
          <w:placeholder>
            <w:docPart w:val="AA8C9910212C4F48B9E2C89A70EDB43D"/>
          </w:placeholder>
          <w:showingPlcHdr/>
          <w:text/>
        </w:sdtPr>
        <w:sdtContent>
          <w:r w:rsidR="00603207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0921B918" w14:textId="77777777" w:rsidR="00603207" w:rsidRDefault="00603207" w:rsidP="00603207">
      <w:pPr>
        <w:spacing w:line="240" w:lineRule="auto"/>
        <w:contextualSpacing w:val="0"/>
      </w:pPr>
    </w:p>
    <w:p w14:paraId="6DC6780D" w14:textId="77777777" w:rsidR="00603207" w:rsidRDefault="00603207" w:rsidP="00603207">
      <w:pPr>
        <w:spacing w:line="240" w:lineRule="auto"/>
        <w:contextualSpacing w:val="0"/>
      </w:pPr>
    </w:p>
    <w:p w14:paraId="71F87C9C" w14:textId="77777777" w:rsidR="00603207" w:rsidRDefault="00603207" w:rsidP="00603207">
      <w:pPr>
        <w:spacing w:line="240" w:lineRule="auto"/>
        <w:contextualSpacing w:val="0"/>
      </w:pPr>
    </w:p>
    <w:p w14:paraId="64D17078" w14:textId="77777777" w:rsidR="00603207" w:rsidRDefault="00603207" w:rsidP="00603207">
      <w:pPr>
        <w:spacing w:line="240" w:lineRule="auto"/>
        <w:contextualSpacing w:val="0"/>
      </w:pPr>
    </w:p>
    <w:p w14:paraId="51D498EA" w14:textId="4E03637E" w:rsidR="00603207" w:rsidRDefault="00603207" w:rsidP="00603207">
      <w:pPr>
        <w:spacing w:line="240" w:lineRule="auto"/>
        <w:contextualSpacing w:val="0"/>
      </w:pPr>
      <w:r>
        <w:t>Eventuele afwijkingen:</w:t>
      </w:r>
      <w:r w:rsidR="002222B8">
        <w:t xml:space="preserve"> </w:t>
      </w:r>
      <w:sdt>
        <w:sdtPr>
          <w:rPr>
            <w:highlight w:val="lightGray"/>
          </w:rPr>
          <w:id w:val="1995674260"/>
          <w:placeholder>
            <w:docPart w:val="9AFCF92912E74B87845DA031FB5AA5CD"/>
          </w:placeholder>
          <w:showingPlcHdr/>
          <w:text/>
        </w:sdtPr>
        <w:sdtContent>
          <w:r w:rsidR="002222B8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63FB235F" w14:textId="77777777" w:rsidR="00603207" w:rsidRDefault="00603207" w:rsidP="00603207">
      <w:pPr>
        <w:spacing w:line="240" w:lineRule="auto"/>
        <w:contextualSpacing w:val="0"/>
      </w:pPr>
    </w:p>
    <w:p w14:paraId="3488CF9A" w14:textId="77777777" w:rsidR="00603207" w:rsidRDefault="00603207" w:rsidP="00603207"/>
    <w:p w14:paraId="7F91037C" w14:textId="77777777" w:rsidR="00603207" w:rsidRDefault="00603207" w:rsidP="00603207"/>
    <w:p w14:paraId="793FA341" w14:textId="77777777" w:rsidR="00603207" w:rsidRDefault="00603207" w:rsidP="00603207"/>
    <w:p w14:paraId="1966F485" w14:textId="77777777" w:rsidR="00603207" w:rsidRDefault="00603207" w:rsidP="00603207"/>
    <w:p w14:paraId="1DBF4831" w14:textId="77777777" w:rsidR="00603207" w:rsidRDefault="00603207" w:rsidP="00603207"/>
    <w:p w14:paraId="4E414A47" w14:textId="77777777" w:rsidR="00603207" w:rsidRDefault="00603207" w:rsidP="00603207"/>
    <w:p w14:paraId="39CB74C3" w14:textId="77777777" w:rsidR="00603207" w:rsidRDefault="00603207" w:rsidP="00603207"/>
    <w:p w14:paraId="4D4B370E" w14:textId="77777777" w:rsidR="00603207" w:rsidRDefault="00603207" w:rsidP="00603207">
      <w:r w:rsidRPr="00374EC3">
        <w:t>De inschrijver(s)</w:t>
      </w:r>
    </w:p>
    <w:sdt>
      <w:sdtPr>
        <w:rPr>
          <w:highlight w:val="lightGray"/>
        </w:rPr>
        <w:id w:val="-279802033"/>
        <w:placeholder>
          <w:docPart w:val="7B86F19E44684452A053952F5F3F7352"/>
        </w:placeholder>
        <w:showingPlcHdr/>
        <w:text/>
      </w:sdtPr>
      <w:sdtContent>
        <w:p w14:paraId="598BE23C" w14:textId="77777777" w:rsidR="00603207" w:rsidRDefault="00603207" w:rsidP="00603207">
          <w:r w:rsidRPr="00755791">
            <w:rPr>
              <w:rStyle w:val="Tekstvantijdelijkeaanduiding"/>
              <w:highlight w:val="lightGray"/>
            </w:rPr>
            <w:t>Kl</w:t>
          </w:r>
          <w:r>
            <w:rPr>
              <w:rStyle w:val="Tekstvantijdelijkeaanduiding"/>
              <w:highlight w:val="lightGray"/>
            </w:rPr>
            <w:t>i</w:t>
          </w:r>
          <w:r w:rsidRPr="00755791">
            <w:rPr>
              <w:rStyle w:val="Tekstvantijdelijkeaanduiding"/>
              <w:highlight w:val="lightGray"/>
            </w:rPr>
            <w:t xml:space="preserve">k of tik om </w:t>
          </w:r>
          <w:r>
            <w:rPr>
              <w:rStyle w:val="Tekstvantijdelijkeaanduiding"/>
              <w:highlight w:val="lightGray"/>
            </w:rPr>
            <w:t>handtekening</w:t>
          </w:r>
          <w:r w:rsidRPr="00755791">
            <w:rPr>
              <w:rStyle w:val="Tekstvantijdelijkeaanduiding"/>
              <w:highlight w:val="lightGray"/>
            </w:rPr>
            <w:t xml:space="preserve"> in te voeren.</w:t>
          </w:r>
        </w:p>
      </w:sdtContent>
    </w:sdt>
    <w:p w14:paraId="667302F1" w14:textId="77777777" w:rsidR="00603207" w:rsidRPr="00547FE9" w:rsidRDefault="00603207" w:rsidP="00603207"/>
    <w:p w14:paraId="6939FE5E" w14:textId="0F37B95C" w:rsidR="00603207" w:rsidRDefault="00603207" w:rsidP="00603207">
      <w:pPr>
        <w:pStyle w:val="Kop2"/>
        <w:numPr>
          <w:ilvl w:val="0"/>
          <w:numId w:val="0"/>
        </w:numPr>
        <w:rPr>
          <w:b/>
          <w:sz w:val="36"/>
          <w:szCs w:val="52"/>
          <w:u w:val="none"/>
        </w:rPr>
      </w:pPr>
      <w:r>
        <w:rPr>
          <w:b/>
          <w:sz w:val="36"/>
          <w:szCs w:val="52"/>
          <w:u w:val="none"/>
        </w:rPr>
        <w:lastRenderedPageBreak/>
        <w:t xml:space="preserve">Inschrijving </w:t>
      </w:r>
      <w:r w:rsidRPr="007628EF">
        <w:rPr>
          <w:b/>
          <w:sz w:val="36"/>
          <w:szCs w:val="52"/>
          <w:u w:val="none"/>
        </w:rPr>
        <w:t xml:space="preserve">perceel </w:t>
      </w:r>
      <w:r>
        <w:rPr>
          <w:b/>
          <w:sz w:val="36"/>
          <w:szCs w:val="52"/>
          <w:u w:val="none"/>
        </w:rPr>
        <w:t>3</w:t>
      </w:r>
      <w:r w:rsidRPr="007628EF">
        <w:rPr>
          <w:b/>
          <w:sz w:val="36"/>
          <w:szCs w:val="52"/>
          <w:u w:val="none"/>
        </w:rPr>
        <w:t xml:space="preserve"> </w:t>
      </w:r>
      <w:r>
        <w:rPr>
          <w:b/>
          <w:sz w:val="36"/>
          <w:szCs w:val="52"/>
          <w:u w:val="none"/>
        </w:rPr>
        <w:t>–</w:t>
      </w:r>
      <w:r w:rsidRPr="007628EF">
        <w:rPr>
          <w:b/>
          <w:sz w:val="36"/>
          <w:szCs w:val="52"/>
          <w:u w:val="none"/>
        </w:rPr>
        <w:t xml:space="preserve"> </w:t>
      </w:r>
      <w:r>
        <w:rPr>
          <w:b/>
          <w:sz w:val="36"/>
          <w:szCs w:val="52"/>
          <w:u w:val="none"/>
        </w:rPr>
        <w:t>Oost-Vlaanderen</w:t>
      </w:r>
    </w:p>
    <w:p w14:paraId="70E038FB" w14:textId="77777777" w:rsidR="00603207" w:rsidRPr="00374EC3" w:rsidRDefault="00603207" w:rsidP="00603207">
      <w:pPr>
        <w:pStyle w:val="Kop2"/>
        <w:numPr>
          <w:ilvl w:val="0"/>
          <w:numId w:val="0"/>
        </w:numPr>
      </w:pPr>
      <w:r w:rsidRPr="00004B4A">
        <w:t>Architect</w:t>
      </w:r>
    </w:p>
    <w:p w14:paraId="64F6F768" w14:textId="77777777" w:rsidR="00603207" w:rsidRDefault="00603207" w:rsidP="00603207">
      <w:r>
        <w:t xml:space="preserve">Naam architectenbureau: </w:t>
      </w:r>
      <w:sdt>
        <w:sdtPr>
          <w:rPr>
            <w:highlight w:val="lightGray"/>
          </w:rPr>
          <w:id w:val="472723862"/>
          <w:placeholder>
            <w:docPart w:val="307BE47D3C414AC7AE8FBBD40331A1A1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17E454B" w14:textId="77777777" w:rsidR="00603207" w:rsidRDefault="00603207" w:rsidP="00603207">
      <w:r>
        <w:t>Adres architectenbureau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-1832288515"/>
          <w:placeholder>
            <w:docPart w:val="1AEC30886F2A4385AC12F64ED0B079F2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14353966" w14:textId="77777777" w:rsidR="00603207" w:rsidRDefault="00603207" w:rsidP="00603207">
      <w:r w:rsidRPr="00E95843">
        <w:t>Naam verantwoordelijke architect</w:t>
      </w:r>
      <w:r>
        <w:t xml:space="preserve">: </w:t>
      </w:r>
      <w:sdt>
        <w:sdtPr>
          <w:rPr>
            <w:highlight w:val="lightGray"/>
          </w:rPr>
          <w:id w:val="218720016"/>
          <w:placeholder>
            <w:docPart w:val="3BC899788FC04673923E4CC1FAE92A30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8E7A7F0" w14:textId="77777777" w:rsidR="00603207" w:rsidRDefault="00603207" w:rsidP="00603207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1017977730"/>
          <w:placeholder>
            <w:docPart w:val="6FF5AC2F3D7A48FFB36B96CF4C9AE4D7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A2290A2" w14:textId="77777777" w:rsidR="00603207" w:rsidRDefault="00603207" w:rsidP="00603207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-1435743748"/>
          <w:placeholder>
            <w:docPart w:val="632DE4C5E8A94EF78B84EAA714A18CE3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B1366A7" w14:textId="77777777" w:rsidR="00603207" w:rsidRPr="00004B4A" w:rsidRDefault="00603207" w:rsidP="00603207">
      <w:pPr>
        <w:pStyle w:val="Kop3"/>
        <w:numPr>
          <w:ilvl w:val="0"/>
          <w:numId w:val="0"/>
        </w:numPr>
        <w:ind w:left="720" w:hanging="720"/>
        <w:rPr>
          <w:b w:val="0"/>
          <w:caps/>
          <w:sz w:val="32"/>
          <w:szCs w:val="32"/>
          <w:u w:val="dotted"/>
        </w:rPr>
      </w:pPr>
      <w:r w:rsidRPr="00004B4A">
        <w:rPr>
          <w:b w:val="0"/>
          <w:caps/>
          <w:sz w:val="32"/>
          <w:szCs w:val="32"/>
          <w:u w:val="dotted"/>
        </w:rPr>
        <w:t>Kostprijs</w:t>
      </w:r>
      <w:r>
        <w:rPr>
          <w:b w:val="0"/>
          <w:caps/>
          <w:sz w:val="32"/>
          <w:szCs w:val="32"/>
          <w:u w:val="dotted"/>
        </w:rPr>
        <w:t xml:space="preserve"> bouwwerken</w:t>
      </w:r>
    </w:p>
    <w:p w14:paraId="2255D94E" w14:textId="77777777" w:rsidR="00603207" w:rsidRPr="007628EF" w:rsidRDefault="00603207" w:rsidP="002222B8">
      <w:pPr>
        <w:pStyle w:val="Kop2"/>
        <w:numPr>
          <w:ilvl w:val="0"/>
          <w:numId w:val="41"/>
        </w:numPr>
        <w:ind w:left="284" w:hanging="284"/>
      </w:pPr>
      <w:r w:rsidRPr="007628EF">
        <w:t>Prijs basistypes</w:t>
      </w:r>
    </w:p>
    <w:p w14:paraId="527E477F" w14:textId="77777777" w:rsidR="00603207" w:rsidRPr="006A71DA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prijs (excl. btw) voor de </w:t>
      </w:r>
      <w:r>
        <w:rPr>
          <w:rFonts w:cstheme="minorHAnsi"/>
        </w:rPr>
        <w:t>realisatie</w:t>
      </w:r>
      <w:r w:rsidRPr="006A71DA">
        <w:rPr>
          <w:rFonts w:cstheme="minorHAnsi"/>
        </w:rPr>
        <w:t xml:space="preserve"> van </w:t>
      </w:r>
      <w:r>
        <w:rPr>
          <w:rFonts w:cstheme="minorHAnsi"/>
        </w:rPr>
        <w:t>volgen</w:t>
      </w:r>
      <w:r w:rsidRPr="006A71DA">
        <w:rPr>
          <w:rFonts w:cstheme="minorHAnsi"/>
        </w:rPr>
        <w:t>de</w:t>
      </w:r>
      <w:r>
        <w:rPr>
          <w:rFonts w:cstheme="minorHAnsi"/>
        </w:rPr>
        <w:t xml:space="preserve"> basistypes:</w:t>
      </w:r>
    </w:p>
    <w:p w14:paraId="5189BBE3" w14:textId="77777777" w:rsidR="00603207" w:rsidRPr="004F4308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4F4308">
        <w:rPr>
          <w:rFonts w:cstheme="minorHAnsi"/>
        </w:rPr>
        <w:t xml:space="preserve">Type 1: </w:t>
      </w:r>
      <w:r>
        <w:rPr>
          <w:rFonts w:cstheme="minorHAnsi"/>
        </w:rPr>
        <w:t xml:space="preserve">halfopen </w:t>
      </w:r>
      <w:r w:rsidRPr="004F4308">
        <w:rPr>
          <w:rFonts w:cstheme="minorHAnsi"/>
        </w:rPr>
        <w:t>grondgebonden woning; type 3/</w:t>
      </w:r>
      <w:r>
        <w:rPr>
          <w:rFonts w:cstheme="minorHAnsi"/>
        </w:rPr>
        <w:t>4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 xml:space="preserve">4 </w:t>
      </w:r>
      <w:r w:rsidRPr="004F4308">
        <w:rPr>
          <w:rFonts w:cstheme="minorHAnsi"/>
        </w:rPr>
        <w:t>personen)</w:t>
      </w:r>
      <w:r w:rsidRPr="004F4308">
        <w:rPr>
          <w:rFonts w:cstheme="minorHAnsi"/>
          <w:highlight w:val="lightGray"/>
        </w:rPr>
        <w:t xml:space="preserve"> </w:t>
      </w:r>
    </w:p>
    <w:p w14:paraId="2BF9CAC2" w14:textId="77777777" w:rsidR="00603207" w:rsidRPr="004F4308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-1789650729"/>
          <w:placeholder>
            <w:docPart w:val="5E82CCB4378144D4A2C39BD32578F1F8"/>
          </w:placeholder>
          <w:showingPlcHdr/>
          <w:text/>
        </w:sdtPr>
        <w:sdtContent>
          <w:r w:rsidR="00603207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28E43F68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2: </w:t>
      </w:r>
      <w:r w:rsidRPr="004F4308">
        <w:rPr>
          <w:rFonts w:cstheme="minorHAnsi"/>
        </w:rPr>
        <w:t>halfopen grondgebonden woning; type 3/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personen)</w:t>
      </w:r>
      <w:r>
        <w:rPr>
          <w:rFonts w:cstheme="minorHAnsi"/>
        </w:rPr>
        <w:t xml:space="preserve"> </w:t>
      </w:r>
    </w:p>
    <w:p w14:paraId="576144D5" w14:textId="77777777" w:rsidR="00603207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1221706847"/>
          <w:placeholder>
            <w:docPart w:val="18CFCCEAD839490FA184627FB56AA366"/>
          </w:placeholder>
          <w:showingPlcHdr/>
          <w:text/>
        </w:sdtPr>
        <w:sdtContent>
          <w:r w:rsidR="00603207"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499A873B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3: </w:t>
      </w:r>
      <w:r w:rsidRPr="009B6670">
        <w:t>halfopen</w:t>
      </w:r>
      <w:r>
        <w:t xml:space="preserve"> </w:t>
      </w:r>
      <w:r w:rsidRPr="009B6670">
        <w:t>grondgebonden woning</w:t>
      </w:r>
      <w:r>
        <w:t>, type 4/6 (4 slaapkamers/6 personen)</w:t>
      </w:r>
    </w:p>
    <w:p w14:paraId="4842B2D5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  <w:r>
        <w:rPr>
          <w:rFonts w:cstheme="minorHAnsi"/>
        </w:rPr>
        <w:t xml:space="preserve"> </w:t>
      </w:r>
      <w:sdt>
        <w:sdtPr>
          <w:rPr>
            <w:rFonts w:cstheme="minorHAnsi"/>
            <w:highlight w:val="lightGray"/>
          </w:rPr>
          <w:id w:val="-700472750"/>
          <w:placeholder>
            <w:docPart w:val="43EFD44CDE524C11AA2895BBCE8B5241"/>
          </w:placeholder>
          <w:showingPlcHdr/>
          <w:text/>
        </w:sdtPr>
        <w:sdtContent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41D36B66" w14:textId="77777777" w:rsidR="00603207" w:rsidRPr="00C0717F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C0717F">
        <w:rPr>
          <w:rFonts w:cstheme="minorHAnsi"/>
        </w:rPr>
        <w:t xml:space="preserve">Type 4: halfopen gestapelde woning. Dit is de combinatie van 1 x type 1/2 (1 slaapkamer/2 personen) en 1x type 2/3 (2 slaapkamers/3 personen) </w:t>
      </w:r>
      <w:r w:rsidRPr="00C0717F">
        <w:rPr>
          <w:rFonts w:cstheme="minorHAnsi"/>
        </w:rPr>
        <w:br/>
      </w:r>
      <w:sdt>
        <w:sdtPr>
          <w:rPr>
            <w:rFonts w:cstheme="minorHAnsi"/>
            <w:highlight w:val="lightGray"/>
          </w:rPr>
          <w:id w:val="-1866974275"/>
          <w:placeholder>
            <w:docPart w:val="2B179EA83D3C40FAAD73DD492FB0D0DD"/>
          </w:placeholder>
          <w:showingPlcHdr/>
          <w:text/>
        </w:sdtPr>
        <w:sdtContent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66CBEF9C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</w:p>
    <w:p w14:paraId="38B41F6B" w14:textId="77777777" w:rsidR="00603207" w:rsidRPr="001E4E20" w:rsidRDefault="00603207" w:rsidP="002810C4">
      <w:pPr>
        <w:pStyle w:val="Kop2"/>
        <w:numPr>
          <w:ilvl w:val="0"/>
          <w:numId w:val="43"/>
        </w:numPr>
      </w:pPr>
      <w:r w:rsidRPr="006A71DA">
        <w:t xml:space="preserve">Prijs </w:t>
      </w:r>
      <w:r>
        <w:t xml:space="preserve">schakeling van de </w:t>
      </w:r>
      <w:r w:rsidRPr="003F460A">
        <w:t>basistypes tot 11 woningen</w:t>
      </w:r>
    </w:p>
    <w:p w14:paraId="71262D5A" w14:textId="77777777" w:rsidR="00603207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vraagprijs voor </w:t>
      </w:r>
      <w:r>
        <w:rPr>
          <w:rFonts w:cstheme="minorHAnsi"/>
        </w:rPr>
        <w:t xml:space="preserve">realisatie van bovenvermelde basistypes in een schakeling van 11 woningen. De schakeling bestaat uit </w:t>
      </w:r>
      <w:r w:rsidRPr="004F4308">
        <w:rPr>
          <w:rFonts w:cstheme="minorHAnsi"/>
        </w:rPr>
        <w:t>3x ontwerp type 1, 3x ontwerp type 2</w:t>
      </w:r>
      <w:r>
        <w:rPr>
          <w:rFonts w:cstheme="minorHAnsi"/>
        </w:rPr>
        <w:t>, 3</w:t>
      </w:r>
      <w:r w:rsidRPr="004F4308">
        <w:rPr>
          <w:rFonts w:cstheme="minorHAnsi"/>
        </w:rPr>
        <w:t>x ontwerp type 3</w:t>
      </w:r>
      <w:r>
        <w:rPr>
          <w:rFonts w:cstheme="minorHAnsi"/>
        </w:rPr>
        <w:t xml:space="preserve"> en 2</w:t>
      </w:r>
      <w:r w:rsidRPr="004F4308">
        <w:rPr>
          <w:rFonts w:cstheme="minorHAnsi"/>
        </w:rPr>
        <w:t xml:space="preserve">x ontwerp type </w:t>
      </w:r>
      <w:r>
        <w:rPr>
          <w:rFonts w:cstheme="minorHAnsi"/>
        </w:rPr>
        <w:t>4</w:t>
      </w:r>
      <w:r w:rsidRPr="004F4308">
        <w:rPr>
          <w:rFonts w:cstheme="minorHAnsi"/>
        </w:rPr>
        <w:t>.</w:t>
      </w:r>
    </w:p>
    <w:p w14:paraId="60A6BB99" w14:textId="77777777" w:rsidR="00603207" w:rsidRPr="006A71DA" w:rsidRDefault="00603207" w:rsidP="00603207">
      <w:pPr>
        <w:rPr>
          <w:rFonts w:cstheme="minorHAnsi"/>
        </w:rPr>
      </w:pPr>
    </w:p>
    <w:p w14:paraId="1878C25A" w14:textId="77777777" w:rsidR="00603207" w:rsidRPr="004F4308" w:rsidRDefault="00000000" w:rsidP="00603207">
      <w:pPr>
        <w:rPr>
          <w:rFonts w:cstheme="minorHAnsi"/>
        </w:rPr>
      </w:pPr>
      <w:sdt>
        <w:sdtPr>
          <w:rPr>
            <w:highlight w:val="lightGray"/>
          </w:rPr>
          <w:id w:val="1112870518"/>
          <w:placeholder>
            <w:docPart w:val="DFF7681C354140CC84BFA49E66AE58D0"/>
          </w:placeholder>
          <w:showingPlcHdr/>
          <w:text/>
        </w:sdtPr>
        <w:sdtContent>
          <w:r w:rsidR="00603207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6BC4C7FD" w14:textId="77777777" w:rsidR="00603207" w:rsidRDefault="00603207" w:rsidP="00603207">
      <w:pPr>
        <w:spacing w:line="240" w:lineRule="auto"/>
        <w:contextualSpacing w:val="0"/>
      </w:pPr>
    </w:p>
    <w:p w14:paraId="7739382E" w14:textId="77777777" w:rsidR="00603207" w:rsidRDefault="00603207" w:rsidP="00603207">
      <w:pPr>
        <w:spacing w:line="240" w:lineRule="auto"/>
        <w:contextualSpacing w:val="0"/>
      </w:pPr>
    </w:p>
    <w:p w14:paraId="692D45E7" w14:textId="77777777" w:rsidR="00603207" w:rsidRDefault="00603207" w:rsidP="00603207">
      <w:pPr>
        <w:spacing w:line="240" w:lineRule="auto"/>
        <w:contextualSpacing w:val="0"/>
      </w:pPr>
    </w:p>
    <w:p w14:paraId="08DF9F3D" w14:textId="77777777" w:rsidR="00603207" w:rsidRDefault="00603207" w:rsidP="00603207">
      <w:pPr>
        <w:spacing w:line="240" w:lineRule="auto"/>
        <w:contextualSpacing w:val="0"/>
      </w:pPr>
    </w:p>
    <w:p w14:paraId="05ECA55B" w14:textId="74F55C5F" w:rsidR="00603207" w:rsidRDefault="00603207" w:rsidP="00603207">
      <w:pPr>
        <w:spacing w:line="240" w:lineRule="auto"/>
        <w:contextualSpacing w:val="0"/>
      </w:pPr>
      <w:r>
        <w:t>Eventuele afwijkingen:</w:t>
      </w:r>
      <w:r w:rsidR="002222B8">
        <w:t xml:space="preserve"> </w:t>
      </w:r>
      <w:sdt>
        <w:sdtPr>
          <w:rPr>
            <w:highlight w:val="lightGray"/>
          </w:rPr>
          <w:id w:val="1322310586"/>
          <w:placeholder>
            <w:docPart w:val="BDED0BAFB84D41ABB812B299AF544B28"/>
          </w:placeholder>
          <w:showingPlcHdr/>
          <w:text/>
        </w:sdtPr>
        <w:sdtContent>
          <w:r w:rsidR="002222B8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62903E64" w14:textId="77777777" w:rsidR="00603207" w:rsidRDefault="00603207" w:rsidP="00603207">
      <w:pPr>
        <w:spacing w:line="240" w:lineRule="auto"/>
        <w:contextualSpacing w:val="0"/>
      </w:pPr>
    </w:p>
    <w:p w14:paraId="52B67438" w14:textId="77777777" w:rsidR="00603207" w:rsidRDefault="00603207" w:rsidP="00603207"/>
    <w:p w14:paraId="3C9565C8" w14:textId="77777777" w:rsidR="00603207" w:rsidRDefault="00603207" w:rsidP="00603207"/>
    <w:p w14:paraId="4A6E708A" w14:textId="77777777" w:rsidR="00603207" w:rsidRDefault="00603207" w:rsidP="00603207"/>
    <w:p w14:paraId="09E03188" w14:textId="77777777" w:rsidR="00603207" w:rsidRDefault="00603207" w:rsidP="00603207"/>
    <w:p w14:paraId="78D8E83F" w14:textId="77777777" w:rsidR="00603207" w:rsidRDefault="00603207" w:rsidP="00603207"/>
    <w:p w14:paraId="3452C1C8" w14:textId="77777777" w:rsidR="00603207" w:rsidRDefault="00603207" w:rsidP="00603207"/>
    <w:p w14:paraId="65E0EA19" w14:textId="77777777" w:rsidR="00603207" w:rsidRDefault="00603207" w:rsidP="00603207"/>
    <w:p w14:paraId="0081B620" w14:textId="77777777" w:rsidR="00603207" w:rsidRDefault="00603207" w:rsidP="00603207">
      <w:r w:rsidRPr="00374EC3">
        <w:t>De inschrijver(s)</w:t>
      </w:r>
    </w:p>
    <w:sdt>
      <w:sdtPr>
        <w:rPr>
          <w:highlight w:val="lightGray"/>
        </w:rPr>
        <w:id w:val="444508319"/>
        <w:placeholder>
          <w:docPart w:val="50B76C8F96C64CB0AEA3E9637466CF12"/>
        </w:placeholder>
        <w:showingPlcHdr/>
        <w:text/>
      </w:sdtPr>
      <w:sdtContent>
        <w:p w14:paraId="0B349277" w14:textId="77777777" w:rsidR="00603207" w:rsidRDefault="00603207" w:rsidP="00603207">
          <w:r w:rsidRPr="00755791">
            <w:rPr>
              <w:rStyle w:val="Tekstvantijdelijkeaanduiding"/>
              <w:highlight w:val="lightGray"/>
            </w:rPr>
            <w:t>Kl</w:t>
          </w:r>
          <w:r>
            <w:rPr>
              <w:rStyle w:val="Tekstvantijdelijkeaanduiding"/>
              <w:highlight w:val="lightGray"/>
            </w:rPr>
            <w:t>i</w:t>
          </w:r>
          <w:r w:rsidRPr="00755791">
            <w:rPr>
              <w:rStyle w:val="Tekstvantijdelijkeaanduiding"/>
              <w:highlight w:val="lightGray"/>
            </w:rPr>
            <w:t xml:space="preserve">k of tik om </w:t>
          </w:r>
          <w:r>
            <w:rPr>
              <w:rStyle w:val="Tekstvantijdelijkeaanduiding"/>
              <w:highlight w:val="lightGray"/>
            </w:rPr>
            <w:t>handtekening</w:t>
          </w:r>
          <w:r w:rsidRPr="00755791">
            <w:rPr>
              <w:rStyle w:val="Tekstvantijdelijkeaanduiding"/>
              <w:highlight w:val="lightGray"/>
            </w:rPr>
            <w:t xml:space="preserve"> in te voeren.</w:t>
          </w:r>
        </w:p>
      </w:sdtContent>
    </w:sdt>
    <w:p w14:paraId="7AE3927B" w14:textId="77777777" w:rsidR="00603207" w:rsidRPr="00547FE9" w:rsidRDefault="00603207" w:rsidP="00603207"/>
    <w:p w14:paraId="1F62A8DE" w14:textId="77777777" w:rsidR="00603207" w:rsidRPr="00547FE9" w:rsidRDefault="00603207" w:rsidP="00603207"/>
    <w:p w14:paraId="26F4FCD4" w14:textId="77777777" w:rsidR="00603207" w:rsidRPr="00E74917" w:rsidRDefault="00603207" w:rsidP="00E74917">
      <w:pPr>
        <w:pStyle w:val="Kop2"/>
        <w:numPr>
          <w:ilvl w:val="1"/>
          <w:numId w:val="18"/>
        </w:numPr>
        <w:ind w:left="714" w:hanging="357"/>
      </w:pPr>
      <w:r w:rsidRPr="00E74917">
        <w:br w:type="page"/>
      </w:r>
    </w:p>
    <w:p w14:paraId="1F9422FD" w14:textId="77777777" w:rsidR="00603207" w:rsidRDefault="00603207" w:rsidP="00603207">
      <w:pPr>
        <w:pStyle w:val="Kop2"/>
        <w:numPr>
          <w:ilvl w:val="0"/>
          <w:numId w:val="0"/>
        </w:numPr>
        <w:rPr>
          <w:b/>
          <w:sz w:val="36"/>
          <w:szCs w:val="52"/>
          <w:u w:val="none"/>
        </w:rPr>
      </w:pPr>
    </w:p>
    <w:p w14:paraId="110F12D0" w14:textId="0BCA6CBE" w:rsidR="00603207" w:rsidRDefault="00603207" w:rsidP="00603207">
      <w:pPr>
        <w:pStyle w:val="Kop2"/>
        <w:numPr>
          <w:ilvl w:val="0"/>
          <w:numId w:val="0"/>
        </w:numPr>
        <w:rPr>
          <w:b/>
          <w:sz w:val="36"/>
          <w:szCs w:val="52"/>
          <w:u w:val="none"/>
        </w:rPr>
      </w:pPr>
      <w:r>
        <w:rPr>
          <w:b/>
          <w:sz w:val="36"/>
          <w:szCs w:val="52"/>
          <w:u w:val="none"/>
        </w:rPr>
        <w:t xml:space="preserve">Inschrijving </w:t>
      </w:r>
      <w:r w:rsidRPr="007628EF">
        <w:rPr>
          <w:b/>
          <w:sz w:val="36"/>
          <w:szCs w:val="52"/>
          <w:u w:val="none"/>
        </w:rPr>
        <w:t xml:space="preserve">perceel </w:t>
      </w:r>
      <w:r>
        <w:rPr>
          <w:b/>
          <w:sz w:val="36"/>
          <w:szCs w:val="52"/>
          <w:u w:val="none"/>
        </w:rPr>
        <w:t>4</w:t>
      </w:r>
      <w:r w:rsidRPr="007628EF">
        <w:rPr>
          <w:b/>
          <w:sz w:val="36"/>
          <w:szCs w:val="52"/>
          <w:u w:val="none"/>
        </w:rPr>
        <w:t xml:space="preserve"> </w:t>
      </w:r>
      <w:r>
        <w:rPr>
          <w:b/>
          <w:sz w:val="36"/>
          <w:szCs w:val="52"/>
          <w:u w:val="none"/>
        </w:rPr>
        <w:t>–</w:t>
      </w:r>
      <w:r w:rsidRPr="007628EF">
        <w:rPr>
          <w:b/>
          <w:sz w:val="36"/>
          <w:szCs w:val="52"/>
          <w:u w:val="none"/>
        </w:rPr>
        <w:t xml:space="preserve"> </w:t>
      </w:r>
      <w:r>
        <w:rPr>
          <w:b/>
          <w:sz w:val="36"/>
          <w:szCs w:val="52"/>
          <w:u w:val="none"/>
        </w:rPr>
        <w:t>Vlaams-Brabant</w:t>
      </w:r>
    </w:p>
    <w:p w14:paraId="0A51734F" w14:textId="77777777" w:rsidR="00603207" w:rsidRPr="00374EC3" w:rsidRDefault="00603207" w:rsidP="00603207">
      <w:pPr>
        <w:pStyle w:val="Kop2"/>
        <w:numPr>
          <w:ilvl w:val="0"/>
          <w:numId w:val="0"/>
        </w:numPr>
      </w:pPr>
      <w:r w:rsidRPr="00004B4A">
        <w:t>Architect</w:t>
      </w:r>
    </w:p>
    <w:p w14:paraId="71C14496" w14:textId="77777777" w:rsidR="00603207" w:rsidRDefault="00603207" w:rsidP="00603207">
      <w:r>
        <w:t xml:space="preserve">Naam architectenbureau: </w:t>
      </w:r>
      <w:sdt>
        <w:sdtPr>
          <w:rPr>
            <w:highlight w:val="lightGray"/>
          </w:rPr>
          <w:id w:val="1598443892"/>
          <w:placeholder>
            <w:docPart w:val="20C82BB0F4F944ED9A0213A554F0C14F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1E7112C0" w14:textId="77777777" w:rsidR="00603207" w:rsidRDefault="00603207" w:rsidP="00603207">
      <w:r>
        <w:t>Adres architectenbureau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536944989"/>
          <w:placeholder>
            <w:docPart w:val="64C7E513E8074CCEA54A56D29259B392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2E904B9" w14:textId="77777777" w:rsidR="00603207" w:rsidRDefault="00603207" w:rsidP="00603207">
      <w:r w:rsidRPr="00E95843">
        <w:t>Naam verantwoordelijke architect</w:t>
      </w:r>
      <w:r>
        <w:t xml:space="preserve">: </w:t>
      </w:r>
      <w:sdt>
        <w:sdtPr>
          <w:rPr>
            <w:highlight w:val="lightGray"/>
          </w:rPr>
          <w:id w:val="921067944"/>
          <w:placeholder>
            <w:docPart w:val="5C213AB303D34B7FA74C26DC91A8AD33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0671727" w14:textId="77777777" w:rsidR="00603207" w:rsidRDefault="00603207" w:rsidP="00603207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-828450487"/>
          <w:placeholder>
            <w:docPart w:val="37DC314005A84194A95FE5F1756BFBEB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DF02D60" w14:textId="77777777" w:rsidR="00603207" w:rsidRDefault="00603207" w:rsidP="00603207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699674736"/>
          <w:placeholder>
            <w:docPart w:val="5E8C7E033B0F4023B2FB639D877B1E48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2099F9B" w14:textId="77777777" w:rsidR="00603207" w:rsidRPr="00004B4A" w:rsidRDefault="00603207" w:rsidP="00603207">
      <w:pPr>
        <w:pStyle w:val="Kop3"/>
        <w:numPr>
          <w:ilvl w:val="0"/>
          <w:numId w:val="0"/>
        </w:numPr>
        <w:ind w:left="720" w:hanging="720"/>
        <w:rPr>
          <w:b w:val="0"/>
          <w:caps/>
          <w:sz w:val="32"/>
          <w:szCs w:val="32"/>
          <w:u w:val="dotted"/>
        </w:rPr>
      </w:pPr>
      <w:r w:rsidRPr="00004B4A">
        <w:rPr>
          <w:b w:val="0"/>
          <w:caps/>
          <w:sz w:val="32"/>
          <w:szCs w:val="32"/>
          <w:u w:val="dotted"/>
        </w:rPr>
        <w:t>Kostprijs</w:t>
      </w:r>
      <w:r>
        <w:rPr>
          <w:b w:val="0"/>
          <w:caps/>
          <w:sz w:val="32"/>
          <w:szCs w:val="32"/>
          <w:u w:val="dotted"/>
        </w:rPr>
        <w:t xml:space="preserve"> bouwwerken</w:t>
      </w:r>
    </w:p>
    <w:p w14:paraId="063CCE16" w14:textId="5A357D7F" w:rsidR="00603207" w:rsidRPr="007628EF" w:rsidRDefault="00603207" w:rsidP="002222B8">
      <w:pPr>
        <w:pStyle w:val="Kop2"/>
        <w:numPr>
          <w:ilvl w:val="0"/>
          <w:numId w:val="39"/>
        </w:numPr>
        <w:ind w:left="284" w:hanging="284"/>
      </w:pPr>
      <w:r w:rsidRPr="007628EF">
        <w:t>Prijs basistypes</w:t>
      </w:r>
    </w:p>
    <w:p w14:paraId="65BACE1F" w14:textId="77777777" w:rsidR="00603207" w:rsidRPr="006A71DA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prijs (excl. btw) voor de </w:t>
      </w:r>
      <w:r>
        <w:rPr>
          <w:rFonts w:cstheme="minorHAnsi"/>
        </w:rPr>
        <w:t>realisatie</w:t>
      </w:r>
      <w:r w:rsidRPr="006A71DA">
        <w:rPr>
          <w:rFonts w:cstheme="minorHAnsi"/>
        </w:rPr>
        <w:t xml:space="preserve"> van </w:t>
      </w:r>
      <w:r>
        <w:rPr>
          <w:rFonts w:cstheme="minorHAnsi"/>
        </w:rPr>
        <w:t>volgen</w:t>
      </w:r>
      <w:r w:rsidRPr="006A71DA">
        <w:rPr>
          <w:rFonts w:cstheme="minorHAnsi"/>
        </w:rPr>
        <w:t>de</w:t>
      </w:r>
      <w:r>
        <w:rPr>
          <w:rFonts w:cstheme="minorHAnsi"/>
        </w:rPr>
        <w:t xml:space="preserve"> basistypes:</w:t>
      </w:r>
    </w:p>
    <w:p w14:paraId="4A827AF0" w14:textId="77777777" w:rsidR="00603207" w:rsidRPr="004F4308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4F4308">
        <w:rPr>
          <w:rFonts w:cstheme="minorHAnsi"/>
        </w:rPr>
        <w:t xml:space="preserve">Type 1: </w:t>
      </w:r>
      <w:r>
        <w:rPr>
          <w:rFonts w:cstheme="minorHAnsi"/>
        </w:rPr>
        <w:t xml:space="preserve">halfopen </w:t>
      </w:r>
      <w:r w:rsidRPr="004F4308">
        <w:rPr>
          <w:rFonts w:cstheme="minorHAnsi"/>
        </w:rPr>
        <w:t>grondgebonden woning; type 3/</w:t>
      </w:r>
      <w:r>
        <w:rPr>
          <w:rFonts w:cstheme="minorHAnsi"/>
        </w:rPr>
        <w:t>4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 xml:space="preserve">4 </w:t>
      </w:r>
      <w:r w:rsidRPr="004F4308">
        <w:rPr>
          <w:rFonts w:cstheme="minorHAnsi"/>
        </w:rPr>
        <w:t>personen)</w:t>
      </w:r>
      <w:r w:rsidRPr="004F4308">
        <w:rPr>
          <w:rFonts w:cstheme="minorHAnsi"/>
          <w:highlight w:val="lightGray"/>
        </w:rPr>
        <w:t xml:space="preserve"> </w:t>
      </w:r>
    </w:p>
    <w:p w14:paraId="0AB336D0" w14:textId="77777777" w:rsidR="00603207" w:rsidRPr="004F4308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-2016134891"/>
          <w:placeholder>
            <w:docPart w:val="2CBE34E0AE124BF3B927D03DF59A4491"/>
          </w:placeholder>
          <w:showingPlcHdr/>
          <w:text/>
        </w:sdtPr>
        <w:sdtContent>
          <w:r w:rsidR="00603207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184A7313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2: </w:t>
      </w:r>
      <w:r w:rsidRPr="004F4308">
        <w:rPr>
          <w:rFonts w:cstheme="minorHAnsi"/>
        </w:rPr>
        <w:t>halfopen grondgebonden woning; type 3/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personen)</w:t>
      </w:r>
      <w:r>
        <w:rPr>
          <w:rFonts w:cstheme="minorHAnsi"/>
        </w:rPr>
        <w:t xml:space="preserve"> </w:t>
      </w:r>
    </w:p>
    <w:p w14:paraId="7B2D6B80" w14:textId="77777777" w:rsidR="00603207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636457777"/>
          <w:placeholder>
            <w:docPart w:val="1E719AC66B304DDEB39A2B1F7D5C706D"/>
          </w:placeholder>
          <w:showingPlcHdr/>
          <w:text/>
        </w:sdtPr>
        <w:sdtContent>
          <w:r w:rsidR="00603207"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18821845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3: </w:t>
      </w:r>
      <w:r w:rsidRPr="009B6670">
        <w:t>halfopen</w:t>
      </w:r>
      <w:r>
        <w:t xml:space="preserve"> </w:t>
      </w:r>
      <w:r w:rsidRPr="009B6670">
        <w:t>grondgebonden woning</w:t>
      </w:r>
      <w:r>
        <w:t>, type 4/6 (4 slaapkamers/6 personen)</w:t>
      </w:r>
    </w:p>
    <w:p w14:paraId="51E9D1D4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  <w:r>
        <w:rPr>
          <w:rFonts w:cstheme="minorHAnsi"/>
        </w:rPr>
        <w:t xml:space="preserve"> </w:t>
      </w:r>
      <w:sdt>
        <w:sdtPr>
          <w:rPr>
            <w:rFonts w:cstheme="minorHAnsi"/>
            <w:highlight w:val="lightGray"/>
          </w:rPr>
          <w:id w:val="487220234"/>
          <w:placeholder>
            <w:docPart w:val="DF48A6CAAA484874AD855C14D602E365"/>
          </w:placeholder>
          <w:showingPlcHdr/>
          <w:text/>
        </w:sdtPr>
        <w:sdtContent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122385CA" w14:textId="77777777" w:rsidR="00603207" w:rsidRPr="00C0717F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C0717F">
        <w:rPr>
          <w:rFonts w:cstheme="minorHAnsi"/>
        </w:rPr>
        <w:t xml:space="preserve">Type 4: halfopen gestapelde woning. Dit is de combinatie van 1 x type 1/2 (1 slaapkamer/2 personen) en 1x type 2/3 (2 slaapkamers/3 personen) </w:t>
      </w:r>
      <w:r w:rsidRPr="00C0717F">
        <w:rPr>
          <w:rFonts w:cstheme="minorHAnsi"/>
        </w:rPr>
        <w:br/>
      </w:r>
      <w:sdt>
        <w:sdtPr>
          <w:rPr>
            <w:rFonts w:cstheme="minorHAnsi"/>
            <w:highlight w:val="lightGray"/>
          </w:rPr>
          <w:id w:val="932700564"/>
          <w:placeholder>
            <w:docPart w:val="C573C5B4A9854E5DB63480D231BE24F1"/>
          </w:placeholder>
          <w:showingPlcHdr/>
          <w:text/>
        </w:sdtPr>
        <w:sdtContent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77D04CB4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</w:p>
    <w:p w14:paraId="0D1B89AF" w14:textId="0707051F" w:rsidR="00603207" w:rsidRPr="001E4E20" w:rsidRDefault="00603207" w:rsidP="002222B8">
      <w:pPr>
        <w:pStyle w:val="Kop2"/>
        <w:numPr>
          <w:ilvl w:val="0"/>
          <w:numId w:val="39"/>
        </w:numPr>
        <w:ind w:left="284" w:hanging="284"/>
      </w:pPr>
      <w:r w:rsidRPr="006A71DA">
        <w:t xml:space="preserve">Prijs </w:t>
      </w:r>
      <w:r>
        <w:t xml:space="preserve">schakeling van de </w:t>
      </w:r>
      <w:r w:rsidRPr="003F460A">
        <w:t>basistypes tot 11 woningen</w:t>
      </w:r>
    </w:p>
    <w:p w14:paraId="747DAE73" w14:textId="77777777" w:rsidR="00603207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vraagprijs voor </w:t>
      </w:r>
      <w:r>
        <w:rPr>
          <w:rFonts w:cstheme="minorHAnsi"/>
        </w:rPr>
        <w:t xml:space="preserve">realisatie van bovenvermelde basistypes in een schakeling van 11 woningen. De schakeling bestaat uit </w:t>
      </w:r>
      <w:r w:rsidRPr="004F4308">
        <w:rPr>
          <w:rFonts w:cstheme="minorHAnsi"/>
        </w:rPr>
        <w:t>3x ontwerp type 1, 3x ontwerp type 2</w:t>
      </w:r>
      <w:r>
        <w:rPr>
          <w:rFonts w:cstheme="minorHAnsi"/>
        </w:rPr>
        <w:t>, 3</w:t>
      </w:r>
      <w:r w:rsidRPr="004F4308">
        <w:rPr>
          <w:rFonts w:cstheme="minorHAnsi"/>
        </w:rPr>
        <w:t>x ontwerp type 3</w:t>
      </w:r>
      <w:r>
        <w:rPr>
          <w:rFonts w:cstheme="minorHAnsi"/>
        </w:rPr>
        <w:t xml:space="preserve"> en 2</w:t>
      </w:r>
      <w:r w:rsidRPr="004F4308">
        <w:rPr>
          <w:rFonts w:cstheme="minorHAnsi"/>
        </w:rPr>
        <w:t xml:space="preserve">x ontwerp type </w:t>
      </w:r>
      <w:r>
        <w:rPr>
          <w:rFonts w:cstheme="minorHAnsi"/>
        </w:rPr>
        <w:t>4</w:t>
      </w:r>
      <w:r w:rsidRPr="004F4308">
        <w:rPr>
          <w:rFonts w:cstheme="minorHAnsi"/>
        </w:rPr>
        <w:t>.</w:t>
      </w:r>
    </w:p>
    <w:p w14:paraId="149A749B" w14:textId="77777777" w:rsidR="00603207" w:rsidRPr="006A71DA" w:rsidRDefault="00603207" w:rsidP="00603207">
      <w:pPr>
        <w:rPr>
          <w:rFonts w:cstheme="minorHAnsi"/>
        </w:rPr>
      </w:pPr>
    </w:p>
    <w:p w14:paraId="70CC0075" w14:textId="77777777" w:rsidR="00603207" w:rsidRPr="004F4308" w:rsidRDefault="00000000" w:rsidP="00603207">
      <w:pPr>
        <w:rPr>
          <w:rFonts w:cstheme="minorHAnsi"/>
        </w:rPr>
      </w:pPr>
      <w:sdt>
        <w:sdtPr>
          <w:rPr>
            <w:highlight w:val="lightGray"/>
          </w:rPr>
          <w:id w:val="-636498860"/>
          <w:placeholder>
            <w:docPart w:val="4A715A7AD65046D2A20F8E5C864565DB"/>
          </w:placeholder>
          <w:showingPlcHdr/>
          <w:text/>
        </w:sdtPr>
        <w:sdtContent>
          <w:r w:rsidR="00603207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5D3A718D" w14:textId="77777777" w:rsidR="00603207" w:rsidRDefault="00603207" w:rsidP="00603207">
      <w:pPr>
        <w:spacing w:line="240" w:lineRule="auto"/>
        <w:contextualSpacing w:val="0"/>
      </w:pPr>
    </w:p>
    <w:p w14:paraId="2623218A" w14:textId="77777777" w:rsidR="00603207" w:rsidRDefault="00603207" w:rsidP="00603207">
      <w:pPr>
        <w:spacing w:line="240" w:lineRule="auto"/>
        <w:contextualSpacing w:val="0"/>
      </w:pPr>
    </w:p>
    <w:p w14:paraId="2CCA7384" w14:textId="77777777" w:rsidR="00603207" w:rsidRDefault="00603207" w:rsidP="00603207">
      <w:pPr>
        <w:spacing w:line="240" w:lineRule="auto"/>
        <w:contextualSpacing w:val="0"/>
      </w:pPr>
    </w:p>
    <w:p w14:paraId="6DBE5442" w14:textId="77777777" w:rsidR="00603207" w:rsidRDefault="00603207" w:rsidP="00603207">
      <w:pPr>
        <w:spacing w:line="240" w:lineRule="auto"/>
        <w:contextualSpacing w:val="0"/>
      </w:pPr>
    </w:p>
    <w:p w14:paraId="39B368DB" w14:textId="0523A32D" w:rsidR="00603207" w:rsidRDefault="00603207" w:rsidP="00603207">
      <w:pPr>
        <w:spacing w:line="240" w:lineRule="auto"/>
        <w:contextualSpacing w:val="0"/>
      </w:pPr>
      <w:r>
        <w:t>Eventuele afwijkingen:</w:t>
      </w:r>
      <w:r w:rsidR="002222B8">
        <w:t xml:space="preserve"> </w:t>
      </w:r>
      <w:sdt>
        <w:sdtPr>
          <w:rPr>
            <w:highlight w:val="lightGray"/>
          </w:rPr>
          <w:id w:val="-1607424943"/>
          <w:placeholder>
            <w:docPart w:val="47EB2355CF4E48E4816A2EBA72A285BC"/>
          </w:placeholder>
          <w:showingPlcHdr/>
          <w:text/>
        </w:sdtPr>
        <w:sdtContent>
          <w:r w:rsidR="002222B8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32CA5D38" w14:textId="77777777" w:rsidR="00603207" w:rsidRDefault="00603207" w:rsidP="00603207">
      <w:pPr>
        <w:spacing w:line="240" w:lineRule="auto"/>
        <w:contextualSpacing w:val="0"/>
      </w:pPr>
    </w:p>
    <w:p w14:paraId="18670802" w14:textId="77777777" w:rsidR="00603207" w:rsidRDefault="00603207" w:rsidP="00603207"/>
    <w:p w14:paraId="43AB0653" w14:textId="77777777" w:rsidR="00603207" w:rsidRDefault="00603207" w:rsidP="00603207"/>
    <w:p w14:paraId="131E7094" w14:textId="77777777" w:rsidR="00603207" w:rsidRDefault="00603207" w:rsidP="00603207"/>
    <w:p w14:paraId="11D189C0" w14:textId="77777777" w:rsidR="00603207" w:rsidRDefault="00603207" w:rsidP="00603207"/>
    <w:p w14:paraId="2E9E5621" w14:textId="77777777" w:rsidR="00603207" w:rsidRDefault="00603207" w:rsidP="00603207"/>
    <w:p w14:paraId="0B5AFF7E" w14:textId="77777777" w:rsidR="00603207" w:rsidRDefault="00603207" w:rsidP="00603207"/>
    <w:p w14:paraId="3D082D89" w14:textId="77777777" w:rsidR="00603207" w:rsidRDefault="00603207" w:rsidP="00603207"/>
    <w:p w14:paraId="7DC7B369" w14:textId="77777777" w:rsidR="00603207" w:rsidRDefault="00603207" w:rsidP="00603207">
      <w:r w:rsidRPr="00374EC3">
        <w:t>De inschrijver(s)</w:t>
      </w:r>
    </w:p>
    <w:sdt>
      <w:sdtPr>
        <w:rPr>
          <w:highlight w:val="lightGray"/>
        </w:rPr>
        <w:id w:val="297350275"/>
        <w:placeholder>
          <w:docPart w:val="E9C3E025D5F7470E8D76AF56AB06C25F"/>
        </w:placeholder>
        <w:showingPlcHdr/>
        <w:text/>
      </w:sdtPr>
      <w:sdtContent>
        <w:p w14:paraId="713AD0C2" w14:textId="77777777" w:rsidR="00603207" w:rsidRDefault="00603207" w:rsidP="00603207">
          <w:r w:rsidRPr="00755791">
            <w:rPr>
              <w:rStyle w:val="Tekstvantijdelijkeaanduiding"/>
              <w:highlight w:val="lightGray"/>
            </w:rPr>
            <w:t>Kl</w:t>
          </w:r>
          <w:r>
            <w:rPr>
              <w:rStyle w:val="Tekstvantijdelijkeaanduiding"/>
              <w:highlight w:val="lightGray"/>
            </w:rPr>
            <w:t>i</w:t>
          </w:r>
          <w:r w:rsidRPr="00755791">
            <w:rPr>
              <w:rStyle w:val="Tekstvantijdelijkeaanduiding"/>
              <w:highlight w:val="lightGray"/>
            </w:rPr>
            <w:t xml:space="preserve">k of tik om </w:t>
          </w:r>
          <w:r>
            <w:rPr>
              <w:rStyle w:val="Tekstvantijdelijkeaanduiding"/>
              <w:highlight w:val="lightGray"/>
            </w:rPr>
            <w:t>handtekening</w:t>
          </w:r>
          <w:r w:rsidRPr="00755791">
            <w:rPr>
              <w:rStyle w:val="Tekstvantijdelijkeaanduiding"/>
              <w:highlight w:val="lightGray"/>
            </w:rPr>
            <w:t xml:space="preserve"> in te voeren.</w:t>
          </w:r>
        </w:p>
      </w:sdtContent>
    </w:sdt>
    <w:p w14:paraId="78678800" w14:textId="77777777" w:rsidR="00603207" w:rsidRPr="00547FE9" w:rsidRDefault="00603207" w:rsidP="00603207"/>
    <w:p w14:paraId="51773CC4" w14:textId="5D62A8C1" w:rsidR="00603207" w:rsidRDefault="00603207" w:rsidP="00603207">
      <w:pPr>
        <w:pStyle w:val="Kop2"/>
        <w:numPr>
          <w:ilvl w:val="0"/>
          <w:numId w:val="0"/>
        </w:numPr>
        <w:rPr>
          <w:b/>
          <w:sz w:val="36"/>
          <w:szCs w:val="52"/>
          <w:u w:val="none"/>
        </w:rPr>
      </w:pPr>
      <w:r>
        <w:rPr>
          <w:b/>
          <w:sz w:val="36"/>
          <w:szCs w:val="52"/>
          <w:u w:val="none"/>
        </w:rPr>
        <w:lastRenderedPageBreak/>
        <w:t xml:space="preserve">Inschrijving </w:t>
      </w:r>
      <w:r w:rsidRPr="007628EF">
        <w:rPr>
          <w:b/>
          <w:sz w:val="36"/>
          <w:szCs w:val="52"/>
          <w:u w:val="none"/>
        </w:rPr>
        <w:t xml:space="preserve">perceel </w:t>
      </w:r>
      <w:r>
        <w:rPr>
          <w:b/>
          <w:sz w:val="36"/>
          <w:szCs w:val="52"/>
          <w:u w:val="none"/>
        </w:rPr>
        <w:t>5</w:t>
      </w:r>
      <w:r w:rsidRPr="007628EF">
        <w:rPr>
          <w:b/>
          <w:sz w:val="36"/>
          <w:szCs w:val="52"/>
          <w:u w:val="none"/>
        </w:rPr>
        <w:t xml:space="preserve"> </w:t>
      </w:r>
      <w:r>
        <w:rPr>
          <w:b/>
          <w:sz w:val="36"/>
          <w:szCs w:val="52"/>
          <w:u w:val="none"/>
        </w:rPr>
        <w:t>–</w:t>
      </w:r>
      <w:r w:rsidRPr="007628EF">
        <w:rPr>
          <w:b/>
          <w:sz w:val="36"/>
          <w:szCs w:val="52"/>
          <w:u w:val="none"/>
        </w:rPr>
        <w:t xml:space="preserve"> </w:t>
      </w:r>
      <w:r>
        <w:rPr>
          <w:b/>
          <w:sz w:val="36"/>
          <w:szCs w:val="52"/>
          <w:u w:val="none"/>
        </w:rPr>
        <w:t>West-Vlaanderen</w:t>
      </w:r>
    </w:p>
    <w:p w14:paraId="66630C62" w14:textId="77777777" w:rsidR="00603207" w:rsidRPr="00374EC3" w:rsidRDefault="00603207" w:rsidP="00603207">
      <w:pPr>
        <w:pStyle w:val="Kop2"/>
        <w:numPr>
          <w:ilvl w:val="0"/>
          <w:numId w:val="0"/>
        </w:numPr>
      </w:pPr>
      <w:r w:rsidRPr="00004B4A">
        <w:t>Architect</w:t>
      </w:r>
    </w:p>
    <w:p w14:paraId="00DEFC00" w14:textId="77777777" w:rsidR="00603207" w:rsidRDefault="00603207" w:rsidP="00603207">
      <w:r>
        <w:t xml:space="preserve">Naam architectenbureau: </w:t>
      </w:r>
      <w:sdt>
        <w:sdtPr>
          <w:rPr>
            <w:highlight w:val="lightGray"/>
          </w:rPr>
          <w:id w:val="-1007369166"/>
          <w:placeholder>
            <w:docPart w:val="62F78799BA264CA2A8E54C277E980CE2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5762ACD" w14:textId="77777777" w:rsidR="00603207" w:rsidRDefault="00603207" w:rsidP="00603207">
      <w:r>
        <w:t>Adres architectenbureau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439966291"/>
          <w:placeholder>
            <w:docPart w:val="E88C39C068D44DC08D33B5ED137F074A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154A0B1" w14:textId="77777777" w:rsidR="00603207" w:rsidRDefault="00603207" w:rsidP="00603207">
      <w:r w:rsidRPr="00E95843">
        <w:t>Naam verantwoordelijke architect</w:t>
      </w:r>
      <w:r>
        <w:t xml:space="preserve">: </w:t>
      </w:r>
      <w:sdt>
        <w:sdtPr>
          <w:rPr>
            <w:highlight w:val="lightGray"/>
          </w:rPr>
          <w:id w:val="1927145717"/>
          <w:placeholder>
            <w:docPart w:val="7FB6AFC50F0B49E4B94892BC9F501576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6A55756" w14:textId="77777777" w:rsidR="00603207" w:rsidRDefault="00603207" w:rsidP="00603207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1747072124"/>
          <w:placeholder>
            <w:docPart w:val="47C7646018C443A98B649FFB479E5C8B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0145F29" w14:textId="77777777" w:rsidR="00603207" w:rsidRDefault="00603207" w:rsidP="00603207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-585305420"/>
          <w:placeholder>
            <w:docPart w:val="F344AB85DD1249F7883AA3E983EE2A30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893930B" w14:textId="77777777" w:rsidR="00603207" w:rsidRPr="00004B4A" w:rsidRDefault="00603207" w:rsidP="00603207">
      <w:pPr>
        <w:pStyle w:val="Kop3"/>
        <w:numPr>
          <w:ilvl w:val="0"/>
          <w:numId w:val="0"/>
        </w:numPr>
        <w:ind w:left="720" w:hanging="720"/>
        <w:rPr>
          <w:b w:val="0"/>
          <w:caps/>
          <w:sz w:val="32"/>
          <w:szCs w:val="32"/>
          <w:u w:val="dotted"/>
        </w:rPr>
      </w:pPr>
      <w:r w:rsidRPr="00004B4A">
        <w:rPr>
          <w:b w:val="0"/>
          <w:caps/>
          <w:sz w:val="32"/>
          <w:szCs w:val="32"/>
          <w:u w:val="dotted"/>
        </w:rPr>
        <w:t>Kostprijs</w:t>
      </w:r>
      <w:r>
        <w:rPr>
          <w:b w:val="0"/>
          <w:caps/>
          <w:sz w:val="32"/>
          <w:szCs w:val="32"/>
          <w:u w:val="dotted"/>
        </w:rPr>
        <w:t xml:space="preserve"> bouwwerken</w:t>
      </w:r>
    </w:p>
    <w:p w14:paraId="107CDD19" w14:textId="77777777" w:rsidR="00603207" w:rsidRPr="007628EF" w:rsidRDefault="00603207" w:rsidP="002222B8">
      <w:pPr>
        <w:pStyle w:val="Kop2"/>
        <w:numPr>
          <w:ilvl w:val="0"/>
          <w:numId w:val="38"/>
        </w:numPr>
        <w:ind w:left="284" w:hanging="284"/>
      </w:pPr>
      <w:r w:rsidRPr="007628EF">
        <w:t>Prijs basistypes</w:t>
      </w:r>
    </w:p>
    <w:p w14:paraId="213AC23B" w14:textId="77777777" w:rsidR="00603207" w:rsidRPr="006A71DA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prijs (excl. btw) voor de </w:t>
      </w:r>
      <w:r>
        <w:rPr>
          <w:rFonts w:cstheme="minorHAnsi"/>
        </w:rPr>
        <w:t>realisatie</w:t>
      </w:r>
      <w:r w:rsidRPr="006A71DA">
        <w:rPr>
          <w:rFonts w:cstheme="minorHAnsi"/>
        </w:rPr>
        <w:t xml:space="preserve"> van </w:t>
      </w:r>
      <w:r>
        <w:rPr>
          <w:rFonts w:cstheme="minorHAnsi"/>
        </w:rPr>
        <w:t>volgen</w:t>
      </w:r>
      <w:r w:rsidRPr="006A71DA">
        <w:rPr>
          <w:rFonts w:cstheme="minorHAnsi"/>
        </w:rPr>
        <w:t>de</w:t>
      </w:r>
      <w:r>
        <w:rPr>
          <w:rFonts w:cstheme="minorHAnsi"/>
        </w:rPr>
        <w:t xml:space="preserve"> basistypes:</w:t>
      </w:r>
    </w:p>
    <w:p w14:paraId="663A031C" w14:textId="77777777" w:rsidR="00603207" w:rsidRPr="004F4308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4F4308">
        <w:rPr>
          <w:rFonts w:cstheme="minorHAnsi"/>
        </w:rPr>
        <w:t xml:space="preserve">Type 1: </w:t>
      </w:r>
      <w:r>
        <w:rPr>
          <w:rFonts w:cstheme="minorHAnsi"/>
        </w:rPr>
        <w:t xml:space="preserve">halfopen </w:t>
      </w:r>
      <w:r w:rsidRPr="004F4308">
        <w:rPr>
          <w:rFonts w:cstheme="minorHAnsi"/>
        </w:rPr>
        <w:t>grondgebonden woning; type 3/</w:t>
      </w:r>
      <w:r>
        <w:rPr>
          <w:rFonts w:cstheme="minorHAnsi"/>
        </w:rPr>
        <w:t>4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 xml:space="preserve">4 </w:t>
      </w:r>
      <w:r w:rsidRPr="004F4308">
        <w:rPr>
          <w:rFonts w:cstheme="minorHAnsi"/>
        </w:rPr>
        <w:t>personen)</w:t>
      </w:r>
      <w:r w:rsidRPr="004F4308">
        <w:rPr>
          <w:rFonts w:cstheme="minorHAnsi"/>
          <w:highlight w:val="lightGray"/>
        </w:rPr>
        <w:t xml:space="preserve"> </w:t>
      </w:r>
    </w:p>
    <w:p w14:paraId="5A96336B" w14:textId="77777777" w:rsidR="00603207" w:rsidRPr="004F4308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1374418907"/>
          <w:placeholder>
            <w:docPart w:val="D8B01C357DAA48198A8B1791CB7C0C25"/>
          </w:placeholder>
          <w:showingPlcHdr/>
          <w:text/>
        </w:sdtPr>
        <w:sdtContent>
          <w:r w:rsidR="00603207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4F3F7F70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2: </w:t>
      </w:r>
      <w:r w:rsidRPr="004F4308">
        <w:rPr>
          <w:rFonts w:cstheme="minorHAnsi"/>
        </w:rPr>
        <w:t>halfopen grondgebonden woning; type 3/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(3 slaapkamers/</w:t>
      </w:r>
      <w:r>
        <w:rPr>
          <w:rFonts w:cstheme="minorHAnsi"/>
        </w:rPr>
        <w:t>5</w:t>
      </w:r>
      <w:r w:rsidRPr="004F4308">
        <w:rPr>
          <w:rFonts w:cstheme="minorHAnsi"/>
        </w:rPr>
        <w:t xml:space="preserve"> personen)</w:t>
      </w:r>
      <w:r>
        <w:rPr>
          <w:rFonts w:cstheme="minorHAnsi"/>
        </w:rPr>
        <w:t xml:space="preserve"> </w:t>
      </w:r>
    </w:p>
    <w:p w14:paraId="5208D749" w14:textId="77777777" w:rsidR="00603207" w:rsidRDefault="00000000" w:rsidP="00603207">
      <w:pPr>
        <w:pStyle w:val="Lijstalinea"/>
        <w:ind w:left="360"/>
        <w:rPr>
          <w:rFonts w:cstheme="minorHAnsi"/>
        </w:rPr>
      </w:pPr>
      <w:sdt>
        <w:sdtPr>
          <w:rPr>
            <w:rFonts w:cstheme="minorHAnsi"/>
            <w:highlight w:val="lightGray"/>
          </w:rPr>
          <w:id w:val="-126933770"/>
          <w:placeholder>
            <w:docPart w:val="375B282F68554F49AF1744DB02A4E338"/>
          </w:placeholder>
          <w:showingPlcHdr/>
          <w:text/>
        </w:sdtPr>
        <w:sdtContent>
          <w:r w:rsidR="00603207"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3837DF11" w14:textId="77777777" w:rsidR="00603207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>
        <w:rPr>
          <w:rFonts w:cstheme="minorHAnsi"/>
        </w:rPr>
        <w:t xml:space="preserve">Type 3: </w:t>
      </w:r>
      <w:r w:rsidRPr="009B6670">
        <w:t>halfopen</w:t>
      </w:r>
      <w:r>
        <w:t xml:space="preserve"> </w:t>
      </w:r>
      <w:r w:rsidRPr="009B6670">
        <w:t>grondgebonden woning</w:t>
      </w:r>
      <w:r>
        <w:t>, type 4/6 (4 slaapkamers/6 personen)</w:t>
      </w:r>
    </w:p>
    <w:p w14:paraId="527556F5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  <w:r>
        <w:rPr>
          <w:rFonts w:cstheme="minorHAnsi"/>
        </w:rPr>
        <w:t xml:space="preserve"> </w:t>
      </w:r>
      <w:sdt>
        <w:sdtPr>
          <w:rPr>
            <w:rFonts w:cstheme="minorHAnsi"/>
            <w:highlight w:val="lightGray"/>
          </w:rPr>
          <w:id w:val="1022975974"/>
          <w:placeholder>
            <w:docPart w:val="EE5E7CABC7B648DAABD02DA9495A3D96"/>
          </w:placeholder>
          <w:showingPlcHdr/>
          <w:text/>
        </w:sdtPr>
        <w:sdtContent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7A95CF4A" w14:textId="77777777" w:rsidR="00603207" w:rsidRPr="00C0717F" w:rsidRDefault="00603207" w:rsidP="006E78C6">
      <w:pPr>
        <w:pStyle w:val="Lijstalinea"/>
        <w:numPr>
          <w:ilvl w:val="0"/>
          <w:numId w:val="15"/>
        </w:numPr>
        <w:rPr>
          <w:rFonts w:cstheme="minorHAnsi"/>
        </w:rPr>
      </w:pPr>
      <w:r w:rsidRPr="00C0717F">
        <w:rPr>
          <w:rFonts w:cstheme="minorHAnsi"/>
        </w:rPr>
        <w:t xml:space="preserve">Type 4: halfopen gestapelde woning. Dit is de combinatie van 1 x type 1/2 (1 slaapkamer/2 personen) en 1x type 2/3 (2 slaapkamers/3 personen) </w:t>
      </w:r>
      <w:r w:rsidRPr="00C0717F">
        <w:rPr>
          <w:rFonts w:cstheme="minorHAnsi"/>
        </w:rPr>
        <w:br/>
      </w:r>
      <w:sdt>
        <w:sdtPr>
          <w:rPr>
            <w:rFonts w:cstheme="minorHAnsi"/>
            <w:highlight w:val="lightGray"/>
          </w:rPr>
          <w:id w:val="1473629523"/>
          <w:placeholder>
            <w:docPart w:val="BAC4042B3E654460A7D909A7DFBF9B5B"/>
          </w:placeholder>
          <w:showingPlcHdr/>
          <w:text/>
        </w:sdtPr>
        <w:sdtContent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603E455D" w14:textId="77777777" w:rsidR="00603207" w:rsidRPr="006A71DA" w:rsidRDefault="00603207" w:rsidP="00603207">
      <w:pPr>
        <w:pStyle w:val="Lijstalinea"/>
        <w:ind w:left="360"/>
        <w:rPr>
          <w:rFonts w:cstheme="minorHAnsi"/>
        </w:rPr>
      </w:pPr>
    </w:p>
    <w:p w14:paraId="4FF7E7D0" w14:textId="77777777" w:rsidR="00603207" w:rsidRPr="001E4E20" w:rsidRDefault="00603207" w:rsidP="002222B8">
      <w:pPr>
        <w:pStyle w:val="Kop2"/>
        <w:numPr>
          <w:ilvl w:val="0"/>
          <w:numId w:val="38"/>
        </w:numPr>
        <w:ind w:left="284" w:hanging="284"/>
      </w:pPr>
      <w:r w:rsidRPr="006A71DA">
        <w:t xml:space="preserve">Prijs </w:t>
      </w:r>
      <w:r>
        <w:t xml:space="preserve">schakeling van de </w:t>
      </w:r>
      <w:r w:rsidRPr="003F460A">
        <w:t>basistypes tot 11 woningen</w:t>
      </w:r>
    </w:p>
    <w:p w14:paraId="7484E708" w14:textId="77777777" w:rsidR="00603207" w:rsidRDefault="00603207" w:rsidP="00603207">
      <w:pPr>
        <w:rPr>
          <w:rFonts w:cstheme="minorHAnsi"/>
        </w:rPr>
      </w:pPr>
      <w:r w:rsidRPr="006A71DA">
        <w:rPr>
          <w:rFonts w:cstheme="minorHAnsi"/>
        </w:rPr>
        <w:t xml:space="preserve">De globale en forfaitaire vraagprijs voor </w:t>
      </w:r>
      <w:r>
        <w:rPr>
          <w:rFonts w:cstheme="minorHAnsi"/>
        </w:rPr>
        <w:t xml:space="preserve">realisatie van bovenvermelde basistypes in een schakeling van 11 woningen. De schakeling bestaat uit </w:t>
      </w:r>
      <w:r w:rsidRPr="004F4308">
        <w:rPr>
          <w:rFonts w:cstheme="minorHAnsi"/>
        </w:rPr>
        <w:t>3x ontwerp type 1, 3x ontwerp type 2</w:t>
      </w:r>
      <w:r>
        <w:rPr>
          <w:rFonts w:cstheme="minorHAnsi"/>
        </w:rPr>
        <w:t>, 3</w:t>
      </w:r>
      <w:r w:rsidRPr="004F4308">
        <w:rPr>
          <w:rFonts w:cstheme="minorHAnsi"/>
        </w:rPr>
        <w:t>x ontwerp type 3</w:t>
      </w:r>
      <w:r>
        <w:rPr>
          <w:rFonts w:cstheme="minorHAnsi"/>
        </w:rPr>
        <w:t xml:space="preserve"> en 2</w:t>
      </w:r>
      <w:r w:rsidRPr="004F4308">
        <w:rPr>
          <w:rFonts w:cstheme="minorHAnsi"/>
        </w:rPr>
        <w:t xml:space="preserve">x ontwerp type </w:t>
      </w:r>
      <w:r>
        <w:rPr>
          <w:rFonts w:cstheme="minorHAnsi"/>
        </w:rPr>
        <w:t>4</w:t>
      </w:r>
      <w:r w:rsidRPr="004F4308">
        <w:rPr>
          <w:rFonts w:cstheme="minorHAnsi"/>
        </w:rPr>
        <w:t>.</w:t>
      </w:r>
    </w:p>
    <w:p w14:paraId="29A02142" w14:textId="77777777" w:rsidR="00603207" w:rsidRPr="006A71DA" w:rsidRDefault="00603207" w:rsidP="00603207">
      <w:pPr>
        <w:rPr>
          <w:rFonts w:cstheme="minorHAnsi"/>
        </w:rPr>
      </w:pPr>
    </w:p>
    <w:p w14:paraId="15FD28C0" w14:textId="77777777" w:rsidR="00603207" w:rsidRPr="004F4308" w:rsidRDefault="00603207" w:rsidP="00603207">
      <w:pPr>
        <w:rPr>
          <w:rFonts w:cstheme="minorHAnsi"/>
        </w:rPr>
      </w:pPr>
      <w:r w:rsidRPr="004F4308">
        <w:rPr>
          <w:rFonts w:cstheme="minorHAnsi"/>
        </w:rPr>
        <w:t xml:space="preserve"> </w:t>
      </w:r>
      <w:sdt>
        <w:sdtPr>
          <w:rPr>
            <w:highlight w:val="lightGray"/>
          </w:rPr>
          <w:id w:val="-1725374082"/>
          <w:placeholder>
            <w:docPart w:val="C3523EFE2F2848CC9DE50F8BF45B8B4F"/>
          </w:placeholder>
          <w:showingPlcHdr/>
          <w:text/>
        </w:sdtPr>
        <w:sdtContent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2C110DD1" w14:textId="77777777" w:rsidR="00603207" w:rsidRDefault="00603207" w:rsidP="00603207">
      <w:pPr>
        <w:spacing w:line="240" w:lineRule="auto"/>
        <w:contextualSpacing w:val="0"/>
      </w:pPr>
    </w:p>
    <w:p w14:paraId="254BCA04" w14:textId="77777777" w:rsidR="00603207" w:rsidRDefault="00603207" w:rsidP="00603207">
      <w:pPr>
        <w:spacing w:line="240" w:lineRule="auto"/>
        <w:contextualSpacing w:val="0"/>
      </w:pPr>
    </w:p>
    <w:p w14:paraId="6791D30B" w14:textId="77777777" w:rsidR="00603207" w:rsidRDefault="00603207" w:rsidP="00603207">
      <w:pPr>
        <w:spacing w:line="240" w:lineRule="auto"/>
        <w:contextualSpacing w:val="0"/>
      </w:pPr>
    </w:p>
    <w:p w14:paraId="605A33CC" w14:textId="77777777" w:rsidR="00603207" w:rsidRDefault="00603207" w:rsidP="00603207">
      <w:pPr>
        <w:spacing w:line="240" w:lineRule="auto"/>
        <w:contextualSpacing w:val="0"/>
      </w:pPr>
    </w:p>
    <w:p w14:paraId="7F81FB09" w14:textId="0C4586E9" w:rsidR="00603207" w:rsidRDefault="00603207" w:rsidP="00603207">
      <w:pPr>
        <w:spacing w:line="240" w:lineRule="auto"/>
        <w:contextualSpacing w:val="0"/>
      </w:pPr>
      <w:r>
        <w:t>Eventuele afwijkingen:</w:t>
      </w:r>
      <w:r w:rsidR="002222B8">
        <w:t xml:space="preserve"> </w:t>
      </w:r>
      <w:sdt>
        <w:sdtPr>
          <w:rPr>
            <w:highlight w:val="lightGray"/>
          </w:rPr>
          <w:id w:val="-828210418"/>
          <w:placeholder>
            <w:docPart w:val="AF19370FFDFD42F5B546E62E9B10E67A"/>
          </w:placeholder>
          <w:showingPlcHdr/>
          <w:text/>
        </w:sdtPr>
        <w:sdtContent>
          <w:r w:rsidR="002222B8"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388897FC" w14:textId="77777777" w:rsidR="00603207" w:rsidRDefault="00603207" w:rsidP="00603207">
      <w:pPr>
        <w:spacing w:line="240" w:lineRule="auto"/>
        <w:contextualSpacing w:val="0"/>
      </w:pPr>
    </w:p>
    <w:p w14:paraId="6B3B6102" w14:textId="77777777" w:rsidR="00603207" w:rsidRDefault="00603207" w:rsidP="00603207"/>
    <w:p w14:paraId="600567FC" w14:textId="77777777" w:rsidR="00603207" w:rsidRDefault="00603207" w:rsidP="00603207"/>
    <w:p w14:paraId="4A731BDE" w14:textId="77777777" w:rsidR="00603207" w:rsidRDefault="00603207" w:rsidP="00603207"/>
    <w:p w14:paraId="3D00EE03" w14:textId="77777777" w:rsidR="00603207" w:rsidRDefault="00603207" w:rsidP="00603207"/>
    <w:p w14:paraId="67B7C52D" w14:textId="77777777" w:rsidR="00603207" w:rsidRDefault="00603207" w:rsidP="00603207"/>
    <w:p w14:paraId="10143242" w14:textId="77777777" w:rsidR="00603207" w:rsidRDefault="00603207" w:rsidP="00603207"/>
    <w:p w14:paraId="71D8B875" w14:textId="77777777" w:rsidR="00603207" w:rsidRDefault="00603207" w:rsidP="00603207"/>
    <w:p w14:paraId="22296055" w14:textId="77777777" w:rsidR="00603207" w:rsidRDefault="00603207" w:rsidP="00603207">
      <w:r w:rsidRPr="00374EC3">
        <w:t>De inschrijver(s)</w:t>
      </w:r>
    </w:p>
    <w:sdt>
      <w:sdtPr>
        <w:rPr>
          <w:highlight w:val="lightGray"/>
        </w:rPr>
        <w:id w:val="180086814"/>
        <w:placeholder>
          <w:docPart w:val="0766B1CAEC884343BF12FEBBB8186CCE"/>
        </w:placeholder>
        <w:showingPlcHdr/>
        <w:text/>
      </w:sdtPr>
      <w:sdtContent>
        <w:p w14:paraId="28617239" w14:textId="77777777" w:rsidR="00603207" w:rsidRDefault="00603207" w:rsidP="00603207">
          <w:r w:rsidRPr="00755791">
            <w:rPr>
              <w:rStyle w:val="Tekstvantijdelijkeaanduiding"/>
              <w:highlight w:val="lightGray"/>
            </w:rPr>
            <w:t>Kl</w:t>
          </w:r>
          <w:r>
            <w:rPr>
              <w:rStyle w:val="Tekstvantijdelijkeaanduiding"/>
              <w:highlight w:val="lightGray"/>
            </w:rPr>
            <w:t>i</w:t>
          </w:r>
          <w:r w:rsidRPr="00755791">
            <w:rPr>
              <w:rStyle w:val="Tekstvantijdelijkeaanduiding"/>
              <w:highlight w:val="lightGray"/>
            </w:rPr>
            <w:t xml:space="preserve">k of tik om </w:t>
          </w:r>
          <w:r>
            <w:rPr>
              <w:rStyle w:val="Tekstvantijdelijkeaanduiding"/>
              <w:highlight w:val="lightGray"/>
            </w:rPr>
            <w:t>handtekening</w:t>
          </w:r>
          <w:r w:rsidRPr="00755791">
            <w:rPr>
              <w:rStyle w:val="Tekstvantijdelijkeaanduiding"/>
              <w:highlight w:val="lightGray"/>
            </w:rPr>
            <w:t xml:space="preserve"> in te voeren.</w:t>
          </w:r>
        </w:p>
      </w:sdtContent>
    </w:sdt>
    <w:p w14:paraId="3D67CA47" w14:textId="77777777" w:rsidR="00603207" w:rsidRPr="00547FE9" w:rsidRDefault="00603207" w:rsidP="00603207"/>
    <w:p w14:paraId="54D597EF" w14:textId="51C7C9E7" w:rsidR="00603207" w:rsidRPr="00603207" w:rsidRDefault="00603207" w:rsidP="00603207"/>
    <w:p w14:paraId="381F118A" w14:textId="77777777" w:rsidR="00A216D5" w:rsidRPr="00A216D5" w:rsidRDefault="00A216D5" w:rsidP="006E31FC"/>
    <w:sectPr w:rsidR="00A216D5" w:rsidRPr="00A216D5" w:rsidSect="006522A8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9D4ADE" w14:textId="77777777" w:rsidR="006522A8" w:rsidRDefault="006522A8" w:rsidP="00C41C85">
      <w:pPr>
        <w:spacing w:line="240" w:lineRule="auto"/>
      </w:pPr>
      <w:r>
        <w:separator/>
      </w:r>
    </w:p>
  </w:endnote>
  <w:endnote w:type="continuationSeparator" w:id="0">
    <w:p w14:paraId="0BA49014" w14:textId="77777777" w:rsidR="006522A8" w:rsidRDefault="006522A8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77A22D-62B4-4C92-9639-DCCA043C55D9}"/>
    <w:embedBold r:id="rId2" w:fontKey="{281098A1-2F6C-4FBF-8E3C-D67137FCDB8D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01AFA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23B594BF" wp14:editId="081819DD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B7B6BF" w14:textId="40BB68EA" w:rsidR="009E54ED" w:rsidRDefault="00363DA3" w:rsidP="000E1CF7">
    <w:pPr>
      <w:pStyle w:val="Koptekst"/>
      <w:tabs>
        <w:tab w:val="left" w:pos="1035"/>
        <w:tab w:val="left" w:pos="3384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  <w:r w:rsidR="000E1CF7">
      <w:rPr>
        <w:rFonts w:cs="Calibri"/>
        <w:sz w:val="18"/>
        <w:szCs w:val="18"/>
      </w:rPr>
      <w:tab/>
    </w:r>
    <w:r w:rsidR="00644FF9">
      <w:rPr>
        <w:rFonts w:cs="Calibri"/>
        <w:sz w:val="18"/>
        <w:szCs w:val="18"/>
      </w:rPr>
      <w:t xml:space="preserve">D&amp;B2024 - </w:t>
    </w:r>
    <w:r w:rsidR="000E1CF7">
      <w:rPr>
        <w:rFonts w:cs="Calibri"/>
        <w:sz w:val="18"/>
        <w:szCs w:val="18"/>
      </w:rPr>
      <w:t xml:space="preserve">Inschrijvingsformulier </w:t>
    </w:r>
    <w:r w:rsidR="00644FF9">
      <w:rPr>
        <w:rFonts w:cs="Calibri"/>
        <w:sz w:val="18"/>
        <w:szCs w:val="18"/>
      </w:rPr>
      <w:t>gunningsfase (fase 2)</w:t>
    </w:r>
  </w:p>
  <w:p w14:paraId="79EA93A0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D40D1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1FA4E8C9" wp14:editId="14833506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6C35BE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1E568D1F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31C00" w14:textId="77777777" w:rsidR="006522A8" w:rsidRDefault="006522A8" w:rsidP="00C41C85">
      <w:pPr>
        <w:spacing w:line="240" w:lineRule="auto"/>
      </w:pPr>
      <w:r>
        <w:separator/>
      </w:r>
    </w:p>
  </w:footnote>
  <w:footnote w:type="continuationSeparator" w:id="0">
    <w:p w14:paraId="4DAA5E66" w14:textId="77777777" w:rsidR="006522A8" w:rsidRDefault="006522A8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ED41908"/>
    <w:multiLevelType w:val="hybridMultilevel"/>
    <w:tmpl w:val="6F7687EA"/>
    <w:lvl w:ilvl="0" w:tplc="C1323B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8DA16B5"/>
    <w:multiLevelType w:val="hybridMultilevel"/>
    <w:tmpl w:val="ABE27816"/>
    <w:lvl w:ilvl="0" w:tplc="C91A6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70DCE"/>
    <w:multiLevelType w:val="hybridMultilevel"/>
    <w:tmpl w:val="80BC0BC2"/>
    <w:lvl w:ilvl="0" w:tplc="03B6C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21E47"/>
    <w:multiLevelType w:val="multilevel"/>
    <w:tmpl w:val="20723B1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56B02"/>
    <w:multiLevelType w:val="hybridMultilevel"/>
    <w:tmpl w:val="E44AA61E"/>
    <w:lvl w:ilvl="0" w:tplc="CBF4DEE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5578E7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58A631E0"/>
    <w:multiLevelType w:val="hybridMultilevel"/>
    <w:tmpl w:val="2A66F080"/>
    <w:lvl w:ilvl="0" w:tplc="03B6C5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5B883C86"/>
    <w:multiLevelType w:val="hybridMultilevel"/>
    <w:tmpl w:val="3C1A0B56"/>
    <w:lvl w:ilvl="0" w:tplc="592685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140F2E"/>
    <w:multiLevelType w:val="hybridMultilevel"/>
    <w:tmpl w:val="6F7687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711F6"/>
    <w:multiLevelType w:val="multilevel"/>
    <w:tmpl w:val="4DAAFC2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6E002A"/>
    <w:multiLevelType w:val="multilevel"/>
    <w:tmpl w:val="4DAAFC2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716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47C04C5"/>
    <w:multiLevelType w:val="multilevel"/>
    <w:tmpl w:val="5C94FBC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BDE3CC2"/>
    <w:multiLevelType w:val="hybridMultilevel"/>
    <w:tmpl w:val="E35E19E2"/>
    <w:lvl w:ilvl="0" w:tplc="8738EA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98596407">
    <w:abstractNumId w:val="17"/>
  </w:num>
  <w:num w:numId="2" w16cid:durableId="53892766">
    <w:abstractNumId w:val="24"/>
  </w:num>
  <w:num w:numId="3" w16cid:durableId="1535073189">
    <w:abstractNumId w:val="21"/>
  </w:num>
  <w:num w:numId="4" w16cid:durableId="2097747475">
    <w:abstractNumId w:val="2"/>
  </w:num>
  <w:num w:numId="5" w16cid:durableId="1365523725">
    <w:abstractNumId w:val="23"/>
  </w:num>
  <w:num w:numId="6" w16cid:durableId="1445344089">
    <w:abstractNumId w:val="10"/>
  </w:num>
  <w:num w:numId="7" w16cid:durableId="125244592">
    <w:abstractNumId w:val="0"/>
  </w:num>
  <w:num w:numId="8" w16cid:durableId="1702590462">
    <w:abstractNumId w:val="12"/>
  </w:num>
  <w:num w:numId="9" w16cid:durableId="801772458">
    <w:abstractNumId w:val="11"/>
  </w:num>
  <w:num w:numId="10" w16cid:durableId="1059746585">
    <w:abstractNumId w:val="8"/>
  </w:num>
  <w:num w:numId="11" w16cid:durableId="161773583">
    <w:abstractNumId w:val="14"/>
  </w:num>
  <w:num w:numId="12" w16cid:durableId="1660694582">
    <w:abstractNumId w:val="5"/>
  </w:num>
  <w:num w:numId="13" w16cid:durableId="2021544254">
    <w:abstractNumId w:val="3"/>
  </w:num>
  <w:num w:numId="14" w16cid:durableId="1175921635">
    <w:abstractNumId w:val="1"/>
  </w:num>
  <w:num w:numId="15" w16cid:durableId="808475293">
    <w:abstractNumId w:val="15"/>
  </w:num>
  <w:num w:numId="16" w16cid:durableId="934630113">
    <w:abstractNumId w:val="25"/>
  </w:num>
  <w:num w:numId="17" w16cid:durableId="990871418">
    <w:abstractNumId w:val="9"/>
  </w:num>
  <w:num w:numId="18" w16cid:durableId="149174203">
    <w:abstractNumId w:val="22"/>
  </w:num>
  <w:num w:numId="19" w16cid:durableId="1004168401">
    <w:abstractNumId w:val="20"/>
  </w:num>
  <w:num w:numId="20" w16cid:durableId="1256135544">
    <w:abstractNumId w:val="4"/>
  </w:num>
  <w:num w:numId="21" w16cid:durableId="64376655">
    <w:abstractNumId w:val="24"/>
  </w:num>
  <w:num w:numId="22" w16cid:durableId="1601991069">
    <w:abstractNumId w:val="24"/>
  </w:num>
  <w:num w:numId="23" w16cid:durableId="1145700825">
    <w:abstractNumId w:val="24"/>
  </w:num>
  <w:num w:numId="24" w16cid:durableId="1319917579">
    <w:abstractNumId w:val="24"/>
  </w:num>
  <w:num w:numId="25" w16cid:durableId="73211429">
    <w:abstractNumId w:val="24"/>
  </w:num>
  <w:num w:numId="26" w16cid:durableId="1725330104">
    <w:abstractNumId w:val="24"/>
  </w:num>
  <w:num w:numId="27" w16cid:durableId="1869685518">
    <w:abstractNumId w:val="24"/>
  </w:num>
  <w:num w:numId="28" w16cid:durableId="263416126">
    <w:abstractNumId w:val="24"/>
  </w:num>
  <w:num w:numId="29" w16cid:durableId="1096170641">
    <w:abstractNumId w:val="24"/>
  </w:num>
  <w:num w:numId="30" w16cid:durableId="494612237">
    <w:abstractNumId w:val="24"/>
  </w:num>
  <w:num w:numId="31" w16cid:durableId="2095588084">
    <w:abstractNumId w:val="24"/>
  </w:num>
  <w:num w:numId="32" w16cid:durableId="1145009907">
    <w:abstractNumId w:val="6"/>
  </w:num>
  <w:num w:numId="33" w16cid:durableId="1203059813">
    <w:abstractNumId w:val="24"/>
  </w:num>
  <w:num w:numId="34" w16cid:durableId="783495937">
    <w:abstractNumId w:val="24"/>
  </w:num>
  <w:num w:numId="35" w16cid:durableId="595555332">
    <w:abstractNumId w:val="24"/>
  </w:num>
  <w:num w:numId="36" w16cid:durableId="537200271">
    <w:abstractNumId w:val="24"/>
  </w:num>
  <w:num w:numId="37" w16cid:durableId="1793552376">
    <w:abstractNumId w:val="24"/>
  </w:num>
  <w:num w:numId="38" w16cid:durableId="140390105">
    <w:abstractNumId w:val="19"/>
  </w:num>
  <w:num w:numId="39" w16cid:durableId="1517184317">
    <w:abstractNumId w:val="16"/>
  </w:num>
  <w:num w:numId="40" w16cid:durableId="1771118422">
    <w:abstractNumId w:val="18"/>
  </w:num>
  <w:num w:numId="41" w16cid:durableId="13263231">
    <w:abstractNumId w:val="7"/>
  </w:num>
  <w:num w:numId="42" w16cid:durableId="651832879">
    <w:abstractNumId w:val="26"/>
  </w:num>
  <w:num w:numId="43" w16cid:durableId="174394303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207"/>
    <w:rsid w:val="0003253D"/>
    <w:rsid w:val="000419CE"/>
    <w:rsid w:val="00053C12"/>
    <w:rsid w:val="00075EA8"/>
    <w:rsid w:val="00085887"/>
    <w:rsid w:val="000A6724"/>
    <w:rsid w:val="000B169C"/>
    <w:rsid w:val="000C1C92"/>
    <w:rsid w:val="000E1CF7"/>
    <w:rsid w:val="000E55F6"/>
    <w:rsid w:val="000F1EB2"/>
    <w:rsid w:val="000F7165"/>
    <w:rsid w:val="00103464"/>
    <w:rsid w:val="00104455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E2D82"/>
    <w:rsid w:val="001F0117"/>
    <w:rsid w:val="001F3E10"/>
    <w:rsid w:val="00201EF5"/>
    <w:rsid w:val="00217386"/>
    <w:rsid w:val="002222B8"/>
    <w:rsid w:val="00227FDB"/>
    <w:rsid w:val="0025769F"/>
    <w:rsid w:val="00260102"/>
    <w:rsid w:val="002810C4"/>
    <w:rsid w:val="00287C84"/>
    <w:rsid w:val="002A0F31"/>
    <w:rsid w:val="002A7F4D"/>
    <w:rsid w:val="002C3BBD"/>
    <w:rsid w:val="002E4EBF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44274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502BB7"/>
    <w:rsid w:val="005053FB"/>
    <w:rsid w:val="00513AE4"/>
    <w:rsid w:val="00540B87"/>
    <w:rsid w:val="00551A1D"/>
    <w:rsid w:val="00553D4D"/>
    <w:rsid w:val="0055430F"/>
    <w:rsid w:val="005831AB"/>
    <w:rsid w:val="005B3268"/>
    <w:rsid w:val="005B59ED"/>
    <w:rsid w:val="005C6E45"/>
    <w:rsid w:val="005D02CA"/>
    <w:rsid w:val="005F36E3"/>
    <w:rsid w:val="005F5AFC"/>
    <w:rsid w:val="00603207"/>
    <w:rsid w:val="0061388B"/>
    <w:rsid w:val="0062210E"/>
    <w:rsid w:val="00622980"/>
    <w:rsid w:val="00624AC9"/>
    <w:rsid w:val="00644FF9"/>
    <w:rsid w:val="006522A8"/>
    <w:rsid w:val="00664C59"/>
    <w:rsid w:val="00682A34"/>
    <w:rsid w:val="006A095E"/>
    <w:rsid w:val="006A7497"/>
    <w:rsid w:val="006D033A"/>
    <w:rsid w:val="006E31FC"/>
    <w:rsid w:val="006E78C6"/>
    <w:rsid w:val="00727106"/>
    <w:rsid w:val="00742D22"/>
    <w:rsid w:val="00742E0F"/>
    <w:rsid w:val="00756B1D"/>
    <w:rsid w:val="007924BF"/>
    <w:rsid w:val="00794A19"/>
    <w:rsid w:val="007C0AF7"/>
    <w:rsid w:val="007D5C88"/>
    <w:rsid w:val="007D7401"/>
    <w:rsid w:val="007D7D89"/>
    <w:rsid w:val="007E7653"/>
    <w:rsid w:val="007F754C"/>
    <w:rsid w:val="008014BE"/>
    <w:rsid w:val="00803EF2"/>
    <w:rsid w:val="0081466E"/>
    <w:rsid w:val="00823EF8"/>
    <w:rsid w:val="00844E3D"/>
    <w:rsid w:val="00852749"/>
    <w:rsid w:val="00887135"/>
    <w:rsid w:val="00892428"/>
    <w:rsid w:val="00895E47"/>
    <w:rsid w:val="008C7E90"/>
    <w:rsid w:val="008E1A4B"/>
    <w:rsid w:val="00905CA2"/>
    <w:rsid w:val="00921462"/>
    <w:rsid w:val="00922A25"/>
    <w:rsid w:val="0092720A"/>
    <w:rsid w:val="009670D0"/>
    <w:rsid w:val="009B0FA9"/>
    <w:rsid w:val="009B3F60"/>
    <w:rsid w:val="009E35F8"/>
    <w:rsid w:val="009E54ED"/>
    <w:rsid w:val="00A03383"/>
    <w:rsid w:val="00A216D5"/>
    <w:rsid w:val="00A40F4B"/>
    <w:rsid w:val="00A47036"/>
    <w:rsid w:val="00A50B41"/>
    <w:rsid w:val="00A62B0B"/>
    <w:rsid w:val="00A65D65"/>
    <w:rsid w:val="00A835F3"/>
    <w:rsid w:val="00A879E0"/>
    <w:rsid w:val="00AB3FDC"/>
    <w:rsid w:val="00AB51DA"/>
    <w:rsid w:val="00AD5FFB"/>
    <w:rsid w:val="00AE149F"/>
    <w:rsid w:val="00B042F5"/>
    <w:rsid w:val="00B13EA8"/>
    <w:rsid w:val="00B218AD"/>
    <w:rsid w:val="00B23FB7"/>
    <w:rsid w:val="00B370F5"/>
    <w:rsid w:val="00B60418"/>
    <w:rsid w:val="00BA2EA6"/>
    <w:rsid w:val="00BC2A4F"/>
    <w:rsid w:val="00BE159F"/>
    <w:rsid w:val="00BE5D6B"/>
    <w:rsid w:val="00BE7FA6"/>
    <w:rsid w:val="00BF143E"/>
    <w:rsid w:val="00BF2D14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C1FDB"/>
    <w:rsid w:val="00CF0AF4"/>
    <w:rsid w:val="00CF4969"/>
    <w:rsid w:val="00CF765A"/>
    <w:rsid w:val="00D13C95"/>
    <w:rsid w:val="00D1482C"/>
    <w:rsid w:val="00D457FF"/>
    <w:rsid w:val="00D55CF2"/>
    <w:rsid w:val="00D6157F"/>
    <w:rsid w:val="00DA3F7A"/>
    <w:rsid w:val="00DB4DCE"/>
    <w:rsid w:val="00DD3884"/>
    <w:rsid w:val="00DD6CB9"/>
    <w:rsid w:val="00DF5E05"/>
    <w:rsid w:val="00E0728F"/>
    <w:rsid w:val="00E41877"/>
    <w:rsid w:val="00E45E8F"/>
    <w:rsid w:val="00E7036D"/>
    <w:rsid w:val="00E74917"/>
    <w:rsid w:val="00E77F81"/>
    <w:rsid w:val="00E929B1"/>
    <w:rsid w:val="00E9329E"/>
    <w:rsid w:val="00EA6B4F"/>
    <w:rsid w:val="00ED7E5B"/>
    <w:rsid w:val="00F45712"/>
    <w:rsid w:val="00F5013B"/>
    <w:rsid w:val="00F61F9E"/>
    <w:rsid w:val="00F82337"/>
    <w:rsid w:val="00F83B39"/>
    <w:rsid w:val="00F8542D"/>
    <w:rsid w:val="00FA5BDF"/>
    <w:rsid w:val="00FB4CC2"/>
    <w:rsid w:val="00FD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38AE1"/>
  <w15:docId w15:val="{1C2C869D-1D09-4051-9632-E26FF8A1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5769F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25769F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25769F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25769F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25769F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Theme="minorHAnsi" w:eastAsiaTheme="majorEastAsia" w:hAnsiTheme="minorHAnsi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25769F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25769F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Theme="minorHAnsi" w:eastAsiaTheme="majorEastAsia" w:hAnsiTheme="minorHAns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Theme="minorHAnsi" w:eastAsiaTheme="majorEastAsia" w:hAnsiTheme="minorHAns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25769F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25769F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25769F"/>
    <w:pPr>
      <w:framePr w:wrap="auto" w:vAnchor="margin" w:yAlign="inline"/>
      <w:jc w:val="center"/>
    </w:pPr>
    <w:rPr>
      <w:rFonts w:asciiTheme="minorHAnsi" w:hAnsiTheme="minorHAnsi"/>
      <w:b/>
      <w:color w:val="356297"/>
    </w:rPr>
  </w:style>
  <w:style w:type="character" w:customStyle="1" w:styleId="Voorbl1Char">
    <w:name w:val="Voorbl 1 Char"/>
    <w:basedOn w:val="TitelChar"/>
    <w:link w:val="Voorbl1"/>
    <w:rsid w:val="0025769F"/>
    <w:rPr>
      <w:rFonts w:asciiTheme="minorHAnsi" w:eastAsiaTheme="majorEastAsia" w:hAnsiTheme="minorHAnsi" w:cstheme="majorBidi"/>
      <w:b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25769F"/>
    <w:rPr>
      <w:rFonts w:asciiTheme="minorHAnsi" w:hAnsiTheme="minorHAnsi"/>
      <w:b/>
      <w:color w:val="356297"/>
    </w:rPr>
  </w:style>
  <w:style w:type="character" w:customStyle="1" w:styleId="Voorbl2Char">
    <w:name w:val="Voorbl 2 Char"/>
    <w:basedOn w:val="OndertitelChar"/>
    <w:link w:val="Voorbl2"/>
    <w:rsid w:val="0025769F"/>
    <w:rPr>
      <w:rFonts w:asciiTheme="minorHAnsi" w:eastAsiaTheme="minorHAnsi" w:hAnsiTheme="minorHAnsi" w:cstheme="minorBidi"/>
      <w:b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25769F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13"/>
      </w:numPr>
    </w:pPr>
  </w:style>
  <w:style w:type="numbering" w:customStyle="1" w:styleId="VO-nummering">
    <w:name w:val="VO-nummering"/>
    <w:uiPriority w:val="99"/>
    <w:rsid w:val="00183B69"/>
    <w:pPr>
      <w:numPr>
        <w:numId w:val="14"/>
      </w:numPr>
    </w:pPr>
  </w:style>
  <w:style w:type="table" w:styleId="Rastertabel4-Accent2">
    <w:name w:val="Grid Table 4 Accent 2"/>
    <w:basedOn w:val="Standaardtabel"/>
    <w:uiPriority w:val="49"/>
    <w:rsid w:val="00603207"/>
    <w:tblPr>
      <w:tblStyleRowBandSize w:val="1"/>
      <w:tblStyleColBandSize w:val="1"/>
      <w:tblBorders>
        <w:top w:val="single" w:sz="4" w:space="0" w:color="9AD2A7" w:themeColor="accent2" w:themeTint="99"/>
        <w:left w:val="single" w:sz="4" w:space="0" w:color="9AD2A7" w:themeColor="accent2" w:themeTint="99"/>
        <w:bottom w:val="single" w:sz="4" w:space="0" w:color="9AD2A7" w:themeColor="accent2" w:themeTint="99"/>
        <w:right w:val="single" w:sz="4" w:space="0" w:color="9AD2A7" w:themeColor="accent2" w:themeTint="99"/>
        <w:insideH w:val="single" w:sz="4" w:space="0" w:color="9AD2A7" w:themeColor="accent2" w:themeTint="99"/>
        <w:insideV w:val="single" w:sz="4" w:space="0" w:color="9AD2A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B46E" w:themeColor="accent2"/>
          <w:left w:val="single" w:sz="4" w:space="0" w:color="57B46E" w:themeColor="accent2"/>
          <w:bottom w:val="single" w:sz="4" w:space="0" w:color="57B46E" w:themeColor="accent2"/>
          <w:right w:val="single" w:sz="4" w:space="0" w:color="57B46E" w:themeColor="accent2"/>
          <w:insideH w:val="nil"/>
          <w:insideV w:val="nil"/>
        </w:tcBorders>
        <w:shd w:val="clear" w:color="auto" w:fill="57B46E" w:themeFill="accent2"/>
      </w:tcPr>
    </w:tblStylePr>
    <w:tblStylePr w:type="lastRow">
      <w:rPr>
        <w:b/>
        <w:bCs/>
      </w:rPr>
      <w:tblPr/>
      <w:tcPr>
        <w:tcBorders>
          <w:top w:val="double" w:sz="4" w:space="0" w:color="57B46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1" w:themeFill="accent2" w:themeFillTint="33"/>
      </w:tcPr>
    </w:tblStylePr>
    <w:tblStylePr w:type="band1Horz">
      <w:tblPr/>
      <w:tcPr>
        <w:shd w:val="clear" w:color="auto" w:fill="DDF0E1" w:themeFill="accent2" w:themeFillTint="33"/>
      </w:tcPr>
    </w:tblStylePr>
  </w:style>
  <w:style w:type="character" w:customStyle="1" w:styleId="ui-provider">
    <w:name w:val="ui-provider"/>
    <w:basedOn w:val="Standaardalinea-lettertype"/>
    <w:rsid w:val="00603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Wonen%20in%20Vlaanderen/2_Calibri/Leeg_document_met_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E91EC7C5DB43C3A5AFF3086F4FD4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061C1C-3D0C-4F82-969A-5A14296F543E}"/>
      </w:docPartPr>
      <w:docPartBody>
        <w:p w:rsidR="00B55148" w:rsidRDefault="005A2B75" w:rsidP="005A2B75">
          <w:pPr>
            <w:pStyle w:val="63E91EC7C5DB43C3A5AFF3086F4FD40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9EF54D5FBA240B8A08B6A66BD5747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308845-A43E-4DCC-A661-1D68D678A991}"/>
      </w:docPartPr>
      <w:docPartBody>
        <w:p w:rsidR="00B55148" w:rsidRDefault="005A2B75" w:rsidP="005A2B75">
          <w:pPr>
            <w:pStyle w:val="F9EF54D5FBA240B8A08B6A66BD57476A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07D3004AEF54589BDB99669910E17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F51F0E-9573-41A3-883E-CAE7397250ED}"/>
      </w:docPartPr>
      <w:docPartBody>
        <w:p w:rsidR="00B55148" w:rsidRDefault="005A2B75" w:rsidP="005A2B75">
          <w:pPr>
            <w:pStyle w:val="E07D3004AEF54589BDB99669910E172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EB1845D3DE14A2BAA3A6805CC3579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67E903-AFB5-4A51-8C62-2E342A7E5E8B}"/>
      </w:docPartPr>
      <w:docPartBody>
        <w:p w:rsidR="00B55148" w:rsidRDefault="005A2B75" w:rsidP="005A2B75">
          <w:pPr>
            <w:pStyle w:val="3EB1845D3DE14A2BAA3A6805CC35794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3BD09409B9A4BCBA74F9B9993C18C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BCB09B-02AA-4E4F-ABA8-C5ED1A0AFE0F}"/>
      </w:docPartPr>
      <w:docPartBody>
        <w:p w:rsidR="00B55148" w:rsidRDefault="005A2B75" w:rsidP="005A2B75">
          <w:pPr>
            <w:pStyle w:val="33BD09409B9A4BCBA74F9B9993C18CF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8FE53B9DA914924B549DE60C53969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8ADBA4-2142-4DEE-8A53-45FBFF1A6329}"/>
      </w:docPartPr>
      <w:docPartBody>
        <w:p w:rsidR="00B55148" w:rsidRDefault="005A2B75" w:rsidP="005A2B75">
          <w:pPr>
            <w:pStyle w:val="A8FE53B9DA914924B549DE60C539698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8DD29464F094115A10B29F74D7A41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FD93F5-78BB-429B-90B9-38622CFA1871}"/>
      </w:docPartPr>
      <w:docPartBody>
        <w:p w:rsidR="00B55148" w:rsidRDefault="005A2B75" w:rsidP="005A2B75">
          <w:pPr>
            <w:pStyle w:val="78DD29464F094115A10B29F74D7A416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317E01A985D4C66A9CCD80BDB8E7F0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19429C-23C7-4114-B645-B8C77B8A0BF9}"/>
      </w:docPartPr>
      <w:docPartBody>
        <w:p w:rsidR="00B55148" w:rsidRDefault="005A2B75" w:rsidP="005A2B75">
          <w:pPr>
            <w:pStyle w:val="5317E01A985D4C66A9CCD80BDB8E7F08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E0ED18BBDD44E329C34F7D15DA774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7FFD34-E9CE-44B4-BBA0-7CDFB2D7F2A5}"/>
      </w:docPartPr>
      <w:docPartBody>
        <w:p w:rsidR="00B55148" w:rsidRDefault="005A2B75" w:rsidP="005A2B75">
          <w:pPr>
            <w:pStyle w:val="5E0ED18BBDD44E329C34F7D15DA7744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AB7D21C32D240CCA22699D2BF1E35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65788F-F793-44B8-BABD-92C79A43E8FE}"/>
      </w:docPartPr>
      <w:docPartBody>
        <w:p w:rsidR="00B55148" w:rsidRDefault="005A2B75" w:rsidP="005A2B75">
          <w:pPr>
            <w:pStyle w:val="6AB7D21C32D240CCA22699D2BF1E35F2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659E298CCCA4DBDA96F18506A8B410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5378DB-00CD-4AF6-B7CF-3E6DB4419915}"/>
      </w:docPartPr>
      <w:docPartBody>
        <w:p w:rsidR="00B55148" w:rsidRDefault="005A2B75" w:rsidP="005A2B75">
          <w:pPr>
            <w:pStyle w:val="7659E298CCCA4DBDA96F18506A8B410A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D86098B2E70465F98E309AC69C307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B149F9-1587-4485-8339-02992DAFC75D}"/>
      </w:docPartPr>
      <w:docPartBody>
        <w:p w:rsidR="00B55148" w:rsidRDefault="005A2B75" w:rsidP="005A2B75">
          <w:pPr>
            <w:pStyle w:val="3D86098B2E70465F98E309AC69C30722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240805BF6EA456FB317AD122BE2C4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497A59E-6451-477F-9A33-A998769A2C7B}"/>
      </w:docPartPr>
      <w:docPartBody>
        <w:p w:rsidR="00B55148" w:rsidRDefault="005A2B75" w:rsidP="005A2B75">
          <w:pPr>
            <w:pStyle w:val="F240805BF6EA456FB317AD122BE2C41C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20D57356FFF2434DBE7029D1C7C286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4B6DA0-070A-4289-B7A8-8841441594D1}"/>
      </w:docPartPr>
      <w:docPartBody>
        <w:p w:rsidR="00B55148" w:rsidRDefault="005A2B75" w:rsidP="005A2B75">
          <w:pPr>
            <w:pStyle w:val="20D57356FFF2434DBE7029D1C7C286AD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0938D43D786343F2BBDBBBBA82030C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5B5848-A638-4ABC-B49C-B7713819282F}"/>
      </w:docPartPr>
      <w:docPartBody>
        <w:p w:rsidR="00B55148" w:rsidRDefault="005A2B75" w:rsidP="005A2B75">
          <w:pPr>
            <w:pStyle w:val="0938D43D786343F2BBDBBBBA82030C81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45DF6366D56840B4BAB12F8BCF2875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57A292-B9E4-4AB6-9F89-70C9981263C2}"/>
      </w:docPartPr>
      <w:docPartBody>
        <w:p w:rsidR="00B55148" w:rsidRDefault="005A2B75" w:rsidP="005A2B75">
          <w:pPr>
            <w:pStyle w:val="45DF6366D56840B4BAB12F8BCF287570"/>
          </w:pPr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1D69754840AF48BD8ED12D2E57EA09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14A7D6A-6841-4BBA-AAF4-547A1F4CFE44}"/>
      </w:docPartPr>
      <w:docPartBody>
        <w:p w:rsidR="00B55148" w:rsidRDefault="005A2B75" w:rsidP="005A2B75">
          <w:pPr>
            <w:pStyle w:val="1D69754840AF48BD8ED12D2E57EA0935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7DC5970BA0AE479FB64611F2599311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367885-F344-41D8-8B09-A6170835EEBA}"/>
      </w:docPartPr>
      <w:docPartBody>
        <w:p w:rsidR="00B55148" w:rsidRDefault="005A2B75" w:rsidP="005A2B75">
          <w:pPr>
            <w:pStyle w:val="7DC5970BA0AE479FB64611F259931148"/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DDA0AC96010486A925FA67C48BEBB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79E3FA-16B6-44C8-B1BB-59D19BA89CA7}"/>
      </w:docPartPr>
      <w:docPartBody>
        <w:p w:rsidR="00B55148" w:rsidRDefault="005A2B75" w:rsidP="005A2B75">
          <w:pPr>
            <w:pStyle w:val="EDDA0AC96010486A925FA67C48BEBB0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349EF13D469421C8E70A6C0871BE3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588958-FD41-4676-B6DA-16F8F263A9A8}"/>
      </w:docPartPr>
      <w:docPartBody>
        <w:p w:rsidR="00B55148" w:rsidRDefault="005A2B75" w:rsidP="005A2B75">
          <w:pPr>
            <w:pStyle w:val="5349EF13D469421C8E70A6C0871BE31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F183DE3B24041E29C0F8DF265BE22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CA6DE4-1BED-4F6A-A109-E1E4E14E5AA1}"/>
      </w:docPartPr>
      <w:docPartBody>
        <w:p w:rsidR="00B55148" w:rsidRDefault="005A2B75" w:rsidP="005A2B75">
          <w:pPr>
            <w:pStyle w:val="BF183DE3B24041E29C0F8DF265BE221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B088763520C4896A171135AEF1306F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7BA3C1-78E5-4A76-9568-03BE56664ECA}"/>
      </w:docPartPr>
      <w:docPartBody>
        <w:p w:rsidR="00B55148" w:rsidRDefault="005A2B75" w:rsidP="005A2B75">
          <w:pPr>
            <w:pStyle w:val="3B088763520C4896A171135AEF1306FF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69D9619E4AE46349CA3FD2306D4BE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D2D9D8-5AD0-4889-B521-EAEC0B72F8DB}"/>
      </w:docPartPr>
      <w:docPartBody>
        <w:p w:rsidR="00B55148" w:rsidRDefault="005A2B75" w:rsidP="005A2B75">
          <w:pPr>
            <w:pStyle w:val="469D9619E4AE46349CA3FD2306D4BE44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1407D3EE914C49529F89232580EDB2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15E039-947C-45B2-86BA-3D32D2E3E595}"/>
      </w:docPartPr>
      <w:docPartBody>
        <w:p w:rsidR="00B55148" w:rsidRDefault="005A2B75" w:rsidP="005A2B75">
          <w:pPr>
            <w:pStyle w:val="1407D3EE914C49529F89232580EDB25C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B55A3CD3E89C43399F8112F2FAE017C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021495-00C1-4EC4-926B-9FC36402A022}"/>
      </w:docPartPr>
      <w:docPartBody>
        <w:p w:rsidR="00B55148" w:rsidRDefault="005A2B75" w:rsidP="005A2B75">
          <w:pPr>
            <w:pStyle w:val="B55A3CD3E89C43399F8112F2FAE017CB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80671B0C8A5A405CA7F6548C1F08D2B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8FAE9C-B7AB-4B8E-B3C2-9D6ABB2BCBB5}"/>
      </w:docPartPr>
      <w:docPartBody>
        <w:p w:rsidR="00B55148" w:rsidRDefault="005A2B75" w:rsidP="005A2B75">
          <w:pPr>
            <w:pStyle w:val="80671B0C8A5A405CA7F6548C1F08D2B0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306C7C2A75A14C4CA812363F10D850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E12968-9083-49C0-9D1A-26FB19D0B247}"/>
      </w:docPartPr>
      <w:docPartBody>
        <w:p w:rsidR="00B55148" w:rsidRDefault="005A2B75" w:rsidP="005A2B75">
          <w:pPr>
            <w:pStyle w:val="306C7C2A75A14C4CA812363F10D85052"/>
          </w:pPr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307BE47D3C414AC7AE8FBBD40331A1A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7A0E52-FAD7-45F6-9078-026281B481AF}"/>
      </w:docPartPr>
      <w:docPartBody>
        <w:p w:rsidR="00B55148" w:rsidRDefault="005A2B75" w:rsidP="005A2B75">
          <w:pPr>
            <w:pStyle w:val="307BE47D3C414AC7AE8FBBD40331A1A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1AEC30886F2A4385AC12F64ED0B079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D4EB63-4E7A-447D-90F0-05D83B61E2C8}"/>
      </w:docPartPr>
      <w:docPartBody>
        <w:p w:rsidR="00B55148" w:rsidRDefault="005A2B75" w:rsidP="005A2B75">
          <w:pPr>
            <w:pStyle w:val="1AEC30886F2A4385AC12F64ED0B079F2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BC899788FC04673923E4CC1FAE92A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D5D94F-664B-457E-A875-F4385B1AC8D1}"/>
      </w:docPartPr>
      <w:docPartBody>
        <w:p w:rsidR="00B55148" w:rsidRDefault="005A2B75" w:rsidP="005A2B75">
          <w:pPr>
            <w:pStyle w:val="3BC899788FC04673923E4CC1FAE92A3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FF5AC2F3D7A48FFB36B96CF4C9AE4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4D4FD7-0C46-44C5-9B45-A7A741A38C9E}"/>
      </w:docPartPr>
      <w:docPartBody>
        <w:p w:rsidR="00B55148" w:rsidRDefault="005A2B75" w:rsidP="005A2B75">
          <w:pPr>
            <w:pStyle w:val="6FF5AC2F3D7A48FFB36B96CF4C9AE4D7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32DE4C5E8A94EF78B84EAA714A18C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A20E1-0FD1-4EDE-AC16-5563E2752EF7}"/>
      </w:docPartPr>
      <w:docPartBody>
        <w:p w:rsidR="00B55148" w:rsidRDefault="005A2B75" w:rsidP="005A2B75">
          <w:pPr>
            <w:pStyle w:val="632DE4C5E8A94EF78B84EAA714A18CE3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E82CCB4378144D4A2C39BD32578F1F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E563AB-FD0C-4639-9F18-AB59B5F1FDB3}"/>
      </w:docPartPr>
      <w:docPartBody>
        <w:p w:rsidR="00B55148" w:rsidRDefault="005A2B75" w:rsidP="005A2B75">
          <w:pPr>
            <w:pStyle w:val="5E82CCB4378144D4A2C39BD32578F1F8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18CFCCEAD839490FA184627FB56AA3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116EE6-A134-4465-9122-E0461BF38F0A}"/>
      </w:docPartPr>
      <w:docPartBody>
        <w:p w:rsidR="00B55148" w:rsidRDefault="005A2B75" w:rsidP="005A2B75">
          <w:pPr>
            <w:pStyle w:val="18CFCCEAD839490FA184627FB56AA366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43EFD44CDE524C11AA2895BBCE8B52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671DE2E-D2D7-4F1C-A465-F3016E57C366}"/>
      </w:docPartPr>
      <w:docPartBody>
        <w:p w:rsidR="00B55148" w:rsidRDefault="005A2B75" w:rsidP="005A2B75">
          <w:pPr>
            <w:pStyle w:val="43EFD44CDE524C11AA2895BBCE8B5241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2B179EA83D3C40FAAD73DD492FB0D0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465C5B-5D51-4F95-966E-396A06EFA0C6}"/>
      </w:docPartPr>
      <w:docPartBody>
        <w:p w:rsidR="00B55148" w:rsidRDefault="005A2B75" w:rsidP="005A2B75">
          <w:pPr>
            <w:pStyle w:val="2B179EA83D3C40FAAD73DD492FB0D0DD"/>
          </w:pPr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20C82BB0F4F944ED9A0213A554F0C1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B41B33-4A13-4E13-AFC8-01F74A013DFD}"/>
      </w:docPartPr>
      <w:docPartBody>
        <w:p w:rsidR="00B55148" w:rsidRDefault="005A2B75" w:rsidP="005A2B75">
          <w:pPr>
            <w:pStyle w:val="20C82BB0F4F944ED9A0213A554F0C14F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4C7E513E8074CCEA54A56D29259B3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18200FD-531C-45DF-8937-9D1FA649E07B}"/>
      </w:docPartPr>
      <w:docPartBody>
        <w:p w:rsidR="00B55148" w:rsidRDefault="005A2B75" w:rsidP="005A2B75">
          <w:pPr>
            <w:pStyle w:val="64C7E513E8074CCEA54A56D29259B392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C213AB303D34B7FA74C26DC91A8AD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26B75B-BD2F-44CF-918C-358C5B9D29B8}"/>
      </w:docPartPr>
      <w:docPartBody>
        <w:p w:rsidR="00B55148" w:rsidRDefault="005A2B75" w:rsidP="005A2B75">
          <w:pPr>
            <w:pStyle w:val="5C213AB303D34B7FA74C26DC91A8AD33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7DC314005A84194A95FE5F1756BFB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B2C7BBB-7AEF-46E2-B8B6-211DAFA6EFF2}"/>
      </w:docPartPr>
      <w:docPartBody>
        <w:p w:rsidR="00B55148" w:rsidRDefault="005A2B75" w:rsidP="005A2B75">
          <w:pPr>
            <w:pStyle w:val="37DC314005A84194A95FE5F1756BFBEB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E8C7E033B0F4023B2FB639D877B1E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749611-37C1-4C86-8E93-19BBC6CC3D5A}"/>
      </w:docPartPr>
      <w:docPartBody>
        <w:p w:rsidR="00B55148" w:rsidRDefault="005A2B75" w:rsidP="005A2B75">
          <w:pPr>
            <w:pStyle w:val="5E8C7E033B0F4023B2FB639D877B1E48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CBE34E0AE124BF3B927D03DF59A44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AEAA819-61DB-4658-B5F2-245B856165B6}"/>
      </w:docPartPr>
      <w:docPartBody>
        <w:p w:rsidR="00B55148" w:rsidRDefault="005A2B75" w:rsidP="005A2B75">
          <w:pPr>
            <w:pStyle w:val="2CBE34E0AE124BF3B927D03DF59A4491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1E719AC66B304DDEB39A2B1F7D5C706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15C956-5BA8-4332-BF8F-78B844A93BC2}"/>
      </w:docPartPr>
      <w:docPartBody>
        <w:p w:rsidR="00B55148" w:rsidRDefault="005A2B75" w:rsidP="005A2B75">
          <w:pPr>
            <w:pStyle w:val="1E719AC66B304DDEB39A2B1F7D5C706D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DF48A6CAAA484874AD855C14D602E3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74212D-0968-4641-B28D-262C1E02A020}"/>
      </w:docPartPr>
      <w:docPartBody>
        <w:p w:rsidR="00B55148" w:rsidRDefault="005A2B75" w:rsidP="005A2B75">
          <w:pPr>
            <w:pStyle w:val="DF48A6CAAA484874AD855C14D602E365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C573C5B4A9854E5DB63480D231BE24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590805-5F0B-43C2-85A0-CF72502BC34F}"/>
      </w:docPartPr>
      <w:docPartBody>
        <w:p w:rsidR="00B55148" w:rsidRDefault="005A2B75" w:rsidP="005A2B75">
          <w:pPr>
            <w:pStyle w:val="C573C5B4A9854E5DB63480D231BE24F1"/>
          </w:pPr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62F78799BA264CA2A8E54C277E980C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7F610EF-15AE-4D6C-9809-8360FF9223D6}"/>
      </w:docPartPr>
      <w:docPartBody>
        <w:p w:rsidR="00B55148" w:rsidRDefault="005A2B75" w:rsidP="005A2B75">
          <w:pPr>
            <w:pStyle w:val="62F78799BA264CA2A8E54C277E980CE2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88C39C068D44DC08D33B5ED137F074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B34CE0D-B698-4BC8-9154-8EB883D9D485}"/>
      </w:docPartPr>
      <w:docPartBody>
        <w:p w:rsidR="00B55148" w:rsidRDefault="005A2B75" w:rsidP="005A2B75">
          <w:pPr>
            <w:pStyle w:val="E88C39C068D44DC08D33B5ED137F074A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FB6AFC50F0B49E4B94892BC9F5015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0A9B7F-A470-495C-A8A8-01CF72808F02}"/>
      </w:docPartPr>
      <w:docPartBody>
        <w:p w:rsidR="00B55148" w:rsidRDefault="005A2B75" w:rsidP="005A2B75">
          <w:pPr>
            <w:pStyle w:val="7FB6AFC50F0B49E4B94892BC9F50157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7C7646018C443A98B649FFB479E5C8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81E4AE-D1BE-404D-A003-97DC256F3CC6}"/>
      </w:docPartPr>
      <w:docPartBody>
        <w:p w:rsidR="00B55148" w:rsidRDefault="005A2B75" w:rsidP="005A2B75">
          <w:pPr>
            <w:pStyle w:val="47C7646018C443A98B649FFB479E5C8B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344AB85DD1249F7883AA3E983EE2A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E3E60A-8E65-461E-ABAF-EAA5A8BB36E2}"/>
      </w:docPartPr>
      <w:docPartBody>
        <w:p w:rsidR="00B55148" w:rsidRDefault="005A2B75" w:rsidP="005A2B75">
          <w:pPr>
            <w:pStyle w:val="F344AB85DD1249F7883AA3E983EE2A3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8B01C357DAA48198A8B1791CB7C0C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5BA3F00-4B32-4021-89E6-0611175E1B8E}"/>
      </w:docPartPr>
      <w:docPartBody>
        <w:p w:rsidR="00B55148" w:rsidRDefault="005A2B75" w:rsidP="005A2B75">
          <w:pPr>
            <w:pStyle w:val="D8B01C357DAA48198A8B1791CB7C0C25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375B282F68554F49AF1744DB02A4E3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116494-DE23-48C5-B270-80115B3FE028}"/>
      </w:docPartPr>
      <w:docPartBody>
        <w:p w:rsidR="00B55148" w:rsidRDefault="005A2B75" w:rsidP="005A2B75">
          <w:pPr>
            <w:pStyle w:val="375B282F68554F49AF1744DB02A4E338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EE5E7CABC7B648DAABD02DA9495A3D9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0EC91B-ECEE-4311-A7B4-F9EAE8321429}"/>
      </w:docPartPr>
      <w:docPartBody>
        <w:p w:rsidR="00B55148" w:rsidRDefault="005A2B75" w:rsidP="005A2B75">
          <w:pPr>
            <w:pStyle w:val="EE5E7CABC7B648DAABD02DA9495A3D96"/>
          </w:pPr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BAC4042B3E654460A7D909A7DFBF9B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61375C-1F43-4A89-BF3C-389C07E1D178}"/>
      </w:docPartPr>
      <w:docPartBody>
        <w:p w:rsidR="00B55148" w:rsidRDefault="005A2B75" w:rsidP="005A2B75">
          <w:pPr>
            <w:pStyle w:val="BAC4042B3E654460A7D909A7DFBF9B5B"/>
          </w:pPr>
          <w:r w:rsidRPr="00C0717F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AA8C9910212C4F48B9E2C89A70EDB4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C5C13F2-86EE-49B1-8C5F-158F5AEAF52E}"/>
      </w:docPartPr>
      <w:docPartBody>
        <w:p w:rsidR="00B55148" w:rsidRDefault="005A2B75" w:rsidP="005A2B75">
          <w:pPr>
            <w:pStyle w:val="AA8C9910212C4F48B9E2C89A70EDB43D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7B86F19E44684452A053952F5F3F73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7811FE-2B40-439F-AB45-DDEF149E63F6}"/>
      </w:docPartPr>
      <w:docPartBody>
        <w:p w:rsidR="00B55148" w:rsidRDefault="005A2B75" w:rsidP="005A2B75">
          <w:pPr>
            <w:pStyle w:val="7B86F19E44684452A053952F5F3F7352"/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FF7681C354140CC84BFA49E66AE58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C1F4A64-8BE0-4F13-BA75-78220C514449}"/>
      </w:docPartPr>
      <w:docPartBody>
        <w:p w:rsidR="00B55148" w:rsidRDefault="005A2B75" w:rsidP="005A2B75">
          <w:pPr>
            <w:pStyle w:val="DFF7681C354140CC84BFA49E66AE58D0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50B76C8F96C64CB0AEA3E9637466CF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93A173-ED50-4EDA-83C7-01DA5D11A9AA}"/>
      </w:docPartPr>
      <w:docPartBody>
        <w:p w:rsidR="00B55148" w:rsidRDefault="005A2B75" w:rsidP="005A2B75">
          <w:pPr>
            <w:pStyle w:val="50B76C8F96C64CB0AEA3E9637466CF12"/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A715A7AD65046D2A20F8E5C864565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AF0D2B-36CB-4FA1-AE96-D4BABDE7BB55}"/>
      </w:docPartPr>
      <w:docPartBody>
        <w:p w:rsidR="00B55148" w:rsidRDefault="005A2B75" w:rsidP="005A2B75">
          <w:pPr>
            <w:pStyle w:val="4A715A7AD65046D2A20F8E5C864565DB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E9C3E025D5F7470E8D76AF56AB06C2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6EBB76-6D6E-413C-BFC8-F84535BCF950}"/>
      </w:docPartPr>
      <w:docPartBody>
        <w:p w:rsidR="00B55148" w:rsidRDefault="005A2B75" w:rsidP="005A2B75">
          <w:pPr>
            <w:pStyle w:val="E9C3E025D5F7470E8D76AF56AB06C25F"/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C3523EFE2F2848CC9DE50F8BF45B8B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B37951-2849-456A-8088-5302D4D0518E}"/>
      </w:docPartPr>
      <w:docPartBody>
        <w:p w:rsidR="00B55148" w:rsidRDefault="005A2B75" w:rsidP="005A2B75">
          <w:pPr>
            <w:pStyle w:val="C3523EFE2F2848CC9DE50F8BF45B8B4F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0766B1CAEC884343BF12FEBBB8186CC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9B3EAE-CF27-46CD-A3BF-697E55714452}"/>
      </w:docPartPr>
      <w:docPartBody>
        <w:p w:rsidR="00B55148" w:rsidRDefault="005A2B75" w:rsidP="005A2B75">
          <w:pPr>
            <w:pStyle w:val="0766B1CAEC884343BF12FEBBB8186CCE"/>
          </w:pPr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876F04088A94AF4A6B59FC7C27DFEA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F90FE0-8378-4A57-8722-094A37104575}"/>
      </w:docPartPr>
      <w:docPartBody>
        <w:p w:rsidR="00000000" w:rsidRDefault="00B55148" w:rsidP="00B55148">
          <w:pPr>
            <w:pStyle w:val="A876F04088A94AF4A6B59FC7C27DFEA2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9AFCF92912E74B87845DA031FB5AA5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9EDB6E-F121-4410-A6C7-27AC43406933}"/>
      </w:docPartPr>
      <w:docPartBody>
        <w:p w:rsidR="00000000" w:rsidRDefault="00B55148" w:rsidP="00B55148">
          <w:pPr>
            <w:pStyle w:val="9AFCF92912E74B87845DA031FB5AA5CD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BDED0BAFB84D41ABB812B299AF544B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34B5A2-7916-430B-92CA-23542D2E76DD}"/>
      </w:docPartPr>
      <w:docPartBody>
        <w:p w:rsidR="00000000" w:rsidRDefault="00B55148" w:rsidP="00B55148">
          <w:pPr>
            <w:pStyle w:val="BDED0BAFB84D41ABB812B299AF544B28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47EB2355CF4E48E4816A2EBA72A285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4B296C-7F83-43A5-902F-7A8578EEFD40}"/>
      </w:docPartPr>
      <w:docPartBody>
        <w:p w:rsidR="00000000" w:rsidRDefault="00B55148" w:rsidP="00B55148">
          <w:pPr>
            <w:pStyle w:val="47EB2355CF4E48E4816A2EBA72A285BC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  <w:docPart>
      <w:docPartPr>
        <w:name w:val="AF19370FFDFD42F5B546E62E9B10E6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A9A21B-BC2D-458B-91F3-2D92CBF869DB}"/>
      </w:docPartPr>
      <w:docPartBody>
        <w:p w:rsidR="00000000" w:rsidRDefault="00B55148" w:rsidP="00B55148">
          <w:pPr>
            <w:pStyle w:val="AF19370FFDFD42F5B546E62E9B10E67A"/>
          </w:pPr>
          <w:r w:rsidRPr="004F4308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B75"/>
    <w:rsid w:val="00255FA4"/>
    <w:rsid w:val="005A2B75"/>
    <w:rsid w:val="00B03CE0"/>
    <w:rsid w:val="00B5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55148"/>
    <w:rPr>
      <w:color w:val="808080"/>
    </w:rPr>
  </w:style>
  <w:style w:type="paragraph" w:customStyle="1" w:styleId="63E91EC7C5DB43C3A5AFF3086F4FD400">
    <w:name w:val="63E91EC7C5DB43C3A5AFF3086F4FD400"/>
    <w:rsid w:val="005A2B75"/>
  </w:style>
  <w:style w:type="paragraph" w:customStyle="1" w:styleId="F9EF54D5FBA240B8A08B6A66BD57476A">
    <w:name w:val="F9EF54D5FBA240B8A08B6A66BD57476A"/>
    <w:rsid w:val="005A2B75"/>
  </w:style>
  <w:style w:type="paragraph" w:customStyle="1" w:styleId="E07D3004AEF54589BDB99669910E1726">
    <w:name w:val="E07D3004AEF54589BDB99669910E1726"/>
    <w:rsid w:val="005A2B75"/>
  </w:style>
  <w:style w:type="paragraph" w:customStyle="1" w:styleId="3EB1845D3DE14A2BAA3A6805CC357940">
    <w:name w:val="3EB1845D3DE14A2BAA3A6805CC357940"/>
    <w:rsid w:val="005A2B75"/>
  </w:style>
  <w:style w:type="paragraph" w:customStyle="1" w:styleId="33BD09409B9A4BCBA74F9B9993C18CF5">
    <w:name w:val="33BD09409B9A4BCBA74F9B9993C18CF5"/>
    <w:rsid w:val="005A2B75"/>
  </w:style>
  <w:style w:type="paragraph" w:customStyle="1" w:styleId="A8FE53B9DA914924B549DE60C5396981">
    <w:name w:val="A8FE53B9DA914924B549DE60C5396981"/>
    <w:rsid w:val="005A2B75"/>
  </w:style>
  <w:style w:type="paragraph" w:customStyle="1" w:styleId="78DD29464F094115A10B29F74D7A4166">
    <w:name w:val="78DD29464F094115A10B29F74D7A4166"/>
    <w:rsid w:val="005A2B75"/>
  </w:style>
  <w:style w:type="paragraph" w:customStyle="1" w:styleId="E9AAF59A0A364621A0749E5129D2ECE3">
    <w:name w:val="E9AAF59A0A364621A0749E5129D2ECE3"/>
    <w:rsid w:val="005A2B75"/>
  </w:style>
  <w:style w:type="paragraph" w:customStyle="1" w:styleId="C06AD2EC0C2E4FB98CD6FC1DEA07CEF4">
    <w:name w:val="C06AD2EC0C2E4FB98CD6FC1DEA07CEF4"/>
    <w:rsid w:val="005A2B75"/>
  </w:style>
  <w:style w:type="paragraph" w:customStyle="1" w:styleId="5317E01A985D4C66A9CCD80BDB8E7F08">
    <w:name w:val="5317E01A985D4C66A9CCD80BDB8E7F08"/>
    <w:rsid w:val="005A2B75"/>
  </w:style>
  <w:style w:type="paragraph" w:customStyle="1" w:styleId="5E0ED18BBDD44E329C34F7D15DA77445">
    <w:name w:val="5E0ED18BBDD44E329C34F7D15DA77445"/>
    <w:rsid w:val="005A2B75"/>
  </w:style>
  <w:style w:type="paragraph" w:customStyle="1" w:styleId="6AB7D21C32D240CCA22699D2BF1E35F2">
    <w:name w:val="6AB7D21C32D240CCA22699D2BF1E35F2"/>
    <w:rsid w:val="005A2B75"/>
  </w:style>
  <w:style w:type="paragraph" w:customStyle="1" w:styleId="7659E298CCCA4DBDA96F18506A8B410A">
    <w:name w:val="7659E298CCCA4DBDA96F18506A8B410A"/>
    <w:rsid w:val="005A2B75"/>
  </w:style>
  <w:style w:type="paragraph" w:customStyle="1" w:styleId="3D86098B2E70465F98E309AC69C30722">
    <w:name w:val="3D86098B2E70465F98E309AC69C30722"/>
    <w:rsid w:val="005A2B75"/>
  </w:style>
  <w:style w:type="paragraph" w:customStyle="1" w:styleId="F240805BF6EA456FB317AD122BE2C41C">
    <w:name w:val="F240805BF6EA456FB317AD122BE2C41C"/>
    <w:rsid w:val="005A2B75"/>
  </w:style>
  <w:style w:type="paragraph" w:customStyle="1" w:styleId="20D57356FFF2434DBE7029D1C7C286AD">
    <w:name w:val="20D57356FFF2434DBE7029D1C7C286AD"/>
    <w:rsid w:val="005A2B75"/>
  </w:style>
  <w:style w:type="paragraph" w:customStyle="1" w:styleId="0938D43D786343F2BBDBBBBA82030C81">
    <w:name w:val="0938D43D786343F2BBDBBBBA82030C81"/>
    <w:rsid w:val="005A2B75"/>
  </w:style>
  <w:style w:type="paragraph" w:customStyle="1" w:styleId="45DF6366D56840B4BAB12F8BCF287570">
    <w:name w:val="45DF6366D56840B4BAB12F8BCF287570"/>
    <w:rsid w:val="005A2B75"/>
  </w:style>
  <w:style w:type="paragraph" w:customStyle="1" w:styleId="1D69754840AF48BD8ED12D2E57EA0935">
    <w:name w:val="1D69754840AF48BD8ED12D2E57EA0935"/>
    <w:rsid w:val="005A2B75"/>
  </w:style>
  <w:style w:type="paragraph" w:customStyle="1" w:styleId="7DC5970BA0AE479FB64611F259931148">
    <w:name w:val="7DC5970BA0AE479FB64611F259931148"/>
    <w:rsid w:val="005A2B75"/>
  </w:style>
  <w:style w:type="paragraph" w:customStyle="1" w:styleId="EDDA0AC96010486A925FA67C48BEBB0C">
    <w:name w:val="EDDA0AC96010486A925FA67C48BEBB0C"/>
    <w:rsid w:val="005A2B75"/>
  </w:style>
  <w:style w:type="paragraph" w:customStyle="1" w:styleId="5349EF13D469421C8E70A6C0871BE31C">
    <w:name w:val="5349EF13D469421C8E70A6C0871BE31C"/>
    <w:rsid w:val="005A2B75"/>
  </w:style>
  <w:style w:type="paragraph" w:customStyle="1" w:styleId="BF183DE3B24041E29C0F8DF265BE2210">
    <w:name w:val="BF183DE3B24041E29C0F8DF265BE2210"/>
    <w:rsid w:val="005A2B75"/>
  </w:style>
  <w:style w:type="paragraph" w:customStyle="1" w:styleId="3B088763520C4896A171135AEF1306FF">
    <w:name w:val="3B088763520C4896A171135AEF1306FF"/>
    <w:rsid w:val="005A2B75"/>
  </w:style>
  <w:style w:type="paragraph" w:customStyle="1" w:styleId="469D9619E4AE46349CA3FD2306D4BE44">
    <w:name w:val="469D9619E4AE46349CA3FD2306D4BE44"/>
    <w:rsid w:val="005A2B75"/>
  </w:style>
  <w:style w:type="paragraph" w:customStyle="1" w:styleId="1407D3EE914C49529F89232580EDB25C">
    <w:name w:val="1407D3EE914C49529F89232580EDB25C"/>
    <w:rsid w:val="005A2B75"/>
  </w:style>
  <w:style w:type="paragraph" w:customStyle="1" w:styleId="B55A3CD3E89C43399F8112F2FAE017CB">
    <w:name w:val="B55A3CD3E89C43399F8112F2FAE017CB"/>
    <w:rsid w:val="005A2B75"/>
  </w:style>
  <w:style w:type="paragraph" w:customStyle="1" w:styleId="80671B0C8A5A405CA7F6548C1F08D2B0">
    <w:name w:val="80671B0C8A5A405CA7F6548C1F08D2B0"/>
    <w:rsid w:val="005A2B75"/>
  </w:style>
  <w:style w:type="paragraph" w:customStyle="1" w:styleId="306C7C2A75A14C4CA812363F10D85052">
    <w:name w:val="306C7C2A75A14C4CA812363F10D85052"/>
    <w:rsid w:val="005A2B75"/>
  </w:style>
  <w:style w:type="paragraph" w:customStyle="1" w:styleId="1283EA92DB2A4A2E8B9D1CDCFCD4C2CC">
    <w:name w:val="1283EA92DB2A4A2E8B9D1CDCFCD4C2CC"/>
    <w:rsid w:val="005A2B75"/>
  </w:style>
  <w:style w:type="paragraph" w:customStyle="1" w:styleId="B15F256A23704337BF84C023C4BB069D">
    <w:name w:val="B15F256A23704337BF84C023C4BB069D"/>
    <w:rsid w:val="005A2B75"/>
  </w:style>
  <w:style w:type="paragraph" w:customStyle="1" w:styleId="307BE47D3C414AC7AE8FBBD40331A1A1">
    <w:name w:val="307BE47D3C414AC7AE8FBBD40331A1A1"/>
    <w:rsid w:val="005A2B75"/>
  </w:style>
  <w:style w:type="paragraph" w:customStyle="1" w:styleId="1AEC30886F2A4385AC12F64ED0B079F2">
    <w:name w:val="1AEC30886F2A4385AC12F64ED0B079F2"/>
    <w:rsid w:val="005A2B75"/>
  </w:style>
  <w:style w:type="paragraph" w:customStyle="1" w:styleId="3BC899788FC04673923E4CC1FAE92A30">
    <w:name w:val="3BC899788FC04673923E4CC1FAE92A30"/>
    <w:rsid w:val="005A2B75"/>
  </w:style>
  <w:style w:type="paragraph" w:customStyle="1" w:styleId="6FF5AC2F3D7A48FFB36B96CF4C9AE4D7">
    <w:name w:val="6FF5AC2F3D7A48FFB36B96CF4C9AE4D7"/>
    <w:rsid w:val="005A2B75"/>
  </w:style>
  <w:style w:type="paragraph" w:customStyle="1" w:styleId="632DE4C5E8A94EF78B84EAA714A18CE3">
    <w:name w:val="632DE4C5E8A94EF78B84EAA714A18CE3"/>
    <w:rsid w:val="005A2B75"/>
  </w:style>
  <w:style w:type="paragraph" w:customStyle="1" w:styleId="5E82CCB4378144D4A2C39BD32578F1F8">
    <w:name w:val="5E82CCB4378144D4A2C39BD32578F1F8"/>
    <w:rsid w:val="005A2B75"/>
  </w:style>
  <w:style w:type="paragraph" w:customStyle="1" w:styleId="18CFCCEAD839490FA184627FB56AA366">
    <w:name w:val="18CFCCEAD839490FA184627FB56AA366"/>
    <w:rsid w:val="005A2B75"/>
  </w:style>
  <w:style w:type="paragraph" w:customStyle="1" w:styleId="43EFD44CDE524C11AA2895BBCE8B5241">
    <w:name w:val="43EFD44CDE524C11AA2895BBCE8B5241"/>
    <w:rsid w:val="005A2B75"/>
  </w:style>
  <w:style w:type="paragraph" w:customStyle="1" w:styleId="2B179EA83D3C40FAAD73DD492FB0D0DD">
    <w:name w:val="2B179EA83D3C40FAAD73DD492FB0D0DD"/>
    <w:rsid w:val="005A2B75"/>
  </w:style>
  <w:style w:type="paragraph" w:customStyle="1" w:styleId="12EA6BC9A2F94B88B61BCF12D7AAFC83">
    <w:name w:val="12EA6BC9A2F94B88B61BCF12D7AAFC83"/>
    <w:rsid w:val="005A2B75"/>
  </w:style>
  <w:style w:type="paragraph" w:customStyle="1" w:styleId="D17B83A986A149148CCF1A7C4295F99C">
    <w:name w:val="D17B83A986A149148CCF1A7C4295F99C"/>
    <w:rsid w:val="005A2B75"/>
  </w:style>
  <w:style w:type="paragraph" w:customStyle="1" w:styleId="20C82BB0F4F944ED9A0213A554F0C14F">
    <w:name w:val="20C82BB0F4F944ED9A0213A554F0C14F"/>
    <w:rsid w:val="005A2B75"/>
  </w:style>
  <w:style w:type="paragraph" w:customStyle="1" w:styleId="64C7E513E8074CCEA54A56D29259B392">
    <w:name w:val="64C7E513E8074CCEA54A56D29259B392"/>
    <w:rsid w:val="005A2B75"/>
  </w:style>
  <w:style w:type="paragraph" w:customStyle="1" w:styleId="5C213AB303D34B7FA74C26DC91A8AD33">
    <w:name w:val="5C213AB303D34B7FA74C26DC91A8AD33"/>
    <w:rsid w:val="005A2B75"/>
  </w:style>
  <w:style w:type="paragraph" w:customStyle="1" w:styleId="37DC314005A84194A95FE5F1756BFBEB">
    <w:name w:val="37DC314005A84194A95FE5F1756BFBEB"/>
    <w:rsid w:val="005A2B75"/>
  </w:style>
  <w:style w:type="paragraph" w:customStyle="1" w:styleId="5E8C7E033B0F4023B2FB639D877B1E48">
    <w:name w:val="5E8C7E033B0F4023B2FB639D877B1E48"/>
    <w:rsid w:val="005A2B75"/>
  </w:style>
  <w:style w:type="paragraph" w:customStyle="1" w:styleId="2CBE34E0AE124BF3B927D03DF59A4491">
    <w:name w:val="2CBE34E0AE124BF3B927D03DF59A4491"/>
    <w:rsid w:val="005A2B75"/>
  </w:style>
  <w:style w:type="paragraph" w:customStyle="1" w:styleId="1E719AC66B304DDEB39A2B1F7D5C706D">
    <w:name w:val="1E719AC66B304DDEB39A2B1F7D5C706D"/>
    <w:rsid w:val="005A2B75"/>
  </w:style>
  <w:style w:type="paragraph" w:customStyle="1" w:styleId="DF48A6CAAA484874AD855C14D602E365">
    <w:name w:val="DF48A6CAAA484874AD855C14D602E365"/>
    <w:rsid w:val="005A2B75"/>
  </w:style>
  <w:style w:type="paragraph" w:customStyle="1" w:styleId="C573C5B4A9854E5DB63480D231BE24F1">
    <w:name w:val="C573C5B4A9854E5DB63480D231BE24F1"/>
    <w:rsid w:val="005A2B75"/>
  </w:style>
  <w:style w:type="paragraph" w:customStyle="1" w:styleId="04962292759749B7BC82A2F357E661E6">
    <w:name w:val="04962292759749B7BC82A2F357E661E6"/>
    <w:rsid w:val="005A2B75"/>
  </w:style>
  <w:style w:type="paragraph" w:customStyle="1" w:styleId="86E0B58811F440FC959ACC743FB2F352">
    <w:name w:val="86E0B58811F440FC959ACC743FB2F352"/>
    <w:rsid w:val="005A2B75"/>
  </w:style>
  <w:style w:type="paragraph" w:customStyle="1" w:styleId="62F78799BA264CA2A8E54C277E980CE2">
    <w:name w:val="62F78799BA264CA2A8E54C277E980CE2"/>
    <w:rsid w:val="005A2B75"/>
  </w:style>
  <w:style w:type="paragraph" w:customStyle="1" w:styleId="E88C39C068D44DC08D33B5ED137F074A">
    <w:name w:val="E88C39C068D44DC08D33B5ED137F074A"/>
    <w:rsid w:val="005A2B75"/>
  </w:style>
  <w:style w:type="paragraph" w:customStyle="1" w:styleId="7FB6AFC50F0B49E4B94892BC9F501576">
    <w:name w:val="7FB6AFC50F0B49E4B94892BC9F501576"/>
    <w:rsid w:val="005A2B75"/>
  </w:style>
  <w:style w:type="paragraph" w:customStyle="1" w:styleId="47C7646018C443A98B649FFB479E5C8B">
    <w:name w:val="47C7646018C443A98B649FFB479E5C8B"/>
    <w:rsid w:val="005A2B75"/>
  </w:style>
  <w:style w:type="paragraph" w:customStyle="1" w:styleId="F344AB85DD1249F7883AA3E983EE2A30">
    <w:name w:val="F344AB85DD1249F7883AA3E983EE2A30"/>
    <w:rsid w:val="005A2B75"/>
  </w:style>
  <w:style w:type="paragraph" w:customStyle="1" w:styleId="D8B01C357DAA48198A8B1791CB7C0C25">
    <w:name w:val="D8B01C357DAA48198A8B1791CB7C0C25"/>
    <w:rsid w:val="005A2B75"/>
  </w:style>
  <w:style w:type="paragraph" w:customStyle="1" w:styleId="375B282F68554F49AF1744DB02A4E338">
    <w:name w:val="375B282F68554F49AF1744DB02A4E338"/>
    <w:rsid w:val="005A2B75"/>
  </w:style>
  <w:style w:type="paragraph" w:customStyle="1" w:styleId="EE5E7CABC7B648DAABD02DA9495A3D96">
    <w:name w:val="EE5E7CABC7B648DAABD02DA9495A3D96"/>
    <w:rsid w:val="005A2B75"/>
  </w:style>
  <w:style w:type="paragraph" w:customStyle="1" w:styleId="BAC4042B3E654460A7D909A7DFBF9B5B">
    <w:name w:val="BAC4042B3E654460A7D909A7DFBF9B5B"/>
    <w:rsid w:val="005A2B75"/>
  </w:style>
  <w:style w:type="paragraph" w:customStyle="1" w:styleId="614C7A11589640DEBD14D14A83A1D1F8">
    <w:name w:val="614C7A11589640DEBD14D14A83A1D1F8"/>
    <w:rsid w:val="005A2B75"/>
  </w:style>
  <w:style w:type="paragraph" w:customStyle="1" w:styleId="C7955EE0E6AD44658FFAC8469DD3AA5D">
    <w:name w:val="C7955EE0E6AD44658FFAC8469DD3AA5D"/>
    <w:rsid w:val="005A2B75"/>
  </w:style>
  <w:style w:type="paragraph" w:customStyle="1" w:styleId="AA8C9910212C4F48B9E2C89A70EDB43D">
    <w:name w:val="AA8C9910212C4F48B9E2C89A70EDB43D"/>
    <w:rsid w:val="005A2B75"/>
  </w:style>
  <w:style w:type="paragraph" w:customStyle="1" w:styleId="7B86F19E44684452A053952F5F3F7352">
    <w:name w:val="7B86F19E44684452A053952F5F3F7352"/>
    <w:rsid w:val="005A2B75"/>
  </w:style>
  <w:style w:type="paragraph" w:customStyle="1" w:styleId="DFF7681C354140CC84BFA49E66AE58D0">
    <w:name w:val="DFF7681C354140CC84BFA49E66AE58D0"/>
    <w:rsid w:val="005A2B75"/>
  </w:style>
  <w:style w:type="paragraph" w:customStyle="1" w:styleId="50B76C8F96C64CB0AEA3E9637466CF12">
    <w:name w:val="50B76C8F96C64CB0AEA3E9637466CF12"/>
    <w:rsid w:val="005A2B75"/>
  </w:style>
  <w:style w:type="paragraph" w:customStyle="1" w:styleId="4A715A7AD65046D2A20F8E5C864565DB">
    <w:name w:val="4A715A7AD65046D2A20F8E5C864565DB"/>
    <w:rsid w:val="005A2B75"/>
  </w:style>
  <w:style w:type="paragraph" w:customStyle="1" w:styleId="E9C3E025D5F7470E8D76AF56AB06C25F">
    <w:name w:val="E9C3E025D5F7470E8D76AF56AB06C25F"/>
    <w:rsid w:val="005A2B75"/>
  </w:style>
  <w:style w:type="paragraph" w:customStyle="1" w:styleId="C3523EFE2F2848CC9DE50F8BF45B8B4F">
    <w:name w:val="C3523EFE2F2848CC9DE50F8BF45B8B4F"/>
    <w:rsid w:val="005A2B75"/>
  </w:style>
  <w:style w:type="paragraph" w:customStyle="1" w:styleId="0766B1CAEC884343BF12FEBBB8186CCE">
    <w:name w:val="0766B1CAEC884343BF12FEBBB8186CCE"/>
    <w:rsid w:val="005A2B75"/>
  </w:style>
  <w:style w:type="paragraph" w:customStyle="1" w:styleId="69378D4F2D83486AA164E747F7FAE452">
    <w:name w:val="69378D4F2D83486AA164E747F7FAE452"/>
    <w:rsid w:val="00B55148"/>
  </w:style>
  <w:style w:type="paragraph" w:customStyle="1" w:styleId="A876F04088A94AF4A6B59FC7C27DFEA2">
    <w:name w:val="A876F04088A94AF4A6B59FC7C27DFEA2"/>
    <w:rsid w:val="00B55148"/>
  </w:style>
  <w:style w:type="paragraph" w:customStyle="1" w:styleId="9AFCF92912E74B87845DA031FB5AA5CD">
    <w:name w:val="9AFCF92912E74B87845DA031FB5AA5CD"/>
    <w:rsid w:val="00B55148"/>
  </w:style>
  <w:style w:type="paragraph" w:customStyle="1" w:styleId="BDED0BAFB84D41ABB812B299AF544B28">
    <w:name w:val="BDED0BAFB84D41ABB812B299AF544B28"/>
    <w:rsid w:val="00B55148"/>
  </w:style>
  <w:style w:type="paragraph" w:customStyle="1" w:styleId="47EB2355CF4E48E4816A2EBA72A285BC">
    <w:name w:val="47EB2355CF4E48E4816A2EBA72A285BC"/>
    <w:rsid w:val="00B55148"/>
  </w:style>
  <w:style w:type="paragraph" w:customStyle="1" w:styleId="AF19370FFDFD42F5B546E62E9B10E67A">
    <w:name w:val="AF19370FFDFD42F5B546E62E9B10E67A"/>
    <w:rsid w:val="00B551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b91d62-1d25-4d03-bb9e-bace8fa3593d">
      <Terms xmlns="http://schemas.microsoft.com/office/infopath/2007/PartnerControls"/>
    </lcf76f155ced4ddcb4097134ff3c332f>
    <TaxCatchAll xmlns="f29b251e-2425-48d3-9450-b36e3bf550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A07F798CC5124C8764CD3935806F26" ma:contentTypeVersion="13" ma:contentTypeDescription="Een nieuw document maken." ma:contentTypeScope="" ma:versionID="0f64005a52de0ad1fb30629e5e9a97d6">
  <xsd:schema xmlns:xsd="http://www.w3.org/2001/XMLSchema" xmlns:xs="http://www.w3.org/2001/XMLSchema" xmlns:p="http://schemas.microsoft.com/office/2006/metadata/properties" xmlns:ns2="94b91d62-1d25-4d03-bb9e-bace8fa3593d" xmlns:ns3="f29b251e-2425-48d3-9450-b36e3bf5504c" targetNamespace="http://schemas.microsoft.com/office/2006/metadata/properties" ma:root="true" ma:fieldsID="72eb41ea0de44e9b2f951a4f58a382d2" ns2:_="" ns3:_="">
    <xsd:import namespace="94b91d62-1d25-4d03-bb9e-bace8fa3593d"/>
    <xsd:import namespace="f29b251e-2425-48d3-9450-b36e3bf550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b91d62-1d25-4d03-bb9e-bace8fa359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b251e-2425-48d3-9450-b36e3bf5504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75c27c0-1db1-43d7-aafe-deaa737ca0f0}" ma:internalName="TaxCatchAll" ma:showField="CatchAllData" ma:web="f29b251e-2425-48d3-9450-b36e3bf550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94b91d62-1d25-4d03-bb9e-bace8fa3593d"/>
    <ds:schemaRef ds:uri="f29b251e-2425-48d3-9450-b36e3bf5504c"/>
  </ds:schemaRefs>
</ds:datastoreItem>
</file>

<file path=customXml/itemProps3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483089-2DFD-4038-93C1-D06519F5E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b91d62-1d25-4d03-bb9e-bace8fa3593d"/>
    <ds:schemaRef ds:uri="f29b251e-2425-48d3-9450-b36e3bf55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</Template>
  <TotalTime>22</TotalTime>
  <Pages>6</Pages>
  <Words>1334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Aelbrecht, Myriam</dc:creator>
  <cp:lastModifiedBy>Aelbrecht Myriam</cp:lastModifiedBy>
  <cp:revision>9</cp:revision>
  <cp:lastPrinted>2024-05-06T14:36:00Z</cp:lastPrinted>
  <dcterms:created xsi:type="dcterms:W3CDTF">2024-05-03T16:40:00Z</dcterms:created>
  <dcterms:modified xsi:type="dcterms:W3CDTF">2024-05-06T14:36:00Z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0x010100BCA07F798CC5124C8764CD3935806F26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