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noProof/>
          <w:lang w:eastAsia="nl-BE"/>
        </w:rPr>
        <w:id w:val="-416102742"/>
        <w:lock w:val="sdtContentLocked"/>
        <w:picture/>
      </w:sdtPr>
      <w:sdtEndPr/>
      <w:sdtContent>
        <w:p w14:paraId="342EEDAC" w14:textId="77777777" w:rsidR="00742D22" w:rsidRPr="009556D6" w:rsidRDefault="005F36E3" w:rsidP="005F36E3">
          <w:pPr>
            <w:spacing w:line="240" w:lineRule="auto"/>
          </w:pPr>
          <w:r>
            <w:rPr>
              <w:noProof/>
              <w:lang w:eastAsia="nl-BE"/>
            </w:rPr>
            <w:drawing>
              <wp:inline distT="0" distB="0" distL="0" distR="0" wp14:anchorId="2F820CD3" wp14:editId="2B32D6F7">
                <wp:extent cx="6292800" cy="731720"/>
                <wp:effectExtent l="0" t="0" r="0" b="0"/>
                <wp:docPr id="3" name="Afbeelding 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Afbeelding 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92800" cy="73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08100593" w14:textId="3D68705F" w:rsidR="00740656" w:rsidRPr="00E05964" w:rsidRDefault="00DF14C2" w:rsidP="00BA244C">
      <w:pPr>
        <w:keepNext/>
        <w:keepLines/>
        <w:spacing w:before="480" w:after="240" w:line="432" w:lineRule="exact"/>
        <w:outlineLvl w:val="0"/>
        <w:rPr>
          <w:rFonts w:asciiTheme="minorHAnsi" w:eastAsiaTheme="majorEastAsia" w:hAnsiTheme="minorHAnsi" w:cstheme="minorHAnsi"/>
          <w:bCs/>
          <w:caps/>
          <w:color w:val="356297"/>
          <w:sz w:val="36"/>
          <w:szCs w:val="52"/>
        </w:rPr>
      </w:pPr>
      <w:r w:rsidRPr="00DF14C2">
        <w:rPr>
          <w:rFonts w:asciiTheme="minorHAnsi" w:eastAsiaTheme="majorEastAsia" w:hAnsiTheme="minorHAnsi" w:cstheme="minorHAnsi"/>
          <w:bCs/>
          <w:caps/>
          <w:color w:val="356297"/>
          <w:sz w:val="36"/>
          <w:szCs w:val="52"/>
        </w:rPr>
        <w:t>Verbintenis terbeschikkingstelling</w:t>
      </w:r>
      <w:r w:rsidR="00010766">
        <w:rPr>
          <w:rFonts w:asciiTheme="minorHAnsi" w:eastAsiaTheme="majorEastAsia" w:hAnsiTheme="minorHAnsi" w:cstheme="minorHAnsi"/>
          <w:bCs/>
          <w:caps/>
          <w:color w:val="356297"/>
          <w:sz w:val="36"/>
          <w:szCs w:val="52"/>
        </w:rPr>
        <w:t xml:space="preserve"> expertise</w:t>
      </w:r>
    </w:p>
    <w:p w14:paraId="40F10E52" w14:textId="6B2F38CC" w:rsidR="00DF14C2" w:rsidRPr="00DF14C2" w:rsidRDefault="00DF14C2" w:rsidP="00BA244C">
      <w:pPr>
        <w:keepNext/>
        <w:keepLines/>
        <w:spacing w:before="480" w:after="240" w:line="432" w:lineRule="exact"/>
        <w:outlineLvl w:val="0"/>
        <w:rPr>
          <w:rFonts w:asciiTheme="minorHAnsi" w:eastAsiaTheme="majorEastAsia" w:hAnsiTheme="minorHAnsi" w:cstheme="minorHAnsi"/>
          <w:bCs/>
          <w:caps/>
          <w:color w:val="356297"/>
          <w:sz w:val="36"/>
          <w:szCs w:val="52"/>
        </w:rPr>
      </w:pPr>
      <w:r w:rsidRPr="00DF14C2">
        <w:rPr>
          <w:rFonts w:asciiTheme="minorHAnsi" w:eastAsiaTheme="majorEastAsia" w:hAnsiTheme="minorHAnsi" w:cstheme="minorHAnsi"/>
          <w:bCs/>
          <w:caps/>
          <w:color w:val="356297"/>
          <w:sz w:val="36"/>
          <w:szCs w:val="52"/>
        </w:rPr>
        <w:t xml:space="preserve">kwalitatieve selectiecriteria </w:t>
      </w:r>
      <w:r w:rsidR="003534BA">
        <w:rPr>
          <w:rFonts w:asciiTheme="minorHAnsi" w:eastAsiaTheme="majorEastAsia" w:hAnsiTheme="minorHAnsi" w:cstheme="minorHAnsi"/>
          <w:bCs/>
          <w:caps/>
          <w:color w:val="356297"/>
          <w:sz w:val="36"/>
          <w:szCs w:val="52"/>
        </w:rPr>
        <w:t>D&amp;B2024</w:t>
      </w:r>
    </w:p>
    <w:p w14:paraId="4C2A9950" w14:textId="77777777" w:rsidR="00DF14C2" w:rsidRPr="00E05964" w:rsidRDefault="00DF14C2" w:rsidP="00DC2A29">
      <w:pPr>
        <w:rPr>
          <w:rFonts w:asciiTheme="minorHAnsi" w:hAnsiTheme="minorHAnsi" w:cstheme="minorHAnsi"/>
          <w:i/>
        </w:rPr>
      </w:pPr>
    </w:p>
    <w:p w14:paraId="763A89B5" w14:textId="77777777" w:rsidR="00DC2A29" w:rsidRPr="00E05964" w:rsidRDefault="00DC2A29" w:rsidP="00DC2A29">
      <w:pPr>
        <w:rPr>
          <w:rFonts w:asciiTheme="minorHAnsi" w:hAnsiTheme="minorHAnsi" w:cstheme="minorHAnsi"/>
        </w:rPr>
      </w:pPr>
    </w:p>
    <w:p w14:paraId="5FFC7BC3" w14:textId="20561F5A" w:rsidR="00DC2A29" w:rsidRDefault="00740656" w:rsidP="00C24F38">
      <w:pPr>
        <w:jc w:val="both"/>
        <w:rPr>
          <w:rFonts w:asciiTheme="minorHAnsi" w:hAnsiTheme="minorHAnsi" w:cstheme="minorHAnsi"/>
        </w:rPr>
      </w:pPr>
      <w:r w:rsidRPr="00E05964">
        <w:rPr>
          <w:rFonts w:asciiTheme="minorHAnsi" w:hAnsiTheme="minorHAnsi" w:cstheme="minorHAnsi"/>
        </w:rPr>
        <w:t xml:space="preserve">Betreft: Verbintenis onderaannemer of andere entiteit tot terbeschikkingstelling van expertise in het kader van </w:t>
      </w:r>
      <w:r w:rsidR="005C5445">
        <w:rPr>
          <w:rFonts w:asciiTheme="minorHAnsi" w:hAnsiTheme="minorHAnsi" w:cstheme="minorHAnsi"/>
        </w:rPr>
        <w:t xml:space="preserve">de </w:t>
      </w:r>
      <w:r w:rsidR="005C5445" w:rsidRPr="005C5445">
        <w:rPr>
          <w:rFonts w:asciiTheme="minorHAnsi" w:hAnsiTheme="minorHAnsi" w:cstheme="minorHAnsi"/>
        </w:rPr>
        <w:t>selectiecriteria</w:t>
      </w:r>
      <w:r w:rsidR="005C5445">
        <w:rPr>
          <w:rFonts w:asciiTheme="minorHAnsi" w:hAnsiTheme="minorHAnsi" w:cstheme="minorHAnsi"/>
        </w:rPr>
        <w:t xml:space="preserve"> m.b.t.</w:t>
      </w:r>
      <w:r w:rsidR="005C5445" w:rsidRPr="005C5445">
        <w:rPr>
          <w:rFonts w:asciiTheme="minorHAnsi" w:hAnsiTheme="minorHAnsi" w:cstheme="minorHAnsi"/>
        </w:rPr>
        <w:t xml:space="preserve"> technische- en beroepsbekwaamheid </w:t>
      </w:r>
      <w:r w:rsidR="00C24F38" w:rsidRPr="00E05964">
        <w:rPr>
          <w:rFonts w:asciiTheme="minorHAnsi" w:hAnsiTheme="minorHAnsi" w:cstheme="minorHAnsi"/>
        </w:rPr>
        <w:t xml:space="preserve">voor </w:t>
      </w:r>
      <w:r w:rsidR="00CC616F" w:rsidRPr="00E05964">
        <w:rPr>
          <w:rFonts w:asciiTheme="minorHAnsi" w:hAnsiTheme="minorHAnsi" w:cstheme="minorHAnsi"/>
        </w:rPr>
        <w:t xml:space="preserve">de </w:t>
      </w:r>
      <w:r w:rsidR="005C5445">
        <w:rPr>
          <w:rFonts w:asciiTheme="minorHAnsi" w:hAnsiTheme="minorHAnsi" w:cstheme="minorHAnsi"/>
        </w:rPr>
        <w:t xml:space="preserve">bovenvermelde </w:t>
      </w:r>
      <w:r w:rsidR="00CC616F" w:rsidRPr="00E05964">
        <w:rPr>
          <w:rFonts w:asciiTheme="minorHAnsi" w:hAnsiTheme="minorHAnsi" w:cstheme="minorHAnsi"/>
        </w:rPr>
        <w:t>o</w:t>
      </w:r>
      <w:r w:rsidRPr="00E05964">
        <w:rPr>
          <w:rFonts w:asciiTheme="minorHAnsi" w:hAnsiTheme="minorHAnsi" w:cstheme="minorHAnsi"/>
        </w:rPr>
        <w:t>verheidsopdracht</w:t>
      </w:r>
      <w:r w:rsidR="005C5445">
        <w:rPr>
          <w:rFonts w:asciiTheme="minorHAnsi" w:hAnsiTheme="minorHAnsi" w:cstheme="minorHAnsi"/>
        </w:rPr>
        <w:t>.</w:t>
      </w:r>
    </w:p>
    <w:p w14:paraId="42626883" w14:textId="77777777" w:rsidR="007D32A2" w:rsidRDefault="007D32A2" w:rsidP="00C24F38">
      <w:pPr>
        <w:jc w:val="both"/>
        <w:rPr>
          <w:rFonts w:asciiTheme="minorHAnsi" w:hAnsiTheme="minorHAnsi" w:cstheme="minorHAnsi"/>
        </w:rPr>
      </w:pPr>
    </w:p>
    <w:sdt>
      <w:sdtPr>
        <w:rPr>
          <w:rFonts w:asciiTheme="minorHAnsi" w:hAnsiTheme="minorHAnsi" w:cstheme="minorHAnsi"/>
          <w:i/>
        </w:rPr>
        <w:id w:val="1284693534"/>
        <w:placeholder>
          <w:docPart w:val="3242B90E699E488EAB0065479B2EEB63"/>
        </w:placeholder>
        <w:text/>
      </w:sdtPr>
      <w:sdtEndPr/>
      <w:sdtContent>
        <w:p w14:paraId="3BC6CF02" w14:textId="77777777" w:rsidR="007D32A2" w:rsidRPr="00E05964" w:rsidRDefault="007D32A2" w:rsidP="007D32A2">
          <w:pPr>
            <w:rPr>
              <w:rFonts w:asciiTheme="minorHAnsi" w:hAnsiTheme="minorHAnsi" w:cstheme="minorHAnsi"/>
              <w:i/>
            </w:rPr>
          </w:pPr>
          <w:r w:rsidRPr="00E05964">
            <w:rPr>
              <w:rFonts w:asciiTheme="minorHAnsi" w:hAnsiTheme="minorHAnsi" w:cstheme="minorHAnsi"/>
              <w:i/>
            </w:rPr>
            <w:t>(Naam van de onderaannemer of andere entiteit)</w:t>
          </w:r>
        </w:p>
      </w:sdtContent>
    </w:sdt>
    <w:sdt>
      <w:sdtPr>
        <w:rPr>
          <w:rFonts w:asciiTheme="minorHAnsi" w:hAnsiTheme="minorHAnsi" w:cstheme="minorHAnsi"/>
          <w:i/>
        </w:rPr>
        <w:id w:val="1154960786"/>
        <w:placeholder>
          <w:docPart w:val="3242B90E699E488EAB0065479B2EEB63"/>
        </w:placeholder>
        <w:text/>
      </w:sdtPr>
      <w:sdtEndPr/>
      <w:sdtContent>
        <w:p w14:paraId="55004B54" w14:textId="77777777" w:rsidR="007D32A2" w:rsidRPr="00E05964" w:rsidRDefault="007D32A2" w:rsidP="007D32A2">
          <w:pPr>
            <w:rPr>
              <w:rFonts w:asciiTheme="minorHAnsi" w:hAnsiTheme="minorHAnsi" w:cstheme="minorHAnsi"/>
              <w:i/>
            </w:rPr>
          </w:pPr>
          <w:r w:rsidRPr="00E05964">
            <w:rPr>
              <w:rFonts w:asciiTheme="minorHAnsi" w:hAnsiTheme="minorHAnsi" w:cstheme="minorHAnsi"/>
              <w:i/>
            </w:rPr>
            <w:t>(Adres)</w:t>
          </w:r>
        </w:p>
      </w:sdtContent>
    </w:sdt>
    <w:sdt>
      <w:sdtPr>
        <w:rPr>
          <w:rFonts w:asciiTheme="minorHAnsi" w:hAnsiTheme="minorHAnsi" w:cstheme="minorHAnsi"/>
          <w:i/>
        </w:rPr>
        <w:id w:val="1707980844"/>
        <w:placeholder>
          <w:docPart w:val="3242B90E699E488EAB0065479B2EEB63"/>
        </w:placeholder>
        <w:text/>
      </w:sdtPr>
      <w:sdtEndPr/>
      <w:sdtContent>
        <w:p w14:paraId="0756B9EC" w14:textId="77777777" w:rsidR="007D32A2" w:rsidRPr="00E05964" w:rsidRDefault="00445A07" w:rsidP="007D32A2">
          <w:pPr>
            <w:rPr>
              <w:rFonts w:asciiTheme="minorHAnsi" w:hAnsiTheme="minorHAnsi" w:cstheme="minorHAnsi"/>
              <w:i/>
            </w:rPr>
          </w:pPr>
          <w:r w:rsidRPr="00E05964">
            <w:rPr>
              <w:rFonts w:asciiTheme="minorHAnsi" w:hAnsiTheme="minorHAnsi" w:cstheme="minorHAnsi"/>
              <w:i/>
            </w:rPr>
            <w:t>(KBO-nummer)</w:t>
          </w:r>
        </w:p>
      </w:sdtContent>
    </w:sdt>
    <w:p w14:paraId="67F4BF78" w14:textId="26D1B7D1" w:rsidR="00445A07" w:rsidRDefault="00445A07" w:rsidP="00445A07">
      <w:pPr>
        <w:jc w:val="both"/>
        <w:rPr>
          <w:rFonts w:asciiTheme="minorHAnsi" w:hAnsiTheme="minorHAnsi" w:cstheme="minorHAnsi"/>
          <w:i/>
        </w:rPr>
      </w:pPr>
      <w:r w:rsidRPr="00E05964">
        <w:rPr>
          <w:rFonts w:asciiTheme="minorHAnsi" w:hAnsiTheme="minorHAnsi" w:cstheme="minorHAnsi"/>
        </w:rPr>
        <w:t>Rechtsgeldig vertegenwoordigd door ondergetekende</w:t>
      </w:r>
      <w:r>
        <w:rPr>
          <w:rFonts w:asciiTheme="minorHAnsi" w:hAnsiTheme="minorHAnsi" w:cstheme="minorHAnsi"/>
        </w:rPr>
        <w:t>:</w:t>
      </w:r>
      <w:r w:rsidRPr="00E05964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i/>
          </w:rPr>
          <w:id w:val="-1827267240"/>
          <w:placeholder>
            <w:docPart w:val="F7053CD6A0894B14B06FCD229F129A89"/>
          </w:placeholder>
          <w:text/>
        </w:sdtPr>
        <w:sdtEndPr/>
        <w:sdtContent>
          <w:r w:rsidRPr="00E05964">
            <w:rPr>
              <w:rFonts w:asciiTheme="minorHAnsi" w:hAnsiTheme="minorHAnsi" w:cstheme="minorHAnsi"/>
              <w:i/>
            </w:rPr>
            <w:t>(naam en functie van ondertekenaar),</w:t>
          </w:r>
        </w:sdtContent>
      </w:sdt>
    </w:p>
    <w:p w14:paraId="2623858A" w14:textId="77777777" w:rsidR="007D32A2" w:rsidRDefault="007D32A2" w:rsidP="00C24F38">
      <w:pPr>
        <w:jc w:val="both"/>
        <w:rPr>
          <w:rFonts w:asciiTheme="minorHAnsi" w:hAnsiTheme="minorHAnsi" w:cstheme="minorHAnsi"/>
        </w:rPr>
      </w:pPr>
    </w:p>
    <w:p w14:paraId="489FCFE4" w14:textId="1273B3B7" w:rsidR="0052401F" w:rsidRDefault="00603B93" w:rsidP="00E05964">
      <w:pPr>
        <w:jc w:val="both"/>
        <w:rPr>
          <w:rFonts w:asciiTheme="minorHAnsi" w:hAnsiTheme="minorHAnsi" w:cstheme="minorHAnsi"/>
        </w:rPr>
      </w:pPr>
      <w:proofErr w:type="gramStart"/>
      <w:r w:rsidRPr="00603B93">
        <w:rPr>
          <w:rFonts w:asciiTheme="minorHAnsi" w:hAnsiTheme="minorHAnsi" w:cstheme="minorHAnsi"/>
        </w:rPr>
        <w:t>verbindt</w:t>
      </w:r>
      <w:proofErr w:type="gramEnd"/>
      <w:r w:rsidRPr="00603B93">
        <w:rPr>
          <w:rFonts w:asciiTheme="minorHAnsi" w:hAnsiTheme="minorHAnsi" w:cstheme="minorHAnsi"/>
        </w:rPr>
        <w:t xml:space="preserve"> zich er eenzijdig toe, in het kader van bovenvermelde overheidsopdracht, aan </w:t>
      </w:r>
      <w:r w:rsidR="00DC2A29" w:rsidRPr="00E05964">
        <w:rPr>
          <w:rFonts w:asciiTheme="minorHAnsi" w:hAnsiTheme="minorHAnsi" w:cstheme="minorHAnsi"/>
          <w:i/>
        </w:rPr>
        <w:t>(</w:t>
      </w:r>
      <w:sdt>
        <w:sdtPr>
          <w:rPr>
            <w:rFonts w:asciiTheme="minorHAnsi" w:hAnsiTheme="minorHAnsi" w:cstheme="minorHAnsi"/>
            <w:i/>
          </w:rPr>
          <w:id w:val="1337657564"/>
          <w:placeholder>
            <w:docPart w:val="DefaultPlaceholder_-1854013440"/>
          </w:placeholder>
          <w:text/>
        </w:sdtPr>
        <w:sdtEndPr/>
        <w:sdtContent>
          <w:r w:rsidR="00DC2A29" w:rsidRPr="00E05964">
            <w:rPr>
              <w:rFonts w:asciiTheme="minorHAnsi" w:hAnsiTheme="minorHAnsi" w:cstheme="minorHAnsi"/>
              <w:i/>
            </w:rPr>
            <w:t xml:space="preserve">naam </w:t>
          </w:r>
          <w:r w:rsidR="00DF27EC">
            <w:rPr>
              <w:rFonts w:asciiTheme="minorHAnsi" w:hAnsiTheme="minorHAnsi" w:cstheme="minorHAnsi"/>
              <w:i/>
            </w:rPr>
            <w:t>kandidaat-</w:t>
          </w:r>
          <w:r w:rsidR="00F94904">
            <w:rPr>
              <w:rFonts w:asciiTheme="minorHAnsi" w:hAnsiTheme="minorHAnsi" w:cstheme="minorHAnsi"/>
              <w:i/>
            </w:rPr>
            <w:t>inschrijver</w:t>
          </w:r>
          <w:r w:rsidR="00DC2A29" w:rsidRPr="00E05964">
            <w:rPr>
              <w:rFonts w:asciiTheme="minorHAnsi" w:hAnsiTheme="minorHAnsi" w:cstheme="minorHAnsi"/>
              <w:i/>
            </w:rPr>
            <w:t xml:space="preserve"> opdracht)</w:t>
          </w:r>
        </w:sdtContent>
      </w:sdt>
      <w:r w:rsidR="00DC2A29" w:rsidRPr="00E05964">
        <w:rPr>
          <w:rFonts w:asciiTheme="minorHAnsi" w:hAnsiTheme="minorHAnsi" w:cstheme="minorHAnsi"/>
          <w:i/>
        </w:rPr>
        <w:t>,</w:t>
      </w:r>
      <w:r w:rsidR="006F6033" w:rsidRPr="00E05964">
        <w:rPr>
          <w:rFonts w:asciiTheme="minorHAnsi" w:hAnsiTheme="minorHAnsi" w:cstheme="minorHAnsi"/>
          <w:i/>
        </w:rPr>
        <w:t xml:space="preserve"> </w:t>
      </w:r>
      <w:r w:rsidR="0067106B">
        <w:rPr>
          <w:rFonts w:asciiTheme="minorHAnsi" w:hAnsiTheme="minorHAnsi" w:cstheme="minorHAnsi"/>
        </w:rPr>
        <w:t>volgende</w:t>
      </w:r>
      <w:r w:rsidR="00DC2A29" w:rsidRPr="00E05964">
        <w:rPr>
          <w:rFonts w:asciiTheme="minorHAnsi" w:hAnsiTheme="minorHAnsi" w:cstheme="minorHAnsi"/>
        </w:rPr>
        <w:t xml:space="preserve"> </w:t>
      </w:r>
      <w:r w:rsidR="006F6033" w:rsidRPr="00E05964">
        <w:rPr>
          <w:rFonts w:asciiTheme="minorHAnsi" w:hAnsiTheme="minorHAnsi" w:cstheme="minorHAnsi"/>
        </w:rPr>
        <w:t>expertise</w:t>
      </w:r>
      <w:r w:rsidR="00051184">
        <w:rPr>
          <w:rFonts w:asciiTheme="minorHAnsi" w:hAnsiTheme="minorHAnsi" w:cstheme="minorHAnsi"/>
        </w:rPr>
        <w:t>, als lid van het ontwerp</w:t>
      </w:r>
      <w:r w:rsidR="004B1C00">
        <w:rPr>
          <w:rFonts w:asciiTheme="minorHAnsi" w:hAnsiTheme="minorHAnsi" w:cstheme="minorHAnsi"/>
        </w:rPr>
        <w:t>- bouw</w:t>
      </w:r>
      <w:r w:rsidR="00051184">
        <w:rPr>
          <w:rFonts w:asciiTheme="minorHAnsi" w:hAnsiTheme="minorHAnsi" w:cstheme="minorHAnsi"/>
        </w:rPr>
        <w:t>team,</w:t>
      </w:r>
      <w:r w:rsidR="00DC2A29" w:rsidRPr="00E05964">
        <w:rPr>
          <w:rFonts w:asciiTheme="minorHAnsi" w:hAnsiTheme="minorHAnsi" w:cstheme="minorHAnsi"/>
        </w:rPr>
        <w:t xml:space="preserve"> ter beschikking te stellen</w:t>
      </w:r>
      <w:r w:rsidR="004F281E">
        <w:rPr>
          <w:rFonts w:asciiTheme="minorHAnsi" w:hAnsiTheme="minorHAnsi" w:cstheme="minorHAnsi"/>
        </w:rPr>
        <w:t>:</w:t>
      </w:r>
      <w:r w:rsidR="00E76E93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id w:val="-970525462"/>
          <w:placeholder>
            <w:docPart w:val="B2DC49CC12D94B52845A2F1C7C3763AA"/>
          </w:placeholder>
          <w:showingPlcHdr/>
          <w:text/>
        </w:sdtPr>
        <w:sdtEndPr/>
        <w:sdtContent>
          <w:r w:rsidR="0052401F" w:rsidRPr="001453F6">
            <w:rPr>
              <w:rStyle w:val="Tekstvantijdelijkeaanduiding"/>
            </w:rPr>
            <w:t>Klik of tik om tekst in te voeren.</w:t>
          </w:r>
        </w:sdtContent>
      </w:sdt>
    </w:p>
    <w:p w14:paraId="610AF94F" w14:textId="77777777" w:rsidR="00DC2A29" w:rsidRPr="00E05964" w:rsidRDefault="00DC2A29" w:rsidP="00DC2A29">
      <w:pPr>
        <w:rPr>
          <w:rFonts w:asciiTheme="minorHAnsi" w:hAnsiTheme="minorHAnsi" w:cstheme="minorHAnsi"/>
        </w:rPr>
      </w:pPr>
    </w:p>
    <w:p w14:paraId="31DF5775" w14:textId="493CDFCD" w:rsidR="00DC2A29" w:rsidRPr="00E05964" w:rsidRDefault="00DC2A29" w:rsidP="006F6033">
      <w:pPr>
        <w:rPr>
          <w:rFonts w:asciiTheme="minorHAnsi" w:hAnsiTheme="minorHAnsi" w:cstheme="minorHAnsi"/>
        </w:rPr>
      </w:pPr>
    </w:p>
    <w:p w14:paraId="6BE9EEC7" w14:textId="77777777" w:rsidR="00DC2A29" w:rsidRPr="00E05964" w:rsidRDefault="00DC2A29" w:rsidP="00DC2A29">
      <w:pPr>
        <w:rPr>
          <w:rFonts w:asciiTheme="minorHAnsi" w:hAnsiTheme="minorHAnsi" w:cstheme="minorHAnsi"/>
        </w:rPr>
      </w:pPr>
    </w:p>
    <w:p w14:paraId="087A3278" w14:textId="2180A45D" w:rsidR="00DC2A29" w:rsidRPr="00E05964" w:rsidRDefault="00DC2A29" w:rsidP="00DC2A29">
      <w:pPr>
        <w:rPr>
          <w:rFonts w:asciiTheme="minorHAnsi" w:hAnsiTheme="minorHAnsi" w:cstheme="minorHAnsi"/>
        </w:rPr>
      </w:pPr>
      <w:r w:rsidRPr="00E05964">
        <w:rPr>
          <w:rFonts w:asciiTheme="minorHAnsi" w:hAnsiTheme="minorHAnsi" w:cstheme="minorHAnsi"/>
        </w:rPr>
        <w:t xml:space="preserve">Gedaan </w:t>
      </w:r>
      <w:r w:rsidR="006F6033" w:rsidRPr="00E05964">
        <w:rPr>
          <w:rFonts w:asciiTheme="minorHAnsi" w:hAnsiTheme="minorHAnsi" w:cstheme="minorHAnsi"/>
        </w:rPr>
        <w:t>in</w:t>
      </w:r>
      <w:r w:rsidRPr="00E05964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i/>
          </w:rPr>
          <w:id w:val="-1101326867"/>
          <w:placeholder>
            <w:docPart w:val="DefaultPlaceholder_-1854013440"/>
          </w:placeholder>
          <w:text/>
        </w:sdtPr>
        <w:sdtEndPr/>
        <w:sdtContent>
          <w:r w:rsidRPr="00E05964">
            <w:rPr>
              <w:rFonts w:asciiTheme="minorHAnsi" w:hAnsiTheme="minorHAnsi" w:cstheme="minorHAnsi"/>
              <w:i/>
            </w:rPr>
            <w:t>(plaats)</w:t>
          </w:r>
        </w:sdtContent>
      </w:sdt>
      <w:r w:rsidRPr="00E05964">
        <w:rPr>
          <w:rFonts w:asciiTheme="minorHAnsi" w:hAnsiTheme="minorHAnsi" w:cstheme="minorHAnsi"/>
        </w:rPr>
        <w:t xml:space="preserve"> op </w:t>
      </w:r>
      <w:sdt>
        <w:sdtPr>
          <w:rPr>
            <w:rFonts w:asciiTheme="minorHAnsi" w:hAnsiTheme="minorHAnsi" w:cstheme="minorHAnsi"/>
            <w:i/>
          </w:rPr>
          <w:id w:val="289248325"/>
          <w:placeholder>
            <w:docPart w:val="DefaultPlaceholder_-1854013440"/>
          </w:placeholder>
          <w:text/>
        </w:sdtPr>
        <w:sdtEndPr/>
        <w:sdtContent>
          <w:r w:rsidRPr="00E05964">
            <w:rPr>
              <w:rFonts w:asciiTheme="minorHAnsi" w:hAnsiTheme="minorHAnsi" w:cstheme="minorHAnsi"/>
              <w:i/>
            </w:rPr>
            <w:t>(datum)</w:t>
          </w:r>
        </w:sdtContent>
      </w:sdt>
    </w:p>
    <w:p w14:paraId="52EEE7E8" w14:textId="77777777" w:rsidR="00DC2A29" w:rsidRPr="00E05964" w:rsidRDefault="00DC2A29" w:rsidP="00DC2A29">
      <w:pPr>
        <w:rPr>
          <w:rFonts w:asciiTheme="minorHAnsi" w:hAnsiTheme="minorHAnsi" w:cstheme="minorHAnsi"/>
        </w:rPr>
      </w:pPr>
    </w:p>
    <w:p w14:paraId="32437F9B" w14:textId="77777777" w:rsidR="00DC2A29" w:rsidRPr="00E05964" w:rsidRDefault="00DC2A29" w:rsidP="00DC2A29">
      <w:pPr>
        <w:rPr>
          <w:rFonts w:asciiTheme="minorHAnsi" w:hAnsiTheme="minorHAnsi" w:cstheme="minorHAnsi"/>
          <w:i/>
        </w:rPr>
      </w:pPr>
      <w:r w:rsidRPr="00E05964">
        <w:rPr>
          <w:rFonts w:asciiTheme="minorHAnsi" w:hAnsiTheme="minorHAnsi" w:cstheme="minorHAnsi"/>
          <w:i/>
        </w:rPr>
        <w:t>(Handtekening)</w:t>
      </w:r>
    </w:p>
    <w:p w14:paraId="62832C5B" w14:textId="77777777" w:rsidR="00DC2A29" w:rsidRPr="00E05964" w:rsidRDefault="00DC2A29" w:rsidP="00DC2A29">
      <w:pPr>
        <w:rPr>
          <w:rFonts w:asciiTheme="minorHAnsi" w:hAnsiTheme="minorHAnsi" w:cstheme="minorHAnsi"/>
        </w:rPr>
      </w:pPr>
    </w:p>
    <w:p w14:paraId="5D499119" w14:textId="77777777" w:rsidR="00DC2A29" w:rsidRPr="00E05964" w:rsidRDefault="00DC2A29" w:rsidP="00DC2A29">
      <w:pPr>
        <w:rPr>
          <w:rFonts w:asciiTheme="minorHAnsi" w:hAnsiTheme="minorHAnsi" w:cstheme="minorHAnsi"/>
        </w:rPr>
      </w:pPr>
    </w:p>
    <w:p w14:paraId="6A505774" w14:textId="77777777" w:rsidR="00DC2A29" w:rsidRPr="00E05964" w:rsidRDefault="00DC2A29" w:rsidP="00DC2A29">
      <w:pPr>
        <w:rPr>
          <w:rFonts w:asciiTheme="minorHAnsi" w:hAnsiTheme="minorHAnsi" w:cstheme="minorHAnsi"/>
        </w:rPr>
      </w:pPr>
    </w:p>
    <w:p w14:paraId="2737E225" w14:textId="77777777" w:rsidR="00DC2A29" w:rsidRPr="00E05964" w:rsidRDefault="00DC2A29" w:rsidP="00DC2A29">
      <w:pPr>
        <w:rPr>
          <w:rFonts w:asciiTheme="minorHAnsi" w:hAnsiTheme="minorHAnsi" w:cstheme="minorHAnsi"/>
        </w:rPr>
      </w:pPr>
    </w:p>
    <w:p w14:paraId="25EB7996" w14:textId="77777777" w:rsidR="00DC2A29" w:rsidRPr="00E05964" w:rsidRDefault="00DC2A29" w:rsidP="00DC2A29">
      <w:pPr>
        <w:rPr>
          <w:rFonts w:asciiTheme="minorHAnsi" w:hAnsiTheme="minorHAnsi" w:cstheme="minorHAnsi"/>
        </w:rPr>
      </w:pPr>
    </w:p>
    <w:p w14:paraId="55A448A8" w14:textId="77777777" w:rsidR="00DC2A29" w:rsidRPr="00E05964" w:rsidRDefault="00DC2A29" w:rsidP="00DC2A29">
      <w:pPr>
        <w:rPr>
          <w:rFonts w:asciiTheme="minorHAnsi" w:hAnsiTheme="minorHAnsi" w:cstheme="minorHAnsi"/>
        </w:rPr>
      </w:pPr>
    </w:p>
    <w:sdt>
      <w:sdtPr>
        <w:rPr>
          <w:rFonts w:asciiTheme="minorHAnsi" w:hAnsiTheme="minorHAnsi" w:cstheme="minorHAnsi"/>
          <w:i/>
        </w:rPr>
        <w:id w:val="562693872"/>
        <w:placeholder>
          <w:docPart w:val="DefaultPlaceholder_-1854013440"/>
        </w:placeholder>
        <w:text/>
      </w:sdtPr>
      <w:sdtEndPr/>
      <w:sdtContent>
        <w:p w14:paraId="1A8434B8" w14:textId="6663767D" w:rsidR="00DC2A29" w:rsidRPr="00E05964" w:rsidRDefault="00DC2A29" w:rsidP="00DC2A29">
          <w:pPr>
            <w:rPr>
              <w:rFonts w:asciiTheme="minorHAnsi" w:hAnsiTheme="minorHAnsi" w:cstheme="minorHAnsi"/>
              <w:i/>
            </w:rPr>
          </w:pPr>
          <w:r w:rsidRPr="00E05964">
            <w:rPr>
              <w:rFonts w:asciiTheme="minorHAnsi" w:hAnsiTheme="minorHAnsi" w:cstheme="minorHAnsi"/>
              <w:i/>
            </w:rPr>
            <w:t xml:space="preserve">(Naam </w:t>
          </w:r>
          <w:r w:rsidR="006F6033" w:rsidRPr="00E05964">
            <w:rPr>
              <w:rFonts w:asciiTheme="minorHAnsi" w:hAnsiTheme="minorHAnsi" w:cstheme="minorHAnsi"/>
              <w:i/>
            </w:rPr>
            <w:t xml:space="preserve">en functie </w:t>
          </w:r>
          <w:r w:rsidRPr="00E05964">
            <w:rPr>
              <w:rFonts w:asciiTheme="minorHAnsi" w:hAnsiTheme="minorHAnsi" w:cstheme="minorHAnsi"/>
              <w:i/>
            </w:rPr>
            <w:t>ondertekenaar)</w:t>
          </w:r>
        </w:p>
      </w:sdtContent>
    </w:sdt>
    <w:p w14:paraId="45ECFBBB" w14:textId="77777777" w:rsidR="00A216D5" w:rsidRPr="00E05964" w:rsidRDefault="00A216D5" w:rsidP="006E31FC">
      <w:pPr>
        <w:rPr>
          <w:rFonts w:asciiTheme="minorHAnsi" w:hAnsiTheme="minorHAnsi" w:cstheme="minorHAnsi"/>
        </w:rPr>
      </w:pPr>
    </w:p>
    <w:p w14:paraId="75B7C94B" w14:textId="77777777" w:rsidR="00E05964" w:rsidRPr="00E05964" w:rsidRDefault="00E05964">
      <w:pPr>
        <w:rPr>
          <w:rFonts w:asciiTheme="minorHAnsi" w:hAnsiTheme="minorHAnsi" w:cstheme="minorHAnsi"/>
        </w:rPr>
      </w:pPr>
    </w:p>
    <w:sectPr w:rsidR="00E05964" w:rsidRPr="00E05964" w:rsidSect="00237E1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851" w:bottom="6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3B3CEA" w14:textId="77777777" w:rsidR="00237E14" w:rsidRDefault="00237E14" w:rsidP="00C41C85">
      <w:pPr>
        <w:spacing w:line="240" w:lineRule="auto"/>
      </w:pPr>
      <w:r>
        <w:separator/>
      </w:r>
    </w:p>
  </w:endnote>
  <w:endnote w:type="continuationSeparator" w:id="0">
    <w:p w14:paraId="2A2C5011" w14:textId="77777777" w:rsidR="00237E14" w:rsidRDefault="00237E14" w:rsidP="00C41C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" w:fontKey="{D12FE1D6-395F-44BD-B4D8-51898F71329A}"/>
    <w:embedBold r:id="rId2" w:fontKey="{50131F5E-E341-42A7-ADB0-FBF21A138F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2671306-CFFF-4381-854B-94C96246D9D8}"/>
    <w:embedBold r:id="rId4" w:fontKey="{74A6958B-C17B-4992-A85A-88CC141AAA76}"/>
    <w:embedItalic r:id="rId5" w:fontKey="{F783328B-C680-497F-966E-512A6B30605A}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 Art Sans Medium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7B4DB" w14:textId="77777777" w:rsidR="001F7734" w:rsidRDefault="001F773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6EEAF" w14:textId="77777777" w:rsidR="009E54ED" w:rsidRDefault="009E54ED" w:rsidP="004C22D0">
    <w:pPr>
      <w:pStyle w:val="Koptekst"/>
      <w:tabs>
        <w:tab w:val="center" w:pos="9356"/>
        <w:tab w:val="right" w:pos="10206"/>
      </w:tabs>
      <w:spacing w:before="200" w:after="120"/>
      <w:rPr>
        <w:rFonts w:cs="Calibri"/>
        <w:sz w:val="18"/>
        <w:szCs w:val="18"/>
      </w:rPr>
    </w:pPr>
    <w:r>
      <w:rPr>
        <w:lang w:eastAsia="nl-BE"/>
      </w:rPr>
      <w:drawing>
        <wp:anchor distT="0" distB="0" distL="114300" distR="114300" simplePos="0" relativeHeight="251660288" behindDoc="1" locked="0" layoutInCell="1" allowOverlap="1" wp14:anchorId="77E513A9" wp14:editId="2A302D90">
          <wp:simplePos x="0" y="0"/>
          <wp:positionH relativeFrom="page">
            <wp:posOffset>724217</wp:posOffset>
          </wp:positionH>
          <wp:positionV relativeFrom="page">
            <wp:posOffset>9753600</wp:posOffset>
          </wp:positionV>
          <wp:extent cx="1276350" cy="53975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CFF9614" w14:textId="77777777" w:rsidR="009E54ED" w:rsidRDefault="00363DA3" w:rsidP="00363DA3">
    <w:pPr>
      <w:pStyle w:val="Koptekst"/>
      <w:tabs>
        <w:tab w:val="left" w:pos="1035"/>
      </w:tabs>
      <w:spacing w:before="200" w:after="120"/>
      <w:rPr>
        <w:rFonts w:cs="Calibri"/>
        <w:sz w:val="18"/>
        <w:szCs w:val="18"/>
      </w:rPr>
    </w:pPr>
    <w:r>
      <w:rPr>
        <w:rFonts w:cs="Calibri"/>
        <w:sz w:val="18"/>
        <w:szCs w:val="18"/>
      </w:rPr>
      <w:tab/>
    </w:r>
  </w:p>
  <w:p w14:paraId="142D4354" w14:textId="681F9F9E" w:rsidR="00742D22" w:rsidRPr="00742D22" w:rsidRDefault="00742D22" w:rsidP="001F7734">
    <w:pPr>
      <w:pStyle w:val="Koptekst"/>
      <w:tabs>
        <w:tab w:val="left" w:pos="3576"/>
        <w:tab w:val="center" w:pos="9356"/>
        <w:tab w:val="right" w:pos="10206"/>
      </w:tabs>
      <w:spacing w:before="200" w:after="120"/>
    </w:pPr>
    <w:r w:rsidRPr="00742D22">
      <w:rPr>
        <w:rFonts w:cs="Calibri"/>
        <w:sz w:val="18"/>
        <w:szCs w:val="18"/>
      </w:rPr>
      <w:tab/>
    </w:r>
    <w:r w:rsidR="001F7734">
      <w:rPr>
        <w:rFonts w:cs="Calibri"/>
        <w:sz w:val="18"/>
        <w:szCs w:val="18"/>
      </w:rPr>
      <w:t>D&amp;B2024 – Verbintenis expertise</w:t>
    </w:r>
    <w:r w:rsidR="001F7734">
      <w:rPr>
        <w:rFonts w:cs="Calibri"/>
        <w:sz w:val="18"/>
        <w:szCs w:val="18"/>
      </w:rPr>
      <w:tab/>
    </w:r>
    <w:r w:rsidRPr="00742D22">
      <w:rPr>
        <w:rFonts w:cs="Calibri"/>
        <w:sz w:val="18"/>
        <w:szCs w:val="18"/>
      </w:rPr>
      <w:t xml:space="preserve">pagina </w:t>
    </w:r>
    <w:r w:rsidRPr="00742D22">
      <w:rPr>
        <w:rFonts w:cs="Calibri"/>
        <w:sz w:val="18"/>
        <w:szCs w:val="18"/>
      </w:rPr>
      <w:fldChar w:fldCharType="begin"/>
    </w:r>
    <w:r w:rsidRPr="00742D22">
      <w:rPr>
        <w:rFonts w:cs="Calibri"/>
        <w:sz w:val="18"/>
        <w:szCs w:val="18"/>
      </w:rPr>
      <w:instrText xml:space="preserve"> PAGE </w:instrText>
    </w:r>
    <w:r w:rsidRPr="00742D22">
      <w:rPr>
        <w:rFonts w:cs="Calibri"/>
        <w:sz w:val="18"/>
        <w:szCs w:val="18"/>
      </w:rPr>
      <w:fldChar w:fldCharType="separate"/>
    </w:r>
    <w:r w:rsidR="009E54ED">
      <w:rPr>
        <w:rFonts w:cs="Calibri"/>
        <w:sz w:val="18"/>
        <w:szCs w:val="18"/>
      </w:rPr>
      <w:t>1</w:t>
    </w:r>
    <w:r w:rsidRPr="00742D22">
      <w:rPr>
        <w:rFonts w:cs="Calibri"/>
        <w:sz w:val="18"/>
        <w:szCs w:val="18"/>
      </w:rPr>
      <w:fldChar w:fldCharType="end"/>
    </w:r>
    <w:r w:rsidRPr="00742D22">
      <w:rPr>
        <w:rFonts w:cs="Calibri"/>
        <w:sz w:val="18"/>
        <w:szCs w:val="18"/>
      </w:rPr>
      <w:t xml:space="preserve"> van </w:t>
    </w:r>
    <w:r w:rsidRPr="00742D22">
      <w:rPr>
        <w:rStyle w:val="Paginanummer"/>
        <w:rFonts w:cs="Calibri"/>
        <w:sz w:val="18"/>
        <w:szCs w:val="18"/>
      </w:rPr>
      <w:fldChar w:fldCharType="begin"/>
    </w:r>
    <w:r w:rsidRPr="00742D22">
      <w:rPr>
        <w:rStyle w:val="Paginanummer"/>
        <w:rFonts w:cs="Calibri"/>
        <w:sz w:val="18"/>
        <w:szCs w:val="18"/>
      </w:rPr>
      <w:instrText xml:space="preserve"> NUMPAGES </w:instrText>
    </w:r>
    <w:r w:rsidRPr="00742D22">
      <w:rPr>
        <w:rStyle w:val="Paginanummer"/>
        <w:rFonts w:cs="Calibri"/>
        <w:sz w:val="18"/>
        <w:szCs w:val="18"/>
      </w:rPr>
      <w:fldChar w:fldCharType="separate"/>
    </w:r>
    <w:r w:rsidR="009E54ED">
      <w:rPr>
        <w:rStyle w:val="Paginanummer"/>
        <w:rFonts w:cs="Calibri"/>
        <w:sz w:val="18"/>
        <w:szCs w:val="18"/>
      </w:rPr>
      <w:t>1</w:t>
    </w:r>
    <w:r w:rsidRPr="00742D22">
      <w:rPr>
        <w:rStyle w:val="Paginanummer"/>
        <w:rFonts w:cs="Calibri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4ACEF" w14:textId="77777777" w:rsidR="005F36E3" w:rsidRDefault="005F36E3" w:rsidP="004C22D0">
    <w:pPr>
      <w:pStyle w:val="Koptekst"/>
      <w:tabs>
        <w:tab w:val="center" w:pos="9356"/>
        <w:tab w:val="right" w:pos="10206"/>
      </w:tabs>
      <w:spacing w:before="200" w:after="120"/>
      <w:rPr>
        <w:rFonts w:ascii="Calibri" w:hAnsi="Calibri" w:cs="Calibri"/>
        <w:sz w:val="18"/>
        <w:szCs w:val="18"/>
      </w:rPr>
    </w:pPr>
    <w:r>
      <w:rPr>
        <w:lang w:eastAsia="nl-BE"/>
      </w:rPr>
      <w:drawing>
        <wp:anchor distT="0" distB="0" distL="114300" distR="114300" simplePos="0" relativeHeight="251658240" behindDoc="1" locked="0" layoutInCell="1" allowOverlap="1" wp14:anchorId="1550A7D6" wp14:editId="52436AE6">
          <wp:simplePos x="0" y="0"/>
          <wp:positionH relativeFrom="page">
            <wp:posOffset>720090</wp:posOffset>
          </wp:positionH>
          <wp:positionV relativeFrom="page">
            <wp:posOffset>9679305</wp:posOffset>
          </wp:positionV>
          <wp:extent cx="1277306" cy="539750"/>
          <wp:effectExtent l="0" t="0" r="0" b="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77306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AB5199" w14:textId="77777777" w:rsidR="005F36E3" w:rsidRDefault="005F36E3" w:rsidP="004C22D0">
    <w:pPr>
      <w:pStyle w:val="Koptekst"/>
      <w:tabs>
        <w:tab w:val="center" w:pos="9356"/>
        <w:tab w:val="right" w:pos="10206"/>
      </w:tabs>
      <w:spacing w:before="200" w:after="120"/>
      <w:rPr>
        <w:rFonts w:ascii="Calibri" w:hAnsi="Calibri" w:cs="Calibri"/>
        <w:sz w:val="18"/>
        <w:szCs w:val="18"/>
      </w:rPr>
    </w:pPr>
  </w:p>
  <w:p w14:paraId="7A662F53" w14:textId="77777777" w:rsidR="00742D22" w:rsidRDefault="00742D22" w:rsidP="004C22D0">
    <w:pPr>
      <w:pStyle w:val="Koptekst"/>
      <w:tabs>
        <w:tab w:val="center" w:pos="9356"/>
        <w:tab w:val="right" w:pos="10206"/>
      </w:tabs>
      <w:spacing w:before="200" w:after="120"/>
    </w:pPr>
    <w:r>
      <w:rPr>
        <w:rFonts w:ascii="Calibri" w:hAnsi="Calibri" w:cs="Calibri"/>
        <w:sz w:val="18"/>
        <w:szCs w:val="18"/>
      </w:rPr>
      <w:tab/>
    </w:r>
    <w:r w:rsidRPr="00E344C5">
      <w:rPr>
        <w:rFonts w:cs="Calibri"/>
        <w:sz w:val="18"/>
        <w:szCs w:val="18"/>
      </w:rPr>
      <w:t xml:space="preserve">pagina </w:t>
    </w:r>
    <w:r w:rsidRPr="00E344C5">
      <w:rPr>
        <w:rFonts w:cs="Calibri"/>
        <w:sz w:val="18"/>
        <w:szCs w:val="18"/>
      </w:rPr>
      <w:fldChar w:fldCharType="begin"/>
    </w:r>
    <w:r w:rsidRPr="00E344C5">
      <w:rPr>
        <w:rFonts w:cs="Calibri"/>
        <w:sz w:val="18"/>
        <w:szCs w:val="18"/>
      </w:rPr>
      <w:instrText xml:space="preserve"> PAGE </w:instrText>
    </w:r>
    <w:r w:rsidRPr="00E344C5">
      <w:rPr>
        <w:rFonts w:cs="Calibri"/>
        <w:sz w:val="18"/>
        <w:szCs w:val="18"/>
      </w:rPr>
      <w:fldChar w:fldCharType="separate"/>
    </w:r>
    <w:r w:rsidR="009E54ED">
      <w:rPr>
        <w:rFonts w:cs="Calibri"/>
        <w:sz w:val="18"/>
        <w:szCs w:val="18"/>
      </w:rPr>
      <w:t>1</w:t>
    </w:r>
    <w:r w:rsidRPr="00E344C5">
      <w:rPr>
        <w:rFonts w:cs="Calibri"/>
        <w:sz w:val="18"/>
        <w:szCs w:val="18"/>
      </w:rPr>
      <w:fldChar w:fldCharType="end"/>
    </w:r>
    <w:r w:rsidRPr="00E344C5">
      <w:rPr>
        <w:rFonts w:cs="Calibri"/>
        <w:sz w:val="18"/>
        <w:szCs w:val="18"/>
      </w:rPr>
      <w:t xml:space="preserve"> van </w:t>
    </w:r>
    <w:r w:rsidRPr="00E344C5">
      <w:rPr>
        <w:rStyle w:val="Paginanummer"/>
        <w:rFonts w:cs="Calibri"/>
        <w:sz w:val="18"/>
        <w:szCs w:val="18"/>
      </w:rPr>
      <w:fldChar w:fldCharType="begin"/>
    </w:r>
    <w:r w:rsidRPr="00E344C5">
      <w:rPr>
        <w:rStyle w:val="Paginanummer"/>
        <w:rFonts w:cs="Calibri"/>
        <w:sz w:val="18"/>
        <w:szCs w:val="18"/>
      </w:rPr>
      <w:instrText xml:space="preserve"> NUMPAGES </w:instrText>
    </w:r>
    <w:r w:rsidRPr="00E344C5">
      <w:rPr>
        <w:rStyle w:val="Paginanummer"/>
        <w:rFonts w:cs="Calibri"/>
        <w:sz w:val="18"/>
        <w:szCs w:val="18"/>
      </w:rPr>
      <w:fldChar w:fldCharType="separate"/>
    </w:r>
    <w:r w:rsidR="009E54ED">
      <w:rPr>
        <w:rStyle w:val="Paginanummer"/>
        <w:rFonts w:cs="Calibri"/>
        <w:sz w:val="18"/>
        <w:szCs w:val="18"/>
      </w:rPr>
      <w:t>5</w:t>
    </w:r>
    <w:r w:rsidRPr="00E344C5">
      <w:rPr>
        <w:rStyle w:val="Paginanummer"/>
        <w:rFonts w:cs="Calibr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AF1C18" w14:textId="77777777" w:rsidR="00237E14" w:rsidRDefault="00237E14" w:rsidP="00C41C85">
      <w:pPr>
        <w:spacing w:line="240" w:lineRule="auto"/>
      </w:pPr>
      <w:r>
        <w:separator/>
      </w:r>
    </w:p>
  </w:footnote>
  <w:footnote w:type="continuationSeparator" w:id="0">
    <w:p w14:paraId="58C9D851" w14:textId="77777777" w:rsidR="00237E14" w:rsidRDefault="00237E14" w:rsidP="00C41C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88801" w14:textId="77777777" w:rsidR="001F7734" w:rsidRDefault="001F7734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16FFF" w14:textId="77777777" w:rsidR="001F7734" w:rsidRDefault="001F7734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C2B44" w14:textId="77777777" w:rsidR="001F7734" w:rsidRDefault="001F7734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65228B6"/>
    <w:multiLevelType w:val="multilevel"/>
    <w:tmpl w:val="617A040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382ACD"/>
    <w:multiLevelType w:val="multilevel"/>
    <w:tmpl w:val="E84AF372"/>
    <w:styleLink w:val="VO-nummering"/>
    <w:lvl w:ilvl="0">
      <w:start w:val="1"/>
      <w:numFmt w:val="decimal"/>
      <w:lvlText w:val="%1"/>
      <w:lvlJc w:val="left"/>
      <w:pPr>
        <w:ind w:left="360" w:hanging="360"/>
      </w:pPr>
      <w:rPr>
        <w:rFonts w:ascii="FlandersArtSans-Regular" w:hAnsi="FlandersArtSans-Regular" w:hint="default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9372B10"/>
    <w:multiLevelType w:val="multilevel"/>
    <w:tmpl w:val="08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BCF4342"/>
    <w:multiLevelType w:val="hybridMultilevel"/>
    <w:tmpl w:val="1518B4DE"/>
    <w:lvl w:ilvl="0" w:tplc="D924B7A8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A51731"/>
    <w:multiLevelType w:val="multilevel"/>
    <w:tmpl w:val="D350651C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►"/>
      <w:lvlJc w:val="left"/>
      <w:pPr>
        <w:ind w:left="852" w:hanging="284"/>
      </w:pPr>
      <w:rPr>
        <w:rFonts w:ascii="Arial" w:hAnsi="Arial" w:hint="default"/>
        <w:sz w:val="16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1420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6" w15:restartNumberingAfterBreak="0">
    <w:nsid w:val="0DBC0B22"/>
    <w:multiLevelType w:val="multilevel"/>
    <w:tmpl w:val="D350651C"/>
    <w:styleLink w:val="VO-bullets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►"/>
      <w:lvlJc w:val="left"/>
      <w:pPr>
        <w:ind w:left="852" w:hanging="284"/>
      </w:pPr>
      <w:rPr>
        <w:rFonts w:ascii="Arial" w:hAnsi="Arial" w:hint="default"/>
        <w:sz w:val="16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1420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7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0FC35200"/>
    <w:multiLevelType w:val="multilevel"/>
    <w:tmpl w:val="E84AF372"/>
    <w:numStyleLink w:val="VO-nummering"/>
  </w:abstractNum>
  <w:abstractNum w:abstractNumId="9" w15:restartNumberingAfterBreak="0">
    <w:nsid w:val="153B3F9A"/>
    <w:multiLevelType w:val="multilevel"/>
    <w:tmpl w:val="D15C53F0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►"/>
      <w:lvlJc w:val="left"/>
      <w:pPr>
        <w:ind w:left="1418" w:hanging="284"/>
      </w:pPr>
      <w:rPr>
        <w:rFonts w:ascii="Arial" w:hAnsi="Arial" w:hint="default"/>
        <w:sz w:val="16"/>
      </w:rPr>
    </w:lvl>
    <w:lvl w:ilvl="3">
      <w:start w:val="1"/>
      <w:numFmt w:val="bullet"/>
      <w:lvlText w:val="&gt;"/>
      <w:lvlJc w:val="left"/>
      <w:pPr>
        <w:ind w:left="1985" w:hanging="284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2552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311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68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5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820" w:hanging="284"/>
      </w:pPr>
      <w:rPr>
        <w:rFonts w:ascii="Wingdings" w:hAnsi="Wingdings" w:hint="default"/>
      </w:rPr>
    </w:lvl>
  </w:abstractNum>
  <w:abstractNum w:abstractNumId="10" w15:restartNumberingAfterBreak="0">
    <w:nsid w:val="1CDC63A1"/>
    <w:multiLevelType w:val="multilevel"/>
    <w:tmpl w:val="D350651C"/>
    <w:numStyleLink w:val="VO-bullets"/>
  </w:abstractNum>
  <w:abstractNum w:abstractNumId="11" w15:restartNumberingAfterBreak="0">
    <w:nsid w:val="1F3F6487"/>
    <w:multiLevelType w:val="multilevel"/>
    <w:tmpl w:val="08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F677CC2"/>
    <w:multiLevelType w:val="multilevel"/>
    <w:tmpl w:val="D15C53F0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►"/>
      <w:lvlJc w:val="left"/>
      <w:pPr>
        <w:ind w:left="1418" w:hanging="284"/>
      </w:pPr>
      <w:rPr>
        <w:rFonts w:ascii="Arial" w:hAnsi="Arial" w:hint="default"/>
        <w:sz w:val="16"/>
      </w:rPr>
    </w:lvl>
    <w:lvl w:ilvl="3">
      <w:start w:val="1"/>
      <w:numFmt w:val="bullet"/>
      <w:lvlText w:val="&gt;"/>
      <w:lvlJc w:val="left"/>
      <w:pPr>
        <w:ind w:left="1985" w:hanging="284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2552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311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68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5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820" w:hanging="284"/>
      </w:pPr>
      <w:rPr>
        <w:rFonts w:ascii="Wingdings" w:hAnsi="Wingdings" w:hint="default"/>
      </w:rPr>
    </w:lvl>
  </w:abstractNum>
  <w:abstractNum w:abstractNumId="13" w15:restartNumberingAfterBreak="0">
    <w:nsid w:val="24F467A4"/>
    <w:multiLevelType w:val="multilevel"/>
    <w:tmpl w:val="617A040C"/>
    <w:lvl w:ilvl="0">
      <w:start w:val="1"/>
      <w:numFmt w:val="bullet"/>
      <w:lvlText w:val=""/>
      <w:lvlJc w:val="left"/>
      <w:pPr>
        <w:ind w:left="1516" w:hanging="436"/>
      </w:pPr>
      <w:rPr>
        <w:rFonts w:ascii="Symbol" w:hAnsi="Symbol" w:hint="default"/>
      </w:rPr>
    </w:lvl>
    <w:lvl w:ilvl="1">
      <w:start w:val="1"/>
      <w:numFmt w:val="bullet"/>
      <w:lvlText w:val=""/>
      <w:lvlJc w:val="left"/>
      <w:pPr>
        <w:ind w:left="2236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14" w15:restartNumberingAfterBreak="0">
    <w:nsid w:val="27B207C6"/>
    <w:multiLevelType w:val="multilevel"/>
    <w:tmpl w:val="D350651C"/>
    <w:numStyleLink w:val="VO-bullets"/>
  </w:abstractNum>
  <w:abstractNum w:abstractNumId="15" w15:restartNumberingAfterBreak="0">
    <w:nsid w:val="2C224306"/>
    <w:multiLevelType w:val="multilevel"/>
    <w:tmpl w:val="D350651C"/>
    <w:numStyleLink w:val="VO-bullets"/>
  </w:abstractNum>
  <w:abstractNum w:abstractNumId="16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4E559A"/>
    <w:multiLevelType w:val="multilevel"/>
    <w:tmpl w:val="08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60474D"/>
    <w:multiLevelType w:val="multilevel"/>
    <w:tmpl w:val="08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33D2342E"/>
    <w:multiLevelType w:val="multilevel"/>
    <w:tmpl w:val="D6AE8A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356297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356297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356297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36E7708B"/>
    <w:multiLevelType w:val="multilevel"/>
    <w:tmpl w:val="5A78042C"/>
    <w:lvl w:ilvl="0">
      <w:start w:val="1"/>
      <w:numFmt w:val="bullet"/>
      <w:lvlText w:val=""/>
      <w:lvlJc w:val="left"/>
      <w:pPr>
        <w:ind w:left="357" w:hanging="357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lvlText w:val=""/>
      <w:lvlJc w:val="left"/>
      <w:pPr>
        <w:ind w:left="714" w:hanging="357"/>
      </w:pPr>
      <w:rPr>
        <w:rFonts w:ascii="Symbol" w:hAnsi="Symbol" w:hint="default"/>
        <w:b w:val="0"/>
        <w:i w:val="0"/>
        <w:color w:val="auto"/>
      </w:rPr>
    </w:lvl>
    <w:lvl w:ilvl="2">
      <w:start w:val="1"/>
      <w:numFmt w:val="bullet"/>
      <w:lvlText w:val="►"/>
      <w:lvlJc w:val="left"/>
      <w:pPr>
        <w:ind w:left="1071" w:hanging="357"/>
      </w:pPr>
      <w:rPr>
        <w:rFonts w:ascii="Arial" w:hAnsi="Arial" w:hint="default"/>
        <w:b w:val="0"/>
        <w:i w:val="0"/>
        <w:color w:val="auto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22" w15:restartNumberingAfterBreak="0">
    <w:nsid w:val="37086EF3"/>
    <w:multiLevelType w:val="multilevel"/>
    <w:tmpl w:val="D350651C"/>
    <w:numStyleLink w:val="VO-bullets"/>
  </w:abstractNum>
  <w:abstractNum w:abstractNumId="23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D5269C"/>
    <w:multiLevelType w:val="multilevel"/>
    <w:tmpl w:val="E84AF372"/>
    <w:numStyleLink w:val="VO-nummering"/>
  </w:abstractNum>
  <w:abstractNum w:abstractNumId="25" w15:restartNumberingAfterBreak="0">
    <w:nsid w:val="3C7D4CC9"/>
    <w:multiLevelType w:val="multilevel"/>
    <w:tmpl w:val="617A040C"/>
    <w:lvl w:ilvl="0">
      <w:start w:val="1"/>
      <w:numFmt w:val="bullet"/>
      <w:lvlText w:val=""/>
      <w:lvlJc w:val="left"/>
      <w:pPr>
        <w:ind w:left="1516" w:hanging="436"/>
      </w:pPr>
      <w:rPr>
        <w:rFonts w:ascii="Symbol" w:hAnsi="Symbol" w:hint="default"/>
      </w:rPr>
    </w:lvl>
    <w:lvl w:ilvl="1">
      <w:start w:val="1"/>
      <w:numFmt w:val="bullet"/>
      <w:lvlText w:val=""/>
      <w:lvlJc w:val="left"/>
      <w:pPr>
        <w:ind w:left="2236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26" w15:restartNumberingAfterBreak="0">
    <w:nsid w:val="3D312F61"/>
    <w:multiLevelType w:val="hybridMultilevel"/>
    <w:tmpl w:val="AECE8C0A"/>
    <w:lvl w:ilvl="0" w:tplc="EB582DE4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FB58E3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356297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356297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356297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474C647F"/>
    <w:multiLevelType w:val="multilevel"/>
    <w:tmpl w:val="D350651C"/>
    <w:numStyleLink w:val="VO-bullets"/>
  </w:abstractNum>
  <w:abstractNum w:abstractNumId="29" w15:restartNumberingAfterBreak="0">
    <w:nsid w:val="4A43274D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356297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356297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356297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047B67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356297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356297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356297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51A734DA"/>
    <w:multiLevelType w:val="hybridMultilevel"/>
    <w:tmpl w:val="550AD958"/>
    <w:lvl w:ilvl="0" w:tplc="F7AE7A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680FC1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4" w15:restartNumberingAfterBreak="0">
    <w:nsid w:val="5A885161"/>
    <w:multiLevelType w:val="hybridMultilevel"/>
    <w:tmpl w:val="282EBF7C"/>
    <w:lvl w:ilvl="0" w:tplc="AA504EAE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60AC6159"/>
    <w:multiLevelType w:val="hybridMultilevel"/>
    <w:tmpl w:val="36442EB8"/>
    <w:lvl w:ilvl="0" w:tplc="6F3486BA">
      <w:start w:val="1"/>
      <w:numFmt w:val="bullet"/>
      <w:pStyle w:val="Lijstopsomteke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5E7E1F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7" w15:restartNumberingAfterBreak="0">
    <w:nsid w:val="66B2765C"/>
    <w:multiLevelType w:val="multilevel"/>
    <w:tmpl w:val="D350651C"/>
    <w:numStyleLink w:val="VO-bullets"/>
  </w:abstractNum>
  <w:abstractNum w:abstractNumId="38" w15:restartNumberingAfterBreak="0">
    <w:nsid w:val="697B6139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9" w15:restartNumberingAfterBreak="0">
    <w:nsid w:val="6E156BB7"/>
    <w:multiLevelType w:val="multilevel"/>
    <w:tmpl w:val="D350651C"/>
    <w:numStyleLink w:val="VO-bullets"/>
  </w:abstractNum>
  <w:abstractNum w:abstractNumId="40" w15:restartNumberingAfterBreak="0">
    <w:nsid w:val="6E2E31F5"/>
    <w:multiLevelType w:val="multilevel"/>
    <w:tmpl w:val="5A78042C"/>
    <w:lvl w:ilvl="0">
      <w:start w:val="1"/>
      <w:numFmt w:val="bullet"/>
      <w:lvlText w:val=""/>
      <w:lvlJc w:val="left"/>
      <w:pPr>
        <w:ind w:left="357" w:hanging="357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lvlText w:val=""/>
      <w:lvlJc w:val="left"/>
      <w:pPr>
        <w:ind w:left="714" w:hanging="357"/>
      </w:pPr>
      <w:rPr>
        <w:rFonts w:ascii="Symbol" w:hAnsi="Symbol" w:hint="default"/>
        <w:b w:val="0"/>
        <w:i w:val="0"/>
        <w:color w:val="auto"/>
      </w:rPr>
    </w:lvl>
    <w:lvl w:ilvl="2">
      <w:start w:val="1"/>
      <w:numFmt w:val="bullet"/>
      <w:lvlText w:val="►"/>
      <w:lvlJc w:val="left"/>
      <w:pPr>
        <w:ind w:left="1071" w:hanging="357"/>
      </w:pPr>
      <w:rPr>
        <w:rFonts w:ascii="Arial" w:hAnsi="Arial" w:hint="default"/>
        <w:b w:val="0"/>
        <w:i w:val="0"/>
        <w:color w:val="auto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41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42" w15:restartNumberingAfterBreak="0">
    <w:nsid w:val="6EE35B1A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3" w15:restartNumberingAfterBreak="0">
    <w:nsid w:val="70414405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4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45" w15:restartNumberingAfterBreak="0">
    <w:nsid w:val="711469FF"/>
    <w:multiLevelType w:val="multilevel"/>
    <w:tmpl w:val="617A040C"/>
    <w:lvl w:ilvl="0">
      <w:start w:val="1"/>
      <w:numFmt w:val="bullet"/>
      <w:lvlText w:val=""/>
      <w:lvlJc w:val="left"/>
      <w:pPr>
        <w:ind w:left="1516" w:hanging="436"/>
      </w:pPr>
      <w:rPr>
        <w:rFonts w:ascii="Symbol" w:hAnsi="Symbol" w:hint="default"/>
      </w:rPr>
    </w:lvl>
    <w:lvl w:ilvl="1">
      <w:start w:val="1"/>
      <w:numFmt w:val="bullet"/>
      <w:lvlText w:val=""/>
      <w:lvlJc w:val="left"/>
      <w:pPr>
        <w:ind w:left="2236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46" w15:restartNumberingAfterBreak="0">
    <w:nsid w:val="776F4100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7" w15:restartNumberingAfterBreak="0">
    <w:nsid w:val="789137F5"/>
    <w:multiLevelType w:val="multilevel"/>
    <w:tmpl w:val="E84AF372"/>
    <w:numStyleLink w:val="VO-nummering"/>
  </w:abstractNum>
  <w:abstractNum w:abstractNumId="48" w15:restartNumberingAfterBreak="0">
    <w:nsid w:val="7BDA3037"/>
    <w:multiLevelType w:val="hybridMultilevel"/>
    <w:tmpl w:val="4E3E22A2"/>
    <w:lvl w:ilvl="0" w:tplc="246C9068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902C12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356297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356297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356297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num w:numId="1" w16cid:durableId="737094513">
    <w:abstractNumId w:val="34"/>
  </w:num>
  <w:num w:numId="2" w16cid:durableId="1168131957">
    <w:abstractNumId w:val="44"/>
  </w:num>
  <w:num w:numId="3" w16cid:durableId="1529297405">
    <w:abstractNumId w:val="35"/>
  </w:num>
  <w:num w:numId="4" w16cid:durableId="1022703669">
    <w:abstractNumId w:val="4"/>
  </w:num>
  <w:num w:numId="5" w16cid:durableId="1469855811">
    <w:abstractNumId w:val="41"/>
  </w:num>
  <w:num w:numId="6" w16cid:durableId="1387558978">
    <w:abstractNumId w:val="18"/>
  </w:num>
  <w:num w:numId="7" w16cid:durableId="1972250151">
    <w:abstractNumId w:val="0"/>
  </w:num>
  <w:num w:numId="8" w16cid:durableId="1203404198">
    <w:abstractNumId w:val="26"/>
  </w:num>
  <w:num w:numId="9" w16cid:durableId="1358920794">
    <w:abstractNumId w:val="23"/>
  </w:num>
  <w:num w:numId="10" w16cid:durableId="264700697">
    <w:abstractNumId w:val="16"/>
  </w:num>
  <w:num w:numId="11" w16cid:durableId="186722620">
    <w:abstractNumId w:val="30"/>
  </w:num>
  <w:num w:numId="12" w16cid:durableId="380635512">
    <w:abstractNumId w:val="7"/>
  </w:num>
  <w:num w:numId="13" w16cid:durableId="860972504">
    <w:abstractNumId w:val="33"/>
  </w:num>
  <w:num w:numId="14" w16cid:durableId="1876188662">
    <w:abstractNumId w:val="20"/>
  </w:num>
  <w:num w:numId="15" w16cid:durableId="1297758722">
    <w:abstractNumId w:val="36"/>
  </w:num>
  <w:num w:numId="16" w16cid:durableId="1622875776">
    <w:abstractNumId w:val="38"/>
  </w:num>
  <w:num w:numId="17" w16cid:durableId="640620098">
    <w:abstractNumId w:val="42"/>
  </w:num>
  <w:num w:numId="18" w16cid:durableId="633753049">
    <w:abstractNumId w:val="29"/>
  </w:num>
  <w:num w:numId="19" w16cid:durableId="1255284735">
    <w:abstractNumId w:val="27"/>
  </w:num>
  <w:num w:numId="20" w16cid:durableId="1823034611">
    <w:abstractNumId w:val="31"/>
  </w:num>
  <w:num w:numId="21" w16cid:durableId="855726397">
    <w:abstractNumId w:val="43"/>
  </w:num>
  <w:num w:numId="22" w16cid:durableId="1467814259">
    <w:abstractNumId w:val="46"/>
  </w:num>
  <w:num w:numId="23" w16cid:durableId="1538855116">
    <w:abstractNumId w:val="49"/>
  </w:num>
  <w:num w:numId="24" w16cid:durableId="563374763">
    <w:abstractNumId w:val="48"/>
  </w:num>
  <w:num w:numId="25" w16cid:durableId="968976439">
    <w:abstractNumId w:val="21"/>
  </w:num>
  <w:num w:numId="26" w16cid:durableId="775443781">
    <w:abstractNumId w:val="40"/>
  </w:num>
  <w:num w:numId="27" w16cid:durableId="450974677">
    <w:abstractNumId w:val="32"/>
  </w:num>
  <w:num w:numId="28" w16cid:durableId="1846940486">
    <w:abstractNumId w:val="13"/>
  </w:num>
  <w:num w:numId="29" w16cid:durableId="349572523">
    <w:abstractNumId w:val="25"/>
  </w:num>
  <w:num w:numId="30" w16cid:durableId="1047098065">
    <w:abstractNumId w:val="9"/>
  </w:num>
  <w:num w:numId="31" w16cid:durableId="719593769">
    <w:abstractNumId w:val="45"/>
  </w:num>
  <w:num w:numId="32" w16cid:durableId="972055129">
    <w:abstractNumId w:val="5"/>
  </w:num>
  <w:num w:numId="33" w16cid:durableId="1917739130">
    <w:abstractNumId w:val="6"/>
  </w:num>
  <w:num w:numId="34" w16cid:durableId="1834223187">
    <w:abstractNumId w:val="14"/>
  </w:num>
  <w:num w:numId="35" w16cid:durableId="1858495282">
    <w:abstractNumId w:val="37"/>
  </w:num>
  <w:num w:numId="36" w16cid:durableId="1228295903">
    <w:abstractNumId w:val="12"/>
  </w:num>
  <w:num w:numId="37" w16cid:durableId="363865205">
    <w:abstractNumId w:val="39"/>
  </w:num>
  <w:num w:numId="38" w16cid:durableId="1025910702">
    <w:abstractNumId w:val="22"/>
  </w:num>
  <w:num w:numId="39" w16cid:durableId="511340644">
    <w:abstractNumId w:val="15"/>
  </w:num>
  <w:num w:numId="40" w16cid:durableId="1769619367">
    <w:abstractNumId w:val="1"/>
  </w:num>
  <w:num w:numId="41" w16cid:durableId="1720014655">
    <w:abstractNumId w:val="28"/>
  </w:num>
  <w:num w:numId="42" w16cid:durableId="211500101">
    <w:abstractNumId w:val="10"/>
  </w:num>
  <w:num w:numId="43" w16cid:durableId="2101367200">
    <w:abstractNumId w:val="11"/>
  </w:num>
  <w:num w:numId="44" w16cid:durableId="1870336969">
    <w:abstractNumId w:val="17"/>
  </w:num>
  <w:num w:numId="45" w16cid:durableId="1530610255">
    <w:abstractNumId w:val="2"/>
  </w:num>
  <w:num w:numId="46" w16cid:durableId="2105374403">
    <w:abstractNumId w:val="24"/>
  </w:num>
  <w:num w:numId="47" w16cid:durableId="16778353">
    <w:abstractNumId w:val="8"/>
  </w:num>
  <w:num w:numId="48" w16cid:durableId="1695693625">
    <w:abstractNumId w:val="19"/>
  </w:num>
  <w:num w:numId="49" w16cid:durableId="422073019">
    <w:abstractNumId w:val="3"/>
  </w:num>
  <w:num w:numId="50" w16cid:durableId="1833056849">
    <w:abstractNumId w:val="4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attachedTemplate r:id="rId1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A29"/>
    <w:rsid w:val="00010766"/>
    <w:rsid w:val="0003253D"/>
    <w:rsid w:val="000419CE"/>
    <w:rsid w:val="0005059A"/>
    <w:rsid w:val="00051184"/>
    <w:rsid w:val="00053C12"/>
    <w:rsid w:val="00067905"/>
    <w:rsid w:val="00075EA8"/>
    <w:rsid w:val="00085887"/>
    <w:rsid w:val="000A6724"/>
    <w:rsid w:val="000B169C"/>
    <w:rsid w:val="000C1C92"/>
    <w:rsid w:val="000E55F6"/>
    <w:rsid w:val="000F7165"/>
    <w:rsid w:val="00103464"/>
    <w:rsid w:val="00104455"/>
    <w:rsid w:val="00123D12"/>
    <w:rsid w:val="00126D54"/>
    <w:rsid w:val="001451DC"/>
    <w:rsid w:val="00152A8C"/>
    <w:rsid w:val="001674CD"/>
    <w:rsid w:val="00180C99"/>
    <w:rsid w:val="00183B69"/>
    <w:rsid w:val="00185203"/>
    <w:rsid w:val="00197EA0"/>
    <w:rsid w:val="001A73B7"/>
    <w:rsid w:val="001A7698"/>
    <w:rsid w:val="001E2D82"/>
    <w:rsid w:val="001F0117"/>
    <w:rsid w:val="001F3E10"/>
    <w:rsid w:val="001F7734"/>
    <w:rsid w:val="00201EF5"/>
    <w:rsid w:val="00217386"/>
    <w:rsid w:val="00227FDB"/>
    <w:rsid w:val="00237E14"/>
    <w:rsid w:val="00260102"/>
    <w:rsid w:val="00287C84"/>
    <w:rsid w:val="002A0F31"/>
    <w:rsid w:val="002A4624"/>
    <w:rsid w:val="002A7F4D"/>
    <w:rsid w:val="002C3BBD"/>
    <w:rsid w:val="002C4938"/>
    <w:rsid w:val="002E4EBF"/>
    <w:rsid w:val="00317DB9"/>
    <w:rsid w:val="0032164B"/>
    <w:rsid w:val="00331F4D"/>
    <w:rsid w:val="0033493E"/>
    <w:rsid w:val="00334C49"/>
    <w:rsid w:val="00335A9B"/>
    <w:rsid w:val="003534BA"/>
    <w:rsid w:val="00360033"/>
    <w:rsid w:val="00360947"/>
    <w:rsid w:val="00363DA3"/>
    <w:rsid w:val="00373E29"/>
    <w:rsid w:val="0038521D"/>
    <w:rsid w:val="00385B59"/>
    <w:rsid w:val="00395654"/>
    <w:rsid w:val="003A200F"/>
    <w:rsid w:val="003A4788"/>
    <w:rsid w:val="003A7F37"/>
    <w:rsid w:val="003B1EF6"/>
    <w:rsid w:val="003D5698"/>
    <w:rsid w:val="003E43F3"/>
    <w:rsid w:val="00437A88"/>
    <w:rsid w:val="0044274E"/>
    <w:rsid w:val="00445A07"/>
    <w:rsid w:val="004524D6"/>
    <w:rsid w:val="004528C6"/>
    <w:rsid w:val="00456DB2"/>
    <w:rsid w:val="00457ADE"/>
    <w:rsid w:val="004627DE"/>
    <w:rsid w:val="00492292"/>
    <w:rsid w:val="004A2424"/>
    <w:rsid w:val="004B068A"/>
    <w:rsid w:val="004B1340"/>
    <w:rsid w:val="004B1C00"/>
    <w:rsid w:val="004C22D0"/>
    <w:rsid w:val="004C6B2D"/>
    <w:rsid w:val="004D084E"/>
    <w:rsid w:val="004E70C1"/>
    <w:rsid w:val="004F281E"/>
    <w:rsid w:val="004F6A10"/>
    <w:rsid w:val="00500EDB"/>
    <w:rsid w:val="00502BB7"/>
    <w:rsid w:val="005053FB"/>
    <w:rsid w:val="00513AE4"/>
    <w:rsid w:val="0052401F"/>
    <w:rsid w:val="00540B87"/>
    <w:rsid w:val="00551A1D"/>
    <w:rsid w:val="00553D4D"/>
    <w:rsid w:val="0055430F"/>
    <w:rsid w:val="005831AB"/>
    <w:rsid w:val="005A4C53"/>
    <w:rsid w:val="005B3268"/>
    <w:rsid w:val="005B59ED"/>
    <w:rsid w:val="005C5445"/>
    <w:rsid w:val="005C674C"/>
    <w:rsid w:val="005C6E45"/>
    <w:rsid w:val="005D02CA"/>
    <w:rsid w:val="005F36E3"/>
    <w:rsid w:val="005F5AFC"/>
    <w:rsid w:val="00603B93"/>
    <w:rsid w:val="0061388B"/>
    <w:rsid w:val="0062210E"/>
    <w:rsid w:val="00622980"/>
    <w:rsid w:val="00624AC9"/>
    <w:rsid w:val="00664C59"/>
    <w:rsid w:val="0067106B"/>
    <w:rsid w:val="00682A34"/>
    <w:rsid w:val="006A095E"/>
    <w:rsid w:val="006A7497"/>
    <w:rsid w:val="006B63A9"/>
    <w:rsid w:val="006D033A"/>
    <w:rsid w:val="006E1203"/>
    <w:rsid w:val="006E31FC"/>
    <w:rsid w:val="006F6033"/>
    <w:rsid w:val="00727106"/>
    <w:rsid w:val="00740656"/>
    <w:rsid w:val="00742D22"/>
    <w:rsid w:val="00742E0F"/>
    <w:rsid w:val="00744E98"/>
    <w:rsid w:val="00756B1D"/>
    <w:rsid w:val="007924BF"/>
    <w:rsid w:val="00792991"/>
    <w:rsid w:val="00794A19"/>
    <w:rsid w:val="007C0AF7"/>
    <w:rsid w:val="007D32A2"/>
    <w:rsid w:val="007D5C88"/>
    <w:rsid w:val="007D7401"/>
    <w:rsid w:val="007D7D89"/>
    <w:rsid w:val="007E1882"/>
    <w:rsid w:val="007E7653"/>
    <w:rsid w:val="007F754C"/>
    <w:rsid w:val="008014BE"/>
    <w:rsid w:val="00803EF2"/>
    <w:rsid w:val="0081466E"/>
    <w:rsid w:val="00816F6C"/>
    <w:rsid w:val="00823EF8"/>
    <w:rsid w:val="00844E3D"/>
    <w:rsid w:val="00852749"/>
    <w:rsid w:val="008606FF"/>
    <w:rsid w:val="00887135"/>
    <w:rsid w:val="00892428"/>
    <w:rsid w:val="00895E47"/>
    <w:rsid w:val="008C7E90"/>
    <w:rsid w:val="008E1A4B"/>
    <w:rsid w:val="00905CA2"/>
    <w:rsid w:val="009161F7"/>
    <w:rsid w:val="00921462"/>
    <w:rsid w:val="00922A25"/>
    <w:rsid w:val="0092720A"/>
    <w:rsid w:val="009670D0"/>
    <w:rsid w:val="009B0FA9"/>
    <w:rsid w:val="009B3F60"/>
    <w:rsid w:val="009E54ED"/>
    <w:rsid w:val="00A03383"/>
    <w:rsid w:val="00A216D5"/>
    <w:rsid w:val="00A40F4B"/>
    <w:rsid w:val="00A47036"/>
    <w:rsid w:val="00A50B41"/>
    <w:rsid w:val="00A62B0B"/>
    <w:rsid w:val="00A63932"/>
    <w:rsid w:val="00A64075"/>
    <w:rsid w:val="00A77DB9"/>
    <w:rsid w:val="00A835F3"/>
    <w:rsid w:val="00A879E0"/>
    <w:rsid w:val="00AB3FDC"/>
    <w:rsid w:val="00AB51DA"/>
    <w:rsid w:val="00AD5FFB"/>
    <w:rsid w:val="00AE149F"/>
    <w:rsid w:val="00B042F5"/>
    <w:rsid w:val="00B13EA8"/>
    <w:rsid w:val="00B218AD"/>
    <w:rsid w:val="00B23FB7"/>
    <w:rsid w:val="00B370F5"/>
    <w:rsid w:val="00B60418"/>
    <w:rsid w:val="00BA244C"/>
    <w:rsid w:val="00BA2EA6"/>
    <w:rsid w:val="00BA66D2"/>
    <w:rsid w:val="00BC2A4F"/>
    <w:rsid w:val="00BC61D3"/>
    <w:rsid w:val="00BD2DC8"/>
    <w:rsid w:val="00BE159F"/>
    <w:rsid w:val="00BE5D6B"/>
    <w:rsid w:val="00BE7FA6"/>
    <w:rsid w:val="00BF143E"/>
    <w:rsid w:val="00BF2D14"/>
    <w:rsid w:val="00BF47AA"/>
    <w:rsid w:val="00C14E26"/>
    <w:rsid w:val="00C176FB"/>
    <w:rsid w:val="00C24F38"/>
    <w:rsid w:val="00C260F4"/>
    <w:rsid w:val="00C40AE4"/>
    <w:rsid w:val="00C41C85"/>
    <w:rsid w:val="00C4769D"/>
    <w:rsid w:val="00C50500"/>
    <w:rsid w:val="00C54AB0"/>
    <w:rsid w:val="00C67B55"/>
    <w:rsid w:val="00C8120F"/>
    <w:rsid w:val="00C873CB"/>
    <w:rsid w:val="00C918AD"/>
    <w:rsid w:val="00C932A3"/>
    <w:rsid w:val="00CA4BD6"/>
    <w:rsid w:val="00CC1FDB"/>
    <w:rsid w:val="00CC616F"/>
    <w:rsid w:val="00CD6C48"/>
    <w:rsid w:val="00CF0AF4"/>
    <w:rsid w:val="00CF4969"/>
    <w:rsid w:val="00CF7220"/>
    <w:rsid w:val="00D13C95"/>
    <w:rsid w:val="00D1482C"/>
    <w:rsid w:val="00D457FF"/>
    <w:rsid w:val="00D55CF2"/>
    <w:rsid w:val="00D6157F"/>
    <w:rsid w:val="00DA3F7A"/>
    <w:rsid w:val="00DB4DCE"/>
    <w:rsid w:val="00DC2A29"/>
    <w:rsid w:val="00DD3884"/>
    <w:rsid w:val="00DD6CB9"/>
    <w:rsid w:val="00DF14C2"/>
    <w:rsid w:val="00DF27EC"/>
    <w:rsid w:val="00DF5E05"/>
    <w:rsid w:val="00E05964"/>
    <w:rsid w:val="00E0728F"/>
    <w:rsid w:val="00E41877"/>
    <w:rsid w:val="00E45E8F"/>
    <w:rsid w:val="00E7036D"/>
    <w:rsid w:val="00E76E93"/>
    <w:rsid w:val="00E77F81"/>
    <w:rsid w:val="00E83381"/>
    <w:rsid w:val="00E87D5D"/>
    <w:rsid w:val="00E929B1"/>
    <w:rsid w:val="00E9329E"/>
    <w:rsid w:val="00EA6B4F"/>
    <w:rsid w:val="00ED7E5B"/>
    <w:rsid w:val="00F45712"/>
    <w:rsid w:val="00F5013B"/>
    <w:rsid w:val="00F51A2B"/>
    <w:rsid w:val="00F53396"/>
    <w:rsid w:val="00F61F9E"/>
    <w:rsid w:val="00F82337"/>
    <w:rsid w:val="00F83B39"/>
    <w:rsid w:val="00F8542D"/>
    <w:rsid w:val="00F9047B"/>
    <w:rsid w:val="00F94904"/>
    <w:rsid w:val="00FA5BDF"/>
    <w:rsid w:val="00FB4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E1A29A"/>
  <w15:docId w15:val="{D31E42BE-074D-48C6-AADA-138C0609D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FlandersArtSans-Regular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6" w:unhideWhenUsed="1" w:qFormat="1"/>
    <w:lsdException w:name="annotation text" w:semiHidden="1" w:unhideWhenUsed="1"/>
    <w:lsdException w:name="header" w:semiHidden="1" w:unhideWhenUsed="1"/>
    <w:lsdException w:name="footer" w:semiHidden="1" w:uiPriority="6" w:unhideWhenUsed="1"/>
    <w:lsdException w:name="index heading" w:semiHidden="1" w:unhideWhenUsed="1"/>
    <w:lsdException w:name="caption" w:semiHidden="1" w:uiPriority="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" w:unhideWhenUsed="1" w:qFormat="1"/>
    <w:lsdException w:name="List Number" w:semiHidden="1" w:uiPriority="4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" w:unhideWhenUsed="1"/>
    <w:lsdException w:name="List Bullet 3" w:semiHidden="1" w:uiPriority="3" w:unhideWhenUsed="1"/>
    <w:lsdException w:name="List Bullet 4" w:semiHidden="1" w:uiPriority="3" w:unhideWhenUsed="1"/>
    <w:lsdException w:name="List Bullet 5" w:semiHidden="1" w:uiPriority="3" w:unhideWhenUsed="1"/>
    <w:lsdException w:name="List Number 2" w:semiHidden="1" w:uiPriority="4" w:unhideWhenUsed="1"/>
    <w:lsdException w:name="List Number 3" w:semiHidden="1" w:uiPriority="4" w:unhideWhenUsed="1"/>
    <w:lsdException w:name="List Number 4" w:semiHidden="1" w:uiPriority="4" w:unhideWhenUsed="1"/>
    <w:lsdException w:name="List Number 5" w:semiHidden="1" w:uiPriority="4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6D033A"/>
    <w:pPr>
      <w:spacing w:line="270" w:lineRule="atLeast"/>
      <w:contextualSpacing/>
    </w:pPr>
    <w:rPr>
      <w:rFonts w:ascii="FlandersArtSans-Regular" w:eastAsiaTheme="minorHAnsi" w:hAnsi="FlandersArtSans-Regular" w:cstheme="minorBidi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2"/>
    <w:qFormat/>
    <w:rsid w:val="00363DA3"/>
    <w:pPr>
      <w:keepNext/>
      <w:keepLines/>
      <w:numPr>
        <w:numId w:val="2"/>
      </w:numPr>
      <w:spacing w:before="480" w:after="240" w:line="432" w:lineRule="exact"/>
      <w:outlineLvl w:val="0"/>
    </w:pPr>
    <w:rPr>
      <w:rFonts w:ascii="FlandersArtSans-Bold" w:eastAsiaTheme="majorEastAsia" w:hAnsi="FlandersArtSans-Bold" w:cstheme="majorBidi"/>
      <w:bCs/>
      <w:caps/>
      <w:color w:val="356297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2"/>
    <w:unhideWhenUsed/>
    <w:qFormat/>
    <w:rsid w:val="00363DA3"/>
    <w:pPr>
      <w:keepNext/>
      <w:keepLines/>
      <w:numPr>
        <w:ilvl w:val="1"/>
        <w:numId w:val="2"/>
      </w:numPr>
      <w:spacing w:before="200" w:after="240" w:line="400" w:lineRule="exact"/>
      <w:outlineLvl w:val="1"/>
    </w:pPr>
    <w:rPr>
      <w:rFonts w:eastAsiaTheme="majorEastAsia" w:cstheme="majorBidi"/>
      <w:bCs/>
      <w:caps/>
      <w:color w:val="356297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2"/>
    <w:unhideWhenUsed/>
    <w:qFormat/>
    <w:rsid w:val="00363DA3"/>
    <w:pPr>
      <w:keepNext/>
      <w:keepLines/>
      <w:numPr>
        <w:ilvl w:val="2"/>
        <w:numId w:val="2"/>
      </w:numPr>
      <w:spacing w:before="240" w:after="120" w:line="288" w:lineRule="exact"/>
      <w:outlineLvl w:val="2"/>
    </w:pPr>
    <w:rPr>
      <w:rFonts w:ascii="FlandersArtSans-Bold" w:eastAsiaTheme="majorEastAsia" w:hAnsi="FlandersArtSans-Bold" w:cstheme="majorBidi"/>
      <w:bCs/>
      <w:color w:val="356297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2"/>
    <w:unhideWhenUsed/>
    <w:qFormat/>
    <w:rsid w:val="005F36E3"/>
    <w:pPr>
      <w:keepNext/>
      <w:keepLines/>
      <w:numPr>
        <w:ilvl w:val="3"/>
        <w:numId w:val="2"/>
      </w:numPr>
      <w:spacing w:before="200" w:after="80"/>
      <w:outlineLvl w:val="3"/>
    </w:pPr>
    <w:rPr>
      <w:rFonts w:ascii="FlandersArtSans-Bold" w:eastAsiaTheme="majorEastAsia" w:hAnsi="FlandersArtSans-Bold" w:cstheme="majorBidi"/>
      <w:bCs/>
      <w:iCs/>
      <w:color w:val="17465B"/>
      <w:u w:val="single" w:color="17465B"/>
    </w:rPr>
  </w:style>
  <w:style w:type="paragraph" w:styleId="Kop5">
    <w:name w:val="heading 5"/>
    <w:basedOn w:val="Standaard"/>
    <w:next w:val="Standaard"/>
    <w:link w:val="Kop5Char"/>
    <w:uiPriority w:val="2"/>
    <w:unhideWhenUsed/>
    <w:qFormat/>
    <w:rsid w:val="005F36E3"/>
    <w:pPr>
      <w:keepNext/>
      <w:keepLines/>
      <w:numPr>
        <w:ilvl w:val="4"/>
        <w:numId w:val="2"/>
      </w:numPr>
      <w:spacing w:before="200"/>
      <w:outlineLvl w:val="4"/>
    </w:pPr>
    <w:rPr>
      <w:rFonts w:eastAsiaTheme="majorEastAsia" w:cstheme="majorBidi"/>
      <w:color w:val="17465B"/>
    </w:rPr>
  </w:style>
  <w:style w:type="paragraph" w:styleId="Kop6">
    <w:name w:val="heading 6"/>
    <w:basedOn w:val="Standaard"/>
    <w:next w:val="Standaard"/>
    <w:link w:val="Kop6Char"/>
    <w:uiPriority w:val="2"/>
    <w:unhideWhenUsed/>
    <w:rsid w:val="005F36E3"/>
    <w:pPr>
      <w:keepNext/>
      <w:keepLines/>
      <w:numPr>
        <w:ilvl w:val="5"/>
        <w:numId w:val="2"/>
      </w:numPr>
      <w:spacing w:before="200"/>
      <w:outlineLvl w:val="5"/>
    </w:pPr>
    <w:rPr>
      <w:rFonts w:eastAsiaTheme="majorEastAsia" w:cstheme="majorBidi"/>
      <w:iCs/>
      <w:color w:val="17465B"/>
    </w:rPr>
  </w:style>
  <w:style w:type="paragraph" w:styleId="Kop7">
    <w:name w:val="heading 7"/>
    <w:basedOn w:val="Standaard"/>
    <w:next w:val="Standaard"/>
    <w:link w:val="Kop7Char"/>
    <w:uiPriority w:val="2"/>
    <w:unhideWhenUsed/>
    <w:rsid w:val="005F36E3"/>
    <w:pPr>
      <w:keepNext/>
      <w:keepLines/>
      <w:numPr>
        <w:ilvl w:val="6"/>
        <w:numId w:val="2"/>
      </w:numPr>
      <w:spacing w:before="200"/>
      <w:outlineLvl w:val="6"/>
    </w:pPr>
    <w:rPr>
      <w:rFonts w:ascii="FlandersArtSans-Medium" w:eastAsiaTheme="majorEastAsia" w:hAnsi="FlandersArtSans-Medium" w:cstheme="majorBidi"/>
      <w:iCs/>
      <w:color w:val="17465B"/>
    </w:rPr>
  </w:style>
  <w:style w:type="paragraph" w:styleId="Kop8">
    <w:name w:val="heading 8"/>
    <w:basedOn w:val="Standaard"/>
    <w:next w:val="Standaard"/>
    <w:link w:val="Kop8Char"/>
    <w:uiPriority w:val="2"/>
    <w:unhideWhenUsed/>
    <w:rsid w:val="005F36E3"/>
    <w:pPr>
      <w:keepNext/>
      <w:keepLines/>
      <w:numPr>
        <w:ilvl w:val="7"/>
        <w:numId w:val="2"/>
      </w:numPr>
      <w:spacing w:before="200"/>
      <w:outlineLvl w:val="7"/>
    </w:pPr>
    <w:rPr>
      <w:rFonts w:eastAsiaTheme="majorEastAsia" w:cstheme="majorBidi"/>
      <w:color w:val="17465B"/>
      <w:szCs w:val="20"/>
    </w:rPr>
  </w:style>
  <w:style w:type="paragraph" w:styleId="Kop9">
    <w:name w:val="heading 9"/>
    <w:basedOn w:val="Standaard"/>
    <w:next w:val="Standaard"/>
    <w:link w:val="Kop9Char"/>
    <w:uiPriority w:val="2"/>
    <w:unhideWhenUsed/>
    <w:rsid w:val="005F36E3"/>
    <w:pPr>
      <w:keepNext/>
      <w:keepLines/>
      <w:numPr>
        <w:ilvl w:val="8"/>
        <w:numId w:val="2"/>
      </w:numPr>
      <w:spacing w:before="200"/>
      <w:outlineLvl w:val="8"/>
    </w:pPr>
    <w:rPr>
      <w:rFonts w:eastAsiaTheme="majorEastAsia" w:cstheme="majorBidi"/>
      <w:iCs/>
      <w:color w:val="17465B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stParagraph1">
    <w:name w:val="List Paragraph1"/>
    <w:basedOn w:val="Standaard"/>
    <w:uiPriority w:val="34"/>
    <w:rsid w:val="00A62B0B"/>
    <w:pPr>
      <w:ind w:left="708"/>
    </w:pPr>
    <w:rPr>
      <w:color w:val="1C1A15"/>
    </w:rPr>
  </w:style>
  <w:style w:type="character" w:customStyle="1" w:styleId="Kop1Char">
    <w:name w:val="Kop 1 Char"/>
    <w:basedOn w:val="Standaardalinea-lettertype"/>
    <w:link w:val="Kop1"/>
    <w:uiPriority w:val="2"/>
    <w:rsid w:val="00363DA3"/>
    <w:rPr>
      <w:rFonts w:ascii="FlandersArtSans-Bold" w:eastAsiaTheme="majorEastAsia" w:hAnsi="FlandersArtSans-Bold" w:cstheme="majorBidi"/>
      <w:bCs/>
      <w:caps/>
      <w:color w:val="356297"/>
      <w:sz w:val="36"/>
      <w:szCs w:val="52"/>
      <w:lang w:eastAsia="en-US"/>
    </w:rPr>
  </w:style>
  <w:style w:type="character" w:customStyle="1" w:styleId="Kop2Char">
    <w:name w:val="Kop 2 Char"/>
    <w:basedOn w:val="Standaardalinea-lettertype"/>
    <w:link w:val="Kop2"/>
    <w:uiPriority w:val="2"/>
    <w:rsid w:val="00363DA3"/>
    <w:rPr>
      <w:rFonts w:ascii="FlandersArtSans-Regular" w:eastAsiaTheme="majorEastAsia" w:hAnsi="FlandersArtSans-Regular" w:cstheme="majorBidi"/>
      <w:bCs/>
      <w:caps/>
      <w:color w:val="356297"/>
      <w:sz w:val="32"/>
      <w:szCs w:val="32"/>
      <w:u w:val="dotted"/>
      <w:lang w:eastAsia="en-US"/>
    </w:rPr>
  </w:style>
  <w:style w:type="character" w:customStyle="1" w:styleId="Kop3Char">
    <w:name w:val="Kop 3 Char"/>
    <w:basedOn w:val="Standaardalinea-lettertype"/>
    <w:link w:val="Kop3"/>
    <w:uiPriority w:val="2"/>
    <w:rsid w:val="00363DA3"/>
    <w:rPr>
      <w:rFonts w:ascii="FlandersArtSans-Bold" w:eastAsiaTheme="majorEastAsia" w:hAnsi="FlandersArtSans-Bold" w:cstheme="majorBidi"/>
      <w:bCs/>
      <w:color w:val="356297"/>
      <w:sz w:val="24"/>
      <w:szCs w:val="24"/>
      <w:lang w:eastAsia="en-US"/>
    </w:rPr>
  </w:style>
  <w:style w:type="character" w:customStyle="1" w:styleId="Kop4Char">
    <w:name w:val="Kop 4 Char"/>
    <w:basedOn w:val="Standaardalinea-lettertype"/>
    <w:link w:val="Kop4"/>
    <w:uiPriority w:val="2"/>
    <w:rsid w:val="005F36E3"/>
    <w:rPr>
      <w:rFonts w:ascii="FlandersArtSans-Bold" w:eastAsiaTheme="majorEastAsia" w:hAnsi="FlandersArtSans-Bold" w:cstheme="majorBidi"/>
      <w:bCs/>
      <w:iCs/>
      <w:color w:val="17465B"/>
      <w:sz w:val="22"/>
      <w:szCs w:val="22"/>
      <w:u w:val="single" w:color="17465B"/>
      <w:lang w:eastAsia="en-US"/>
    </w:rPr>
  </w:style>
  <w:style w:type="character" w:customStyle="1" w:styleId="Kop5Char">
    <w:name w:val="Kop 5 Char"/>
    <w:basedOn w:val="Standaardalinea-lettertype"/>
    <w:link w:val="Kop5"/>
    <w:uiPriority w:val="2"/>
    <w:rsid w:val="005F36E3"/>
    <w:rPr>
      <w:rFonts w:ascii="FlandersArtSans-Regular" w:eastAsiaTheme="majorEastAsia" w:hAnsi="FlandersArtSans-Regular" w:cstheme="majorBidi"/>
      <w:color w:val="17465B"/>
      <w:sz w:val="22"/>
      <w:szCs w:val="22"/>
      <w:lang w:eastAsia="en-US"/>
    </w:rPr>
  </w:style>
  <w:style w:type="character" w:customStyle="1" w:styleId="Kop6Char">
    <w:name w:val="Kop 6 Char"/>
    <w:basedOn w:val="Standaardalinea-lettertype"/>
    <w:link w:val="Kop6"/>
    <w:uiPriority w:val="2"/>
    <w:rsid w:val="005F36E3"/>
    <w:rPr>
      <w:rFonts w:ascii="FlandersArtSans-Regular" w:eastAsiaTheme="majorEastAsia" w:hAnsi="FlandersArtSans-Regular" w:cstheme="majorBidi"/>
      <w:iCs/>
      <w:color w:val="17465B"/>
      <w:sz w:val="22"/>
      <w:szCs w:val="22"/>
      <w:lang w:eastAsia="en-US"/>
    </w:rPr>
  </w:style>
  <w:style w:type="character" w:customStyle="1" w:styleId="Kop7Char">
    <w:name w:val="Kop 7 Char"/>
    <w:basedOn w:val="Standaardalinea-lettertype"/>
    <w:link w:val="Kop7"/>
    <w:uiPriority w:val="2"/>
    <w:rsid w:val="005F36E3"/>
    <w:rPr>
      <w:rFonts w:ascii="FlandersArtSans-Medium" w:eastAsiaTheme="majorEastAsia" w:hAnsi="FlandersArtSans-Medium" w:cstheme="majorBidi"/>
      <w:iCs/>
      <w:color w:val="17465B"/>
      <w:sz w:val="22"/>
      <w:szCs w:val="22"/>
      <w:lang w:eastAsia="en-US"/>
    </w:rPr>
  </w:style>
  <w:style w:type="character" w:customStyle="1" w:styleId="Kop8Char">
    <w:name w:val="Kop 8 Char"/>
    <w:basedOn w:val="Standaardalinea-lettertype"/>
    <w:link w:val="Kop8"/>
    <w:uiPriority w:val="2"/>
    <w:rsid w:val="005F36E3"/>
    <w:rPr>
      <w:rFonts w:ascii="FlandersArtSans-Regular" w:eastAsiaTheme="majorEastAsia" w:hAnsi="FlandersArtSans-Regular" w:cstheme="majorBidi"/>
      <w:color w:val="17465B"/>
      <w:sz w:val="22"/>
      <w:lang w:eastAsia="en-US"/>
    </w:rPr>
  </w:style>
  <w:style w:type="character" w:customStyle="1" w:styleId="Kop9Char">
    <w:name w:val="Kop 9 Char"/>
    <w:basedOn w:val="Standaardalinea-lettertype"/>
    <w:link w:val="Kop9"/>
    <w:uiPriority w:val="2"/>
    <w:rsid w:val="005F36E3"/>
    <w:rPr>
      <w:rFonts w:ascii="FlandersArtSans-Regular" w:eastAsiaTheme="majorEastAsia" w:hAnsi="FlandersArtSans-Regular" w:cstheme="majorBidi"/>
      <w:iCs/>
      <w:color w:val="17465B"/>
      <w:sz w:val="22"/>
      <w:lang w:eastAsia="en-US"/>
    </w:rPr>
  </w:style>
  <w:style w:type="paragraph" w:styleId="Ondertitel">
    <w:name w:val="Subtitle"/>
    <w:basedOn w:val="Standaard"/>
    <w:next w:val="Standaard"/>
    <w:link w:val="OndertitelChar"/>
    <w:uiPriority w:val="11"/>
    <w:rsid w:val="005F36E3"/>
    <w:pPr>
      <w:spacing w:line="600" w:lineRule="exact"/>
      <w:jc w:val="center"/>
    </w:pPr>
    <w:rPr>
      <w:rFonts w:ascii="FlandersArtSerif-Bold" w:hAnsi="FlandersArtSerif-Bold"/>
      <w:color w:val="17465B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F36E3"/>
    <w:rPr>
      <w:rFonts w:ascii="FlandersArtSerif-Bold" w:eastAsiaTheme="minorHAnsi" w:hAnsi="FlandersArtSerif-Bold" w:cstheme="minorBidi"/>
      <w:color w:val="17465B"/>
      <w:sz w:val="52"/>
      <w:szCs w:val="30"/>
      <w:lang w:eastAsia="en-US"/>
    </w:rPr>
  </w:style>
  <w:style w:type="character" w:styleId="Zwaar">
    <w:name w:val="Strong"/>
    <w:basedOn w:val="Standaardalinea-lettertype"/>
    <w:uiPriority w:val="22"/>
    <w:rsid w:val="00075EA8"/>
    <w:rPr>
      <w:rFonts w:ascii="FlandersArtSans-Medium" w:hAnsi="FlandersArtSans-Medium"/>
      <w:b w:val="0"/>
      <w:bCs/>
    </w:rPr>
  </w:style>
  <w:style w:type="character" w:styleId="Nadruk">
    <w:name w:val="Emphasis"/>
    <w:basedOn w:val="Standaardalinea-lettertype"/>
    <w:uiPriority w:val="20"/>
    <w:rsid w:val="005F36E3"/>
    <w:rPr>
      <w:b/>
      <w:i/>
      <w:iCs/>
    </w:rPr>
  </w:style>
  <w:style w:type="paragraph" w:styleId="Lijstalinea">
    <w:name w:val="List Paragraph"/>
    <w:basedOn w:val="Standaard"/>
    <w:uiPriority w:val="34"/>
    <w:rsid w:val="005F36E3"/>
    <w:pPr>
      <w:ind w:left="426"/>
    </w:pPr>
  </w:style>
  <w:style w:type="paragraph" w:styleId="Geenafstand">
    <w:name w:val="No Spacing"/>
    <w:uiPriority w:val="1"/>
    <w:rsid w:val="00BC2A4F"/>
    <w:rPr>
      <w:rFonts w:ascii="FlandersArtSans-Regular" w:hAnsi="FlandersArtSans-Regular"/>
      <w:sz w:val="22"/>
      <w:szCs w:val="22"/>
      <w:lang w:eastAsia="en-US"/>
    </w:rPr>
  </w:style>
  <w:style w:type="paragraph" w:styleId="Titel">
    <w:name w:val="Title"/>
    <w:basedOn w:val="Standaard"/>
    <w:next w:val="Standaard"/>
    <w:link w:val="TitelChar"/>
    <w:uiPriority w:val="10"/>
    <w:rsid w:val="005F36E3"/>
    <w:pPr>
      <w:framePr w:wrap="notBeside" w:vAnchor="text" w:hAnchor="text" w:y="1"/>
      <w:spacing w:before="420" w:after="520" w:line="1200" w:lineRule="exact"/>
    </w:pPr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</w:rPr>
  </w:style>
  <w:style w:type="character" w:customStyle="1" w:styleId="TitelChar">
    <w:name w:val="Titel Char"/>
    <w:basedOn w:val="Standaardalinea-lettertype"/>
    <w:link w:val="Titel"/>
    <w:uiPriority w:val="10"/>
    <w:rsid w:val="005F36E3"/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  <w:lang w:eastAsia="en-US"/>
    </w:rPr>
  </w:style>
  <w:style w:type="character" w:styleId="Subtielebenadrukking">
    <w:name w:val="Subtle Emphasis"/>
    <w:basedOn w:val="Standaardalinea-lettertype"/>
    <w:uiPriority w:val="19"/>
    <w:rsid w:val="005F36E3"/>
    <w:rPr>
      <w:i/>
      <w:iCs/>
      <w:color w:val="4A4949" w:themeColor="text1" w:themeTint="E6"/>
    </w:rPr>
  </w:style>
  <w:style w:type="character" w:styleId="Tekstvantijdelijkeaanduiding">
    <w:name w:val="Placeholder Text"/>
    <w:basedOn w:val="Standaardalinea-lettertype"/>
    <w:uiPriority w:val="99"/>
    <w:semiHidden/>
    <w:rsid w:val="005F36E3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F36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F36E3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streepjes">
    <w:name w:val="streepjes"/>
    <w:basedOn w:val="Standaard"/>
    <w:link w:val="streepjesChar"/>
    <w:uiPriority w:val="9"/>
    <w:rsid w:val="005F36E3"/>
    <w:pPr>
      <w:tabs>
        <w:tab w:val="right" w:pos="9923"/>
      </w:tabs>
      <w:jc w:val="right"/>
    </w:pPr>
    <w:rPr>
      <w:rFonts w:ascii="Calibri" w:hAnsi="Calibri" w:cs="Calibri"/>
      <w:sz w:val="16"/>
    </w:rPr>
  </w:style>
  <w:style w:type="character" w:styleId="Titelvanboek">
    <w:name w:val="Book Title"/>
    <w:uiPriority w:val="33"/>
    <w:rsid w:val="00C41C85"/>
    <w:rPr>
      <w:rFonts w:ascii="FlandersArtSans-Bold" w:hAnsi="FlandersArtSans-Bold"/>
      <w:color w:val="auto"/>
      <w:sz w:val="24"/>
      <w:szCs w:val="24"/>
    </w:rPr>
  </w:style>
  <w:style w:type="character" w:customStyle="1" w:styleId="streepjesChar">
    <w:name w:val="streepjes Char"/>
    <w:link w:val="streepjes"/>
    <w:uiPriority w:val="9"/>
    <w:rsid w:val="00C41C85"/>
    <w:rPr>
      <w:rFonts w:ascii="Calibri" w:eastAsiaTheme="minorHAnsi" w:hAnsi="Calibri" w:cs="Calibri"/>
      <w:sz w:val="16"/>
      <w:szCs w:val="22"/>
      <w:lang w:eastAsia="en-US"/>
    </w:rPr>
  </w:style>
  <w:style w:type="paragraph" w:customStyle="1" w:styleId="Tabelheader">
    <w:name w:val="Tabel header"/>
    <w:basedOn w:val="Standaard"/>
    <w:link w:val="TabelheaderChar"/>
    <w:rsid w:val="00727106"/>
    <w:pPr>
      <w:tabs>
        <w:tab w:val="left" w:pos="3686"/>
      </w:tabs>
      <w:spacing w:line="240" w:lineRule="auto"/>
      <w:jc w:val="center"/>
    </w:pPr>
    <w:rPr>
      <w:rFonts w:ascii="Flanders Art Sans Medium" w:hAnsi="Flanders Art Sans Medium"/>
      <w:bCs/>
      <w:color w:val="FFFFFF"/>
      <w:sz w:val="17"/>
    </w:rPr>
  </w:style>
  <w:style w:type="paragraph" w:customStyle="1" w:styleId="tabelheader0">
    <w:name w:val="tabel header"/>
    <w:basedOn w:val="Tabelheader"/>
    <w:link w:val="tabelheaderChar0"/>
    <w:rsid w:val="00727106"/>
    <w:rPr>
      <w:rFonts w:ascii="FlandersArtSans-Medium" w:hAnsi="FlandersArtSans-Medium"/>
      <w:bCs w:val="0"/>
    </w:rPr>
  </w:style>
  <w:style w:type="paragraph" w:customStyle="1" w:styleId="Tabelinhoud">
    <w:name w:val="Tabel inhoud"/>
    <w:basedOn w:val="Standaard"/>
    <w:rsid w:val="00727106"/>
    <w:pPr>
      <w:tabs>
        <w:tab w:val="left" w:pos="3686"/>
      </w:tabs>
      <w:jc w:val="center"/>
    </w:pPr>
    <w:rPr>
      <w:bCs/>
      <w:color w:val="1C1A15"/>
      <w:sz w:val="17"/>
      <w:szCs w:val="17"/>
    </w:rPr>
  </w:style>
  <w:style w:type="character" w:customStyle="1" w:styleId="TabelheaderChar">
    <w:name w:val="Tabel header Char"/>
    <w:link w:val="Tabelheader"/>
    <w:rsid w:val="00727106"/>
    <w:rPr>
      <w:rFonts w:ascii="Flanders Art Sans Medium" w:hAnsi="Flanders Art Sans Medium" w:cs="Times New Roman"/>
      <w:bCs/>
      <w:color w:val="FFFFFF"/>
      <w:sz w:val="17"/>
      <w:szCs w:val="22"/>
    </w:rPr>
  </w:style>
  <w:style w:type="character" w:customStyle="1" w:styleId="tabelheaderChar0">
    <w:name w:val="tabel header Char"/>
    <w:link w:val="tabelheader0"/>
    <w:rsid w:val="00727106"/>
    <w:rPr>
      <w:rFonts w:ascii="FlandersArtSans-Medium" w:hAnsi="FlandersArtSans-Medium" w:cs="Times New Roman"/>
      <w:bCs w:val="0"/>
      <w:color w:val="FFFFFF"/>
      <w:sz w:val="17"/>
      <w:szCs w:val="22"/>
    </w:rPr>
  </w:style>
  <w:style w:type="paragraph" w:styleId="Lijstopsomteken">
    <w:name w:val="List Bullet"/>
    <w:basedOn w:val="Vlottetekst-roodMSF"/>
    <w:uiPriority w:val="3"/>
    <w:unhideWhenUsed/>
    <w:rsid w:val="00F83B39"/>
    <w:pPr>
      <w:numPr>
        <w:numId w:val="3"/>
      </w:numPr>
      <w:ind w:left="284" w:hanging="284"/>
    </w:pPr>
  </w:style>
  <w:style w:type="paragraph" w:styleId="Lijstopsomteken2">
    <w:name w:val="List Bullet 2"/>
    <w:basedOn w:val="Inspringing"/>
    <w:uiPriority w:val="3"/>
    <w:unhideWhenUsed/>
    <w:rsid w:val="005F36E3"/>
    <w:pPr>
      <w:numPr>
        <w:numId w:val="4"/>
      </w:numPr>
    </w:pPr>
  </w:style>
  <w:style w:type="paragraph" w:styleId="Lijstopsomteken3">
    <w:name w:val="List Bullet 3"/>
    <w:basedOn w:val="Standaard"/>
    <w:uiPriority w:val="3"/>
    <w:unhideWhenUsed/>
    <w:rsid w:val="005F36E3"/>
    <w:pPr>
      <w:numPr>
        <w:numId w:val="5"/>
      </w:numPr>
    </w:pPr>
  </w:style>
  <w:style w:type="paragraph" w:styleId="Lijstopsomteken4">
    <w:name w:val="List Bullet 4"/>
    <w:basedOn w:val="Standaard"/>
    <w:uiPriority w:val="3"/>
    <w:unhideWhenUsed/>
    <w:rsid w:val="005F36E3"/>
    <w:pPr>
      <w:numPr>
        <w:numId w:val="6"/>
      </w:numPr>
    </w:pPr>
  </w:style>
  <w:style w:type="paragraph" w:styleId="Lijstopsomteken5">
    <w:name w:val="List Bullet 5"/>
    <w:basedOn w:val="Standaard"/>
    <w:uiPriority w:val="3"/>
    <w:unhideWhenUsed/>
    <w:rsid w:val="005F36E3"/>
    <w:pPr>
      <w:numPr>
        <w:numId w:val="7"/>
      </w:numPr>
    </w:pPr>
  </w:style>
  <w:style w:type="paragraph" w:customStyle="1" w:styleId="Vlottetekst-roodMSF">
    <w:name w:val="Vlotte tekst - rood MSF"/>
    <w:basedOn w:val="Standaard"/>
    <w:uiPriority w:val="9"/>
    <w:rsid w:val="005F36E3"/>
    <w:pPr>
      <w:numPr>
        <w:numId w:val="12"/>
      </w:numPr>
    </w:pPr>
  </w:style>
  <w:style w:type="paragraph" w:customStyle="1" w:styleId="Inspringing">
    <w:name w:val="Inspringing"/>
    <w:basedOn w:val="Standaard"/>
    <w:uiPriority w:val="69"/>
    <w:rsid w:val="005F36E3"/>
    <w:pPr>
      <w:numPr>
        <w:numId w:val="1"/>
      </w:numPr>
    </w:pPr>
  </w:style>
  <w:style w:type="paragraph" w:styleId="Voetnoottekst">
    <w:name w:val="footnote text"/>
    <w:basedOn w:val="Standaard"/>
    <w:link w:val="VoetnoottekstChar"/>
    <w:uiPriority w:val="6"/>
    <w:unhideWhenUsed/>
    <w:qFormat/>
    <w:rsid w:val="00823EF8"/>
    <w:pPr>
      <w:spacing w:line="240" w:lineRule="auto"/>
    </w:pPr>
    <w:rPr>
      <w:sz w:val="16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6"/>
    <w:rsid w:val="00823EF8"/>
    <w:rPr>
      <w:rFonts w:ascii="FlandersArtSans-Regular" w:eastAsiaTheme="minorHAnsi" w:hAnsi="FlandersArtSans-Regular" w:cstheme="minorBidi"/>
      <w:sz w:val="16"/>
      <w:lang w:eastAsia="en-US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5F36E3"/>
    <w:rPr>
      <w:vertAlign w:val="superscript"/>
    </w:rPr>
  </w:style>
  <w:style w:type="character" w:styleId="Intensievebenadrukking">
    <w:name w:val="Intense Emphasis"/>
    <w:basedOn w:val="Standaardalinea-lettertype"/>
    <w:uiPriority w:val="21"/>
    <w:rsid w:val="005F36E3"/>
    <w:rPr>
      <w:b/>
      <w:bCs/>
      <w:i/>
      <w:iCs/>
      <w:color w:val="auto"/>
    </w:rPr>
  </w:style>
  <w:style w:type="paragraph" w:styleId="Citaat">
    <w:name w:val="Quote"/>
    <w:basedOn w:val="Standaard"/>
    <w:next w:val="Standaard"/>
    <w:link w:val="CitaatChar"/>
    <w:uiPriority w:val="29"/>
    <w:rsid w:val="005F36E3"/>
    <w:pPr>
      <w:spacing w:before="120" w:after="120" w:line="320" w:lineRule="exact"/>
      <w:ind w:left="709" w:right="567" w:hanging="142"/>
    </w:pPr>
    <w:rPr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5F36E3"/>
    <w:rPr>
      <w:rFonts w:ascii="FlandersArtSans-Regular" w:eastAsiaTheme="minorHAnsi" w:hAnsi="FlandersArtSans-Regular" w:cstheme="minorBidi"/>
      <w:sz w:val="28"/>
      <w:szCs w:val="28"/>
      <w:lang w:eastAsia="en-US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5F36E3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F36E3"/>
    <w:rPr>
      <w:rFonts w:ascii="FlandersArtSans-Regular" w:eastAsiaTheme="minorHAnsi" w:hAnsi="FlandersArtSans-Regular" w:cstheme="minorBidi"/>
      <w:b/>
      <w:color w:val="2F2F2F"/>
      <w:sz w:val="28"/>
      <w:szCs w:val="28"/>
      <w:lang w:eastAsia="en-US"/>
    </w:rPr>
  </w:style>
  <w:style w:type="character" w:styleId="Subtieleverwijzing">
    <w:name w:val="Subtle Reference"/>
    <w:basedOn w:val="Standaardalinea-lettertype"/>
    <w:uiPriority w:val="31"/>
    <w:rsid w:val="005F36E3"/>
    <w:rPr>
      <w:caps/>
      <w:smallCaps w:val="0"/>
      <w:color w:val="auto"/>
      <w:sz w:val="16"/>
      <w:u w:val="none"/>
      <w:bdr w:val="none" w:sz="0" w:space="0" w:color="auto"/>
    </w:rPr>
  </w:style>
  <w:style w:type="character" w:styleId="Intensieveverwijzing">
    <w:name w:val="Intense Reference"/>
    <w:basedOn w:val="Standaardalinea-lettertype"/>
    <w:uiPriority w:val="32"/>
    <w:rsid w:val="005F36E3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Koptekst">
    <w:name w:val="header"/>
    <w:basedOn w:val="Standaard"/>
    <w:link w:val="KoptekstChar"/>
    <w:uiPriority w:val="99"/>
    <w:unhideWhenUsed/>
    <w:rsid w:val="005F36E3"/>
    <w:pPr>
      <w:spacing w:before="60"/>
    </w:pPr>
    <w:rPr>
      <w:noProof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5F36E3"/>
    <w:rPr>
      <w:rFonts w:ascii="FlandersArtSans-Regular" w:eastAsiaTheme="minorHAnsi" w:hAnsi="FlandersArtSans-Regular" w:cstheme="minorBidi"/>
      <w:noProof/>
      <w:sz w:val="32"/>
      <w:szCs w:val="32"/>
      <w:lang w:eastAsia="en-GB"/>
    </w:rPr>
  </w:style>
  <w:style w:type="character" w:styleId="Paginanummer">
    <w:name w:val="page number"/>
    <w:basedOn w:val="Standaardalinea-lettertype"/>
    <w:rsid w:val="00742D22"/>
  </w:style>
  <w:style w:type="table" w:styleId="Tabelraster">
    <w:name w:val="Table Grid"/>
    <w:basedOn w:val="Standaardtabel"/>
    <w:uiPriority w:val="59"/>
    <w:rsid w:val="005F36E3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6"/>
    <w:unhideWhenUsed/>
    <w:rsid w:val="005F36E3"/>
    <w:pPr>
      <w:tabs>
        <w:tab w:val="center" w:pos="4513"/>
        <w:tab w:val="right" w:pos="9923"/>
      </w:tabs>
      <w:spacing w:line="240" w:lineRule="auto"/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6"/>
    <w:rsid w:val="005F36E3"/>
    <w:rPr>
      <w:rFonts w:ascii="FlandersArtSans-Regular" w:eastAsiaTheme="minorHAnsi" w:hAnsi="FlandersArtSans-Regular" w:cstheme="minorBidi"/>
      <w:sz w:val="16"/>
      <w:szCs w:val="22"/>
      <w:lang w:eastAsia="en-US"/>
    </w:rPr>
  </w:style>
  <w:style w:type="paragraph" w:styleId="Bijschrift">
    <w:name w:val="caption"/>
    <w:basedOn w:val="Standaard"/>
    <w:next w:val="Standaard"/>
    <w:uiPriority w:val="7"/>
    <w:unhideWhenUsed/>
    <w:qFormat/>
    <w:rsid w:val="005F36E3"/>
    <w:pPr>
      <w:spacing w:before="120" w:line="240" w:lineRule="auto"/>
    </w:pPr>
    <w:rPr>
      <w:bCs/>
      <w:sz w:val="18"/>
      <w:szCs w:val="18"/>
    </w:rPr>
  </w:style>
  <w:style w:type="table" w:customStyle="1" w:styleId="VMSW">
    <w:name w:val="VMSW"/>
    <w:basedOn w:val="Standaardtabel"/>
    <w:uiPriority w:val="63"/>
    <w:rsid w:val="00DF5E05"/>
    <w:rPr>
      <w:rFonts w:ascii="FlandersArtSans-Regular" w:hAnsi="FlandersArtSans-Regular"/>
    </w:rPr>
    <w:tblPr>
      <w:tblStyleRowBandSize w:val="1"/>
      <w:tblStyleColBandSize w:val="1"/>
      <w:tblBorders>
        <w:top w:val="single" w:sz="8" w:space="0" w:color="7BA4D5" w:themeColor="accent1" w:themeTint="BF"/>
        <w:left w:val="single" w:sz="8" w:space="0" w:color="7BA4D5" w:themeColor="accent1" w:themeTint="BF"/>
        <w:bottom w:val="single" w:sz="8" w:space="0" w:color="7BA4D5" w:themeColor="accent1" w:themeTint="BF"/>
        <w:right w:val="single" w:sz="8" w:space="0" w:color="7BA4D5" w:themeColor="accent1" w:themeTint="BF"/>
        <w:insideH w:val="single" w:sz="8" w:space="0" w:color="7BA4D5" w:themeColor="accent1" w:themeTint="BF"/>
      </w:tblBorders>
    </w:tblPr>
    <w:tcPr>
      <w:shd w:val="clear" w:color="auto" w:fill="F6F5F3" w:themeFill="background2"/>
    </w:tcPr>
    <w:tblStylePr w:type="firstRow">
      <w:pPr>
        <w:spacing w:before="0" w:after="0" w:line="240" w:lineRule="auto"/>
      </w:pPr>
      <w:rPr>
        <w:b w:val="0"/>
        <w:bCs/>
        <w:color w:val="FFFFFF" w:themeColor="background1"/>
      </w:rPr>
      <w:tblPr/>
      <w:tcPr>
        <w:shd w:val="clear" w:color="auto" w:fill="356297" w:themeFill="text2"/>
      </w:tcPr>
    </w:tblStylePr>
    <w:tblStylePr w:type="lastRow">
      <w:pPr>
        <w:spacing w:before="0" w:after="0" w:line="240" w:lineRule="auto"/>
      </w:pPr>
      <w:rPr>
        <w:rFonts w:ascii="FlandersArtSans-Medium" w:hAnsi="FlandersArtSans-Medium"/>
        <w:b w:val="0"/>
        <w:bCs/>
        <w:i w:val="0"/>
        <w:sz w:val="22"/>
      </w:rPr>
      <w:tblPr/>
      <w:tcPr>
        <w:tcBorders>
          <w:top w:val="double" w:sz="6" w:space="0" w:color="7BA4D5" w:themeColor="accent1" w:themeTint="BF"/>
          <w:left w:val="single" w:sz="8" w:space="0" w:color="7BA4D5" w:themeColor="accent1" w:themeTint="BF"/>
          <w:bottom w:val="single" w:sz="8" w:space="0" w:color="7BA4D5" w:themeColor="accent1" w:themeTint="BF"/>
          <w:right w:val="single" w:sz="8" w:space="0" w:color="7BA4D5" w:themeColor="accent1" w:themeTint="BF"/>
          <w:insideH w:val="nil"/>
          <w:insideV w:val="nil"/>
        </w:tcBorders>
      </w:tcPr>
    </w:tblStylePr>
    <w:tblStylePr w:type="firstCol">
      <w:rPr>
        <w:rFonts w:ascii="FlandersArtSans-Medium" w:hAnsi="FlandersArtSans-Medium"/>
        <w:b w:val="0"/>
        <w:bCs/>
        <w:sz w:val="22"/>
      </w:rPr>
    </w:tblStylePr>
    <w:tblStylePr w:type="lastCol">
      <w:rPr>
        <w:rFonts w:ascii="FlandersArtSans-Medium" w:hAnsi="FlandersArtSans-Medium"/>
        <w:b w:val="0"/>
        <w:bCs/>
        <w:sz w:val="22"/>
      </w:rPr>
    </w:tblStylePr>
    <w:tblStylePr w:type="band1Vert">
      <w:tblPr/>
      <w:tcPr>
        <w:shd w:val="clear" w:color="auto" w:fill="D3E1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1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HeaderenFooterpagina1">
    <w:name w:val="Header en Footer pagina 1"/>
    <w:basedOn w:val="Standaard"/>
    <w:uiPriority w:val="9"/>
    <w:rsid w:val="005F36E3"/>
    <w:pPr>
      <w:spacing w:line="280" w:lineRule="exact"/>
      <w:jc w:val="right"/>
    </w:pPr>
    <w:rPr>
      <w:sz w:val="24"/>
    </w:rPr>
  </w:style>
  <w:style w:type="paragraph" w:customStyle="1" w:styleId="HOOFDTITEL">
    <w:name w:val="HOOFDTITEL"/>
    <w:basedOn w:val="Standaard"/>
    <w:next w:val="Standaard"/>
    <w:link w:val="HOOFDTITELChar"/>
    <w:uiPriority w:val="2"/>
    <w:qFormat/>
    <w:rsid w:val="00363DA3"/>
    <w:pPr>
      <w:spacing w:after="360" w:line="520" w:lineRule="exact"/>
    </w:pPr>
    <w:rPr>
      <w:rFonts w:ascii="FlandersArtSans-Medium" w:hAnsi="FlandersArtSans-Medium"/>
      <w:caps/>
      <w:color w:val="356297"/>
      <w:sz w:val="48"/>
      <w:szCs w:val="48"/>
    </w:rPr>
  </w:style>
  <w:style w:type="character" w:customStyle="1" w:styleId="HOOFDTITELChar">
    <w:name w:val="HOOFDTITEL Char"/>
    <w:basedOn w:val="Standaardalinea-lettertype"/>
    <w:link w:val="HOOFDTITEL"/>
    <w:uiPriority w:val="2"/>
    <w:rsid w:val="00363DA3"/>
    <w:rPr>
      <w:rFonts w:ascii="FlandersArtSans-Medium" w:eastAsiaTheme="minorHAnsi" w:hAnsi="FlandersArtSans-Medium" w:cstheme="minorBidi"/>
      <w:caps/>
      <w:color w:val="356297"/>
      <w:sz w:val="48"/>
      <w:szCs w:val="48"/>
      <w:lang w:eastAsia="en-US"/>
    </w:rPr>
  </w:style>
  <w:style w:type="character" w:styleId="Hyperlink">
    <w:name w:val="Hyperlink"/>
    <w:uiPriority w:val="99"/>
    <w:unhideWhenUsed/>
    <w:rsid w:val="005F36E3"/>
    <w:rPr>
      <w:color w:val="3C96BE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rsid w:val="005F36E3"/>
    <w:pPr>
      <w:tabs>
        <w:tab w:val="left" w:pos="851"/>
        <w:tab w:val="right" w:leader="dot" w:pos="9060"/>
      </w:tabs>
      <w:spacing w:before="60" w:after="60"/>
    </w:pPr>
    <w:rPr>
      <w:noProof/>
      <w:color w:val="373636" w:themeColor="text1"/>
    </w:rPr>
  </w:style>
  <w:style w:type="paragraph" w:styleId="Inhopg2">
    <w:name w:val="toc 2"/>
    <w:basedOn w:val="Standaard"/>
    <w:next w:val="Standaard"/>
    <w:autoRedefine/>
    <w:uiPriority w:val="39"/>
    <w:unhideWhenUsed/>
    <w:rsid w:val="005F36E3"/>
    <w:pPr>
      <w:tabs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5F36E3"/>
    <w:pPr>
      <w:tabs>
        <w:tab w:val="left" w:pos="851"/>
        <w:tab w:val="right" w:pos="9060"/>
      </w:tabs>
    </w:pPr>
    <w:rPr>
      <w:noProof/>
      <w:color w:val="9B9DA0"/>
      <w:sz w:val="18"/>
    </w:rPr>
  </w:style>
  <w:style w:type="paragraph" w:styleId="Kopvaninhoudsopgave">
    <w:name w:val="TOC Heading"/>
    <w:basedOn w:val="Standaard"/>
    <w:next w:val="Standaard"/>
    <w:uiPriority w:val="39"/>
    <w:unhideWhenUsed/>
    <w:rsid w:val="005F36E3"/>
    <w:pPr>
      <w:spacing w:after="240"/>
    </w:pPr>
    <w:rPr>
      <w:caps/>
      <w:color w:val="3C3D3C"/>
      <w:sz w:val="24"/>
      <w:szCs w:val="28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5F36E3"/>
    <w:rPr>
      <w:b/>
      <w:color w:val="356297" w:themeColor="text2"/>
      <w:sz w:val="24"/>
    </w:rPr>
  </w:style>
  <w:style w:type="paragraph" w:styleId="Lijstnummering">
    <w:name w:val="List Number"/>
    <w:basedOn w:val="Lijstalinea"/>
    <w:uiPriority w:val="4"/>
    <w:unhideWhenUsed/>
    <w:rsid w:val="005F36E3"/>
    <w:pPr>
      <w:ind w:left="0"/>
    </w:pPr>
  </w:style>
  <w:style w:type="paragraph" w:styleId="Lijstnummering2">
    <w:name w:val="List Number 2"/>
    <w:basedOn w:val="Lijstalinea"/>
    <w:uiPriority w:val="4"/>
    <w:unhideWhenUsed/>
    <w:rsid w:val="005F36E3"/>
    <w:pPr>
      <w:numPr>
        <w:numId w:val="8"/>
      </w:numPr>
    </w:pPr>
  </w:style>
  <w:style w:type="paragraph" w:styleId="Lijstnummering3">
    <w:name w:val="List Number 3"/>
    <w:basedOn w:val="Lijstalinea"/>
    <w:uiPriority w:val="4"/>
    <w:unhideWhenUsed/>
    <w:rsid w:val="005F36E3"/>
    <w:pPr>
      <w:numPr>
        <w:numId w:val="9"/>
      </w:numPr>
    </w:pPr>
  </w:style>
  <w:style w:type="paragraph" w:styleId="Lijstnummering4">
    <w:name w:val="List Number 4"/>
    <w:basedOn w:val="Lijstalinea"/>
    <w:uiPriority w:val="4"/>
    <w:unhideWhenUsed/>
    <w:rsid w:val="005F36E3"/>
    <w:pPr>
      <w:numPr>
        <w:numId w:val="10"/>
      </w:numPr>
    </w:pPr>
  </w:style>
  <w:style w:type="paragraph" w:styleId="Lijstnummering5">
    <w:name w:val="List Number 5"/>
    <w:basedOn w:val="Lijstalinea"/>
    <w:uiPriority w:val="4"/>
    <w:unhideWhenUsed/>
    <w:rsid w:val="005F36E3"/>
    <w:pPr>
      <w:numPr>
        <w:numId w:val="11"/>
      </w:numPr>
    </w:pPr>
  </w:style>
  <w:style w:type="table" w:customStyle="1" w:styleId="Lijsttabel6kleurrijk1">
    <w:name w:val="Lijsttabel 6 kleurrijk1"/>
    <w:basedOn w:val="Standaardtabel"/>
    <w:uiPriority w:val="51"/>
    <w:rsid w:val="005F36E3"/>
    <w:rPr>
      <w:rFonts w:ascii="FlandersArtSans-Regular" w:eastAsiaTheme="minorHAnsi" w:hAnsi="FlandersArtSans-Regular" w:cstheme="minorBidi"/>
      <w:color w:val="373636" w:themeColor="text1"/>
      <w:sz w:val="22"/>
      <w:szCs w:val="22"/>
      <w:lang w:val="en-GB" w:eastAsia="en-US"/>
    </w:rPr>
    <w:tblPr>
      <w:tblStyleRowBandSize w:val="1"/>
      <w:tblStyleColBandSize w:val="1"/>
      <w:tblBorders>
        <w:top w:val="single" w:sz="4" w:space="0" w:color="373636" w:themeColor="text1"/>
        <w:bottom w:val="single" w:sz="4" w:space="0" w:color="373636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73636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Rastertabel41">
    <w:name w:val="Rastertabel 41"/>
    <w:basedOn w:val="Standaardtabel"/>
    <w:uiPriority w:val="49"/>
    <w:rsid w:val="005F36E3"/>
    <w:pPr>
      <w:jc w:val="center"/>
    </w:pPr>
    <w:rPr>
      <w:rFonts w:ascii="FlandersArtSans-Regular" w:eastAsiaTheme="minorHAnsi" w:hAnsi="FlandersArtSans-Regular" w:cstheme="minorBidi"/>
      <w:sz w:val="22"/>
      <w:szCs w:val="22"/>
      <w:lang w:val="en-GB" w:eastAsia="en-US"/>
    </w:rPr>
    <w:tblPr>
      <w:tblStyleRowBandSize w:val="1"/>
      <w:tblStyleColBandSize w:val="1"/>
      <w:tblBorders>
        <w:bottom w:val="single" w:sz="4" w:space="0" w:color="878585" w:themeColor="text1" w:themeTint="99"/>
        <w:insideV w:val="single" w:sz="4" w:space="0" w:color="878585" w:themeColor="text1" w:themeTint="99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Stijl1">
    <w:name w:val="Stijl1"/>
    <w:basedOn w:val="Standaardtabel"/>
    <w:uiPriority w:val="99"/>
    <w:rsid w:val="005F36E3"/>
    <w:rPr>
      <w:rFonts w:ascii="FlandersArtSans-Regular" w:eastAsiaTheme="minorHAnsi" w:hAnsi="FlandersArtSans-Regular" w:cstheme="minorBidi"/>
      <w:sz w:val="22"/>
      <w:szCs w:val="22"/>
      <w:lang w:val="en-GB" w:eastAsia="en-US"/>
    </w:rPr>
    <w:tblPr/>
  </w:style>
  <w:style w:type="table" w:customStyle="1" w:styleId="TabelVO">
    <w:name w:val="Tabel VO"/>
    <w:basedOn w:val="Standaardtabel"/>
    <w:uiPriority w:val="99"/>
    <w:rsid w:val="005F36E3"/>
    <w:pPr>
      <w:jc w:val="center"/>
    </w:pPr>
    <w:rPr>
      <w:rFonts w:ascii="FlandersArtSans-Regular" w:eastAsiaTheme="minorHAnsi" w:hAnsi="FlandersArtSans-Regular" w:cstheme="minorBidi"/>
      <w:sz w:val="22"/>
      <w:szCs w:val="22"/>
      <w:lang w:val="en-GB" w:eastAsia="en-US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F6F5F3" w:themeFill="background2"/>
      <w:vAlign w:val="center"/>
    </w:tcPr>
  </w:style>
  <w:style w:type="paragraph" w:customStyle="1" w:styleId="Voorbl1">
    <w:name w:val="Voorbl 1"/>
    <w:basedOn w:val="Titel"/>
    <w:link w:val="Voorbl1Char"/>
    <w:qFormat/>
    <w:rsid w:val="009B3F60"/>
    <w:pPr>
      <w:framePr w:wrap="auto" w:vAnchor="margin" w:yAlign="inline"/>
      <w:jc w:val="center"/>
    </w:pPr>
    <w:rPr>
      <w:color w:val="356297"/>
    </w:rPr>
  </w:style>
  <w:style w:type="character" w:customStyle="1" w:styleId="Voorbl1Char">
    <w:name w:val="Voorbl 1 Char"/>
    <w:basedOn w:val="TitelChar"/>
    <w:link w:val="Voorbl1"/>
    <w:rsid w:val="009B3F60"/>
    <w:rPr>
      <w:rFonts w:ascii="FlandersArtSans-Medium" w:eastAsiaTheme="majorEastAsia" w:hAnsi="FlandersArtSans-Medium" w:cstheme="majorBidi"/>
      <w:caps/>
      <w:color w:val="356297"/>
      <w:spacing w:val="5"/>
      <w:sz w:val="100"/>
      <w:szCs w:val="56"/>
      <w:u w:val="single" w:color="17465B"/>
      <w:lang w:eastAsia="en-US"/>
    </w:rPr>
  </w:style>
  <w:style w:type="paragraph" w:customStyle="1" w:styleId="Voorbl2">
    <w:name w:val="Voorbl 2"/>
    <w:basedOn w:val="Ondertitel"/>
    <w:link w:val="Voorbl2Char"/>
    <w:qFormat/>
    <w:rsid w:val="009B3F60"/>
    <w:rPr>
      <w:rFonts w:ascii="FlandersArtSans-Bold" w:hAnsi="FlandersArtSans-Bold"/>
      <w:color w:val="356297"/>
    </w:rPr>
  </w:style>
  <w:style w:type="character" w:customStyle="1" w:styleId="Voorbl2Char">
    <w:name w:val="Voorbl 2 Char"/>
    <w:basedOn w:val="OndertitelChar"/>
    <w:link w:val="Voorbl2"/>
    <w:rsid w:val="009B3F60"/>
    <w:rPr>
      <w:rFonts w:ascii="FlandersArtSans-Bold" w:eastAsiaTheme="minorHAnsi" w:hAnsi="FlandersArtSans-Bold" w:cstheme="minorBidi"/>
      <w:color w:val="356297"/>
      <w:sz w:val="52"/>
      <w:szCs w:val="30"/>
      <w:lang w:eastAsia="en-US"/>
    </w:rPr>
  </w:style>
  <w:style w:type="paragraph" w:customStyle="1" w:styleId="Basisalinea">
    <w:name w:val="[Basisalinea]"/>
    <w:basedOn w:val="Standaard"/>
    <w:uiPriority w:val="99"/>
    <w:rsid w:val="00334C49"/>
    <w:pPr>
      <w:autoSpaceDE w:val="0"/>
      <w:autoSpaceDN w:val="0"/>
      <w:adjustRightInd w:val="0"/>
      <w:spacing w:line="288" w:lineRule="auto"/>
      <w:contextualSpacing w:val="0"/>
      <w:textAlignment w:val="center"/>
    </w:pPr>
    <w:rPr>
      <w:rFonts w:ascii="MinionPro-Regular" w:eastAsia="FlandersArtSans-Regular" w:hAnsi="MinionPro-Regular" w:cs="MinionPro-Regular"/>
      <w:color w:val="000000"/>
      <w:sz w:val="24"/>
      <w:szCs w:val="24"/>
      <w:lang w:val="nl-NL" w:eastAsia="nl-BE"/>
    </w:rPr>
  </w:style>
  <w:style w:type="character" w:customStyle="1" w:styleId="Accent">
    <w:name w:val="Accent"/>
    <w:basedOn w:val="Standaardalinea-lettertype"/>
    <w:uiPriority w:val="2"/>
    <w:qFormat/>
    <w:rsid w:val="00D6157F"/>
    <w:rPr>
      <w:rFonts w:ascii="FlandersArtSans-Medium" w:hAnsi="FlandersArtSans-Medium"/>
    </w:rPr>
  </w:style>
  <w:style w:type="paragraph" w:customStyle="1" w:styleId="Opsomming">
    <w:name w:val="Opsomming"/>
    <w:basedOn w:val="Standaard"/>
    <w:link w:val="OpsommingChar"/>
    <w:uiPriority w:val="1"/>
    <w:rsid w:val="0081466E"/>
  </w:style>
  <w:style w:type="character" w:customStyle="1" w:styleId="OpsommingChar">
    <w:name w:val="Opsomming Char"/>
    <w:basedOn w:val="Standaardalinea-lettertype"/>
    <w:link w:val="Opsomming"/>
    <w:uiPriority w:val="1"/>
    <w:rsid w:val="0081466E"/>
    <w:rPr>
      <w:rFonts w:ascii="FlandersArtSans-Regular" w:eastAsiaTheme="minorHAnsi" w:hAnsi="FlandersArtSans-Regular" w:cstheme="minorBidi"/>
      <w:sz w:val="22"/>
      <w:szCs w:val="22"/>
      <w:lang w:eastAsia="en-US"/>
    </w:rPr>
  </w:style>
  <w:style w:type="numbering" w:customStyle="1" w:styleId="VO-bullets">
    <w:name w:val="VO-bullets"/>
    <w:uiPriority w:val="99"/>
    <w:rsid w:val="007D7401"/>
    <w:pPr>
      <w:numPr>
        <w:numId w:val="33"/>
      </w:numPr>
    </w:pPr>
  </w:style>
  <w:style w:type="numbering" w:customStyle="1" w:styleId="VO-nummering">
    <w:name w:val="VO-nummering"/>
    <w:uiPriority w:val="99"/>
    <w:rsid w:val="00183B69"/>
    <w:pPr>
      <w:numPr>
        <w:numId w:val="4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0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vlaamseoverheid.sharepoint.com/sites/Digitaal-Vlaanderen-Office-templates/OfficeTemplates/Wonen%20in%20Vlaanderen/1_Flanders_Art/Leeg_document_met_log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3954338-4115-4412-9931-55731F7F13C4}"/>
      </w:docPartPr>
      <w:docPartBody>
        <w:p w:rsidR="009F3A95" w:rsidRDefault="007A1285">
          <w:r w:rsidRPr="001453F6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2DC49CC12D94B52845A2F1C7C3763A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73B411D-B69E-4E55-8594-81345493324B}"/>
      </w:docPartPr>
      <w:docPartBody>
        <w:p w:rsidR="009F3A95" w:rsidRDefault="007A1285" w:rsidP="007A1285">
          <w:pPr>
            <w:pStyle w:val="B2DC49CC12D94B52845A2F1C7C3763AA"/>
          </w:pPr>
          <w:r w:rsidRPr="001453F6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242B90E699E488EAB0065479B2EEB6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F595FEF-824C-46D6-89E2-837B7813A7EB}"/>
      </w:docPartPr>
      <w:docPartBody>
        <w:p w:rsidR="00966899" w:rsidRDefault="009F3A95" w:rsidP="009F3A95">
          <w:pPr>
            <w:pStyle w:val="3242B90E699E488EAB0065479B2EEB63"/>
          </w:pPr>
          <w:r w:rsidRPr="001453F6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7053CD6A0894B14B06FCD229F129A8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4948691-5A73-4C51-B534-14245162DFDB}"/>
      </w:docPartPr>
      <w:docPartBody>
        <w:p w:rsidR="00966899" w:rsidRDefault="009F3A95" w:rsidP="009F3A95">
          <w:pPr>
            <w:pStyle w:val="F7053CD6A0894B14B06FCD229F129A89"/>
          </w:pPr>
          <w:r w:rsidRPr="001453F6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 Art Sans Medium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285"/>
    <w:rsid w:val="00227868"/>
    <w:rsid w:val="007A1285"/>
    <w:rsid w:val="00905893"/>
    <w:rsid w:val="00966899"/>
    <w:rsid w:val="009F3A95"/>
    <w:rsid w:val="00CF27A0"/>
    <w:rsid w:val="00D34031"/>
    <w:rsid w:val="00E3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9F3A95"/>
    <w:rPr>
      <w:color w:val="808080"/>
    </w:rPr>
  </w:style>
  <w:style w:type="paragraph" w:customStyle="1" w:styleId="B2DC49CC12D94B52845A2F1C7C3763AA">
    <w:name w:val="B2DC49CC12D94B52845A2F1C7C3763AA"/>
    <w:rsid w:val="007A1285"/>
    <w:pPr>
      <w:spacing w:after="0" w:line="270" w:lineRule="atLeast"/>
      <w:contextualSpacing/>
    </w:pPr>
    <w:rPr>
      <w:rFonts w:ascii="FlandersArtSans-Regular" w:eastAsiaTheme="minorHAnsi" w:hAnsi="FlandersArtSans-Regular"/>
      <w:lang w:eastAsia="en-US"/>
    </w:rPr>
  </w:style>
  <w:style w:type="paragraph" w:customStyle="1" w:styleId="3242B90E699E488EAB0065479B2EEB63">
    <w:name w:val="3242B90E699E488EAB0065479B2EEB63"/>
    <w:rsid w:val="009F3A95"/>
  </w:style>
  <w:style w:type="paragraph" w:customStyle="1" w:styleId="F7053CD6A0894B14B06FCD229F129A89">
    <w:name w:val="F7053CD6A0894B14B06FCD229F129A89"/>
    <w:rsid w:val="009F3A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Wonen In Vlaanderen">
      <a:dk1>
        <a:srgbClr val="373636"/>
      </a:dk1>
      <a:lt1>
        <a:sysClr val="window" lastClr="FFFFFF"/>
      </a:lt1>
      <a:dk2>
        <a:srgbClr val="356297"/>
      </a:dk2>
      <a:lt2>
        <a:srgbClr val="F6F5F3"/>
      </a:lt2>
      <a:accent1>
        <a:srgbClr val="5087C7"/>
      </a:accent1>
      <a:accent2>
        <a:srgbClr val="57B46E"/>
      </a:accent2>
      <a:accent3>
        <a:srgbClr val="88BD89"/>
      </a:accent3>
      <a:accent4>
        <a:srgbClr val="A7A63C"/>
      </a:accent4>
      <a:accent5>
        <a:srgbClr val="C2C343"/>
      </a:accent5>
      <a:accent6>
        <a:srgbClr val="C14584"/>
      </a:accent6>
      <a:hlink>
        <a:srgbClr val="5087C7"/>
      </a:hlink>
      <a:folHlink>
        <a:srgbClr val="3BA259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A07F798CC5124C8764CD3935806F26" ma:contentTypeVersion="13" ma:contentTypeDescription="Een nieuw document maken." ma:contentTypeScope="" ma:versionID="0f64005a52de0ad1fb30629e5e9a97d6">
  <xsd:schema xmlns:xsd="http://www.w3.org/2001/XMLSchema" xmlns:xs="http://www.w3.org/2001/XMLSchema" xmlns:p="http://schemas.microsoft.com/office/2006/metadata/properties" xmlns:ns2="94b91d62-1d25-4d03-bb9e-bace8fa3593d" xmlns:ns3="f29b251e-2425-48d3-9450-b36e3bf5504c" targetNamespace="http://schemas.microsoft.com/office/2006/metadata/properties" ma:root="true" ma:fieldsID="72eb41ea0de44e9b2f951a4f58a382d2" ns2:_="" ns3:_="">
    <xsd:import namespace="94b91d62-1d25-4d03-bb9e-bace8fa3593d"/>
    <xsd:import namespace="f29b251e-2425-48d3-9450-b36e3bf550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b91d62-1d25-4d03-bb9e-bace8fa359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Afbeeldingtags" ma:readOnly="false" ma:fieldId="{5cf76f15-5ced-4ddc-b409-7134ff3c332f}" ma:taxonomyMulti="true" ma:sspId="49ca8161-7180-459b-a0ef-1a71cf6ffe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9b251e-2425-48d3-9450-b36e3bf5504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75c27c0-1db1-43d7-aafe-deaa737ca0f0}" ma:internalName="TaxCatchAll" ma:showField="CatchAllData" ma:web="f29b251e-2425-48d3-9450-b36e3bf550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9b251e-2425-48d3-9450-b36e3bf5504c" xsi:nil="true"/>
    <lcf76f155ced4ddcb4097134ff3c332f xmlns="94b91d62-1d25-4d03-bb9e-bace8fa3593d">
      <Terms xmlns="http://schemas.microsoft.com/office/infopath/2007/PartnerControls"/>
    </lcf76f155ced4ddcb4097134ff3c332f>
    <SharedWithUsers xmlns="f29b251e-2425-48d3-9450-b36e3bf5504c">
      <UserInfo>
        <DisplayName/>
        <AccountId xsi:nil="true"/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C297FA-2778-4774-A889-EDED60957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b91d62-1d25-4d03-bb9e-bace8fa3593d"/>
    <ds:schemaRef ds:uri="f29b251e-2425-48d3-9450-b36e3bf550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9325D3-B94E-401B-A02B-6EE36A4D68A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1CC06AC-1BD5-4178-B818-A356D9086BAF}">
  <ds:schemaRefs>
    <ds:schemaRef ds:uri="94b91d62-1d25-4d03-bb9e-bace8fa3593d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f29b251e-2425-48d3-9450-b36e3bf5504c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BFB3208-F08C-4E6F-8B9E-EDBEE0ADAE7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Leeg_document_met_logo</Template>
  <TotalTime>53</TotalTime>
  <Pages>1</Pages>
  <Words>124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Vlaamse Overheid</Company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Struyf, Els</dc:creator>
  <cp:lastModifiedBy>Aelbrecht Myriam</cp:lastModifiedBy>
  <cp:revision>55</cp:revision>
  <cp:lastPrinted>2024-05-06T14:41:00Z</cp:lastPrinted>
  <dcterms:created xsi:type="dcterms:W3CDTF">2023-07-18T08:56:00Z</dcterms:created>
  <dcterms:modified xsi:type="dcterms:W3CDTF">2024-05-06T14:41:00Z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0x010100BCA07F798CC5124C8764CD3935806F26</vt:lpwstr>
  </property>
  <property fmtid="{D5CDD505-2E9C-101B-9397-08002B2CF9AE}" pid="3" name="Order">
    <vt:r8>100</vt:r8>
  </property>
  <property fmtid="{D5CDD505-2E9C-101B-9397-08002B2CF9AE}" pid="4" name="MediaServiceImageTags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