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342EEDAC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2F820CD3" wp14:editId="2B32D6F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8100593" w14:textId="7E0118F6" w:rsidR="00740656" w:rsidRPr="008B1DD3" w:rsidRDefault="008665B3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Verbintenis</w:t>
      </w:r>
      <w:r w:rsidR="002D2F68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terbeschikkingstelling </w:t>
      </w:r>
      <w:r w:rsidR="00AD6DFE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financiële </w:t>
      </w:r>
      <w:r w:rsidR="005F00CC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Middelen</w:t>
      </w:r>
    </w:p>
    <w:p w14:paraId="5A6B0AD1" w14:textId="7B501985" w:rsidR="00227E09" w:rsidRPr="008B1DD3" w:rsidRDefault="00AD6DFE" w:rsidP="00BA244C">
      <w:pPr>
        <w:keepNext/>
        <w:keepLines/>
        <w:spacing w:before="480" w:after="240" w:line="432" w:lineRule="exact"/>
        <w:outlineLvl w:val="0"/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</w:pPr>
      <w:r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ikv </w:t>
      </w:r>
      <w:r w:rsidR="0065380A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economische- en financiële selectiecriteria</w:t>
      </w:r>
      <w:r w:rsidR="00E956B5" w:rsidRPr="008B1DD3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 xml:space="preserve"> </w:t>
      </w:r>
      <w:r w:rsidR="0022682C">
        <w:rPr>
          <w:rFonts w:asciiTheme="minorHAnsi" w:eastAsiaTheme="majorEastAsia" w:hAnsiTheme="minorHAnsi" w:cstheme="minorHAnsi"/>
          <w:bCs/>
          <w:caps/>
          <w:color w:val="356297"/>
          <w:sz w:val="36"/>
          <w:szCs w:val="52"/>
        </w:rPr>
        <w:t>D&amp;B2024</w:t>
      </w:r>
    </w:p>
    <w:p w14:paraId="0C239A4A" w14:textId="77777777" w:rsidR="00DF14C2" w:rsidRPr="008B1DD3" w:rsidRDefault="00DF14C2" w:rsidP="00DC2A29">
      <w:pPr>
        <w:rPr>
          <w:rFonts w:asciiTheme="minorHAnsi" w:hAnsiTheme="minorHAnsi" w:cstheme="minorHAnsi"/>
          <w:iCs/>
        </w:rPr>
      </w:pPr>
    </w:p>
    <w:p w14:paraId="5FFC7BC3" w14:textId="2C990403" w:rsidR="00DC2A29" w:rsidRPr="008B1DD3" w:rsidRDefault="00740656" w:rsidP="00C24F38">
      <w:pPr>
        <w:jc w:val="both"/>
        <w:rPr>
          <w:rFonts w:asciiTheme="minorHAnsi" w:hAnsiTheme="minorHAnsi" w:cstheme="minorHAnsi"/>
        </w:rPr>
      </w:pPr>
      <w:r w:rsidRPr="008B1DD3">
        <w:rPr>
          <w:rFonts w:asciiTheme="minorHAnsi" w:hAnsiTheme="minorHAnsi" w:cstheme="minorHAnsi"/>
          <w:b/>
          <w:bCs/>
        </w:rPr>
        <w:t>Betreft:</w:t>
      </w:r>
      <w:r w:rsidRPr="008B1DD3">
        <w:rPr>
          <w:rFonts w:asciiTheme="minorHAnsi" w:hAnsiTheme="minorHAnsi" w:cstheme="minorHAnsi"/>
        </w:rPr>
        <w:t xml:space="preserve"> Verbintenis onderaannemer of andere entiteit tot terbeschikkingstelling van </w:t>
      </w:r>
      <w:r w:rsidR="00586C57" w:rsidRPr="008B1DD3">
        <w:rPr>
          <w:rFonts w:asciiTheme="minorHAnsi" w:hAnsiTheme="minorHAnsi" w:cstheme="minorHAnsi"/>
        </w:rPr>
        <w:t>middelen</w:t>
      </w:r>
      <w:r w:rsidRPr="008B1DD3">
        <w:rPr>
          <w:rFonts w:asciiTheme="minorHAnsi" w:hAnsiTheme="minorHAnsi" w:cstheme="minorHAnsi"/>
        </w:rPr>
        <w:t xml:space="preserve"> in het kader van </w:t>
      </w:r>
      <w:r w:rsidR="00E52659" w:rsidRPr="008B1DD3">
        <w:rPr>
          <w:rFonts w:asciiTheme="minorHAnsi" w:hAnsiTheme="minorHAnsi" w:cstheme="minorHAnsi"/>
        </w:rPr>
        <w:t xml:space="preserve">economische- en financiële selectiecriteria </w:t>
      </w:r>
      <w:r w:rsidR="00C24F38" w:rsidRPr="008B1DD3">
        <w:rPr>
          <w:rFonts w:asciiTheme="minorHAnsi" w:hAnsiTheme="minorHAnsi" w:cstheme="minorHAnsi"/>
        </w:rPr>
        <w:t xml:space="preserve">voor </w:t>
      </w:r>
      <w:r w:rsidR="00CC616F" w:rsidRPr="008B1DD3">
        <w:rPr>
          <w:rFonts w:asciiTheme="minorHAnsi" w:hAnsiTheme="minorHAnsi" w:cstheme="minorHAnsi"/>
        </w:rPr>
        <w:t>de</w:t>
      </w:r>
      <w:r w:rsidR="0041350F" w:rsidRPr="008B1DD3">
        <w:rPr>
          <w:rFonts w:asciiTheme="minorHAnsi" w:hAnsiTheme="minorHAnsi" w:cstheme="minorHAnsi"/>
        </w:rPr>
        <w:t xml:space="preserve"> bovenvermelde</w:t>
      </w:r>
      <w:r w:rsidR="00CC616F" w:rsidRPr="008B1DD3">
        <w:rPr>
          <w:rFonts w:asciiTheme="minorHAnsi" w:hAnsiTheme="minorHAnsi" w:cstheme="minorHAnsi"/>
        </w:rPr>
        <w:t xml:space="preserve"> o</w:t>
      </w:r>
      <w:r w:rsidRPr="008B1DD3">
        <w:rPr>
          <w:rFonts w:asciiTheme="minorHAnsi" w:hAnsiTheme="minorHAnsi" w:cstheme="minorHAnsi"/>
        </w:rPr>
        <w:t>verheidsopdracht</w:t>
      </w:r>
      <w:r w:rsidR="0041350F" w:rsidRPr="008B1DD3">
        <w:rPr>
          <w:rFonts w:asciiTheme="minorHAnsi" w:hAnsiTheme="minorHAnsi" w:cstheme="minorHAnsi"/>
        </w:rPr>
        <w:t>.</w:t>
      </w:r>
    </w:p>
    <w:p w14:paraId="45CE8F24" w14:textId="77777777" w:rsidR="00126D54" w:rsidRPr="008B1DD3" w:rsidRDefault="00126D54" w:rsidP="00C24F38">
      <w:pPr>
        <w:jc w:val="both"/>
        <w:rPr>
          <w:rFonts w:asciiTheme="minorHAnsi" w:hAnsiTheme="minorHAnsi" w:cstheme="minorHAnsi"/>
        </w:rPr>
      </w:pPr>
    </w:p>
    <w:p w14:paraId="43E135D5" w14:textId="28F6BEAE" w:rsidR="00677902" w:rsidRPr="008B1DD3" w:rsidRDefault="00A757E4" w:rsidP="00CB76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(</w:t>
      </w:r>
      <w:r w:rsidR="00CB7607"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Naam onderaannemer of andere entiteit)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</w:t>
      </w:r>
    </w:p>
    <w:sdt>
      <w:sdtPr>
        <w:rPr>
          <w:rFonts w:asciiTheme="minorHAnsi" w:hAnsiTheme="minorHAnsi" w:cstheme="minorHAnsi"/>
          <w:i/>
        </w:rPr>
        <w:id w:val="1154960786"/>
        <w:placeholder>
          <w:docPart w:val="F348971C497A4F3BAF73A4AC15FC38E3"/>
        </w:placeholder>
        <w15:color w:val="C0C0C0"/>
        <w:text/>
      </w:sdtPr>
      <w:sdtContent>
        <w:p w14:paraId="6F3639F4" w14:textId="77777777" w:rsidR="00A757E4" w:rsidRPr="008B1DD3" w:rsidRDefault="00A757E4" w:rsidP="00A757E4">
          <w:pPr>
            <w:rPr>
              <w:rFonts w:asciiTheme="minorHAnsi" w:hAnsiTheme="minorHAnsi" w:cstheme="minorHAnsi"/>
              <w:i/>
            </w:rPr>
          </w:pPr>
          <w:r w:rsidRPr="008B1DD3">
            <w:rPr>
              <w:rFonts w:asciiTheme="minorHAnsi" w:hAnsiTheme="minorHAnsi" w:cstheme="minorHAnsi"/>
              <w:i/>
            </w:rPr>
            <w:t>(Adres)</w:t>
          </w:r>
        </w:p>
      </w:sdtContent>
    </w:sdt>
    <w:sdt>
      <w:sdtPr>
        <w:rPr>
          <w:rFonts w:asciiTheme="minorHAnsi" w:hAnsiTheme="minorHAnsi" w:cstheme="minorHAnsi"/>
          <w:i/>
        </w:rPr>
        <w:id w:val="1707980844"/>
        <w:placeholder>
          <w:docPart w:val="F348971C497A4F3BAF73A4AC15FC38E3"/>
        </w:placeholder>
        <w:text/>
      </w:sdtPr>
      <w:sdtContent>
        <w:p w14:paraId="0E5A2EC5" w14:textId="77777777" w:rsidR="00A757E4" w:rsidRPr="008B1DD3" w:rsidRDefault="00A757E4" w:rsidP="00A757E4">
          <w:pPr>
            <w:rPr>
              <w:rFonts w:asciiTheme="minorHAnsi" w:hAnsiTheme="minorHAnsi" w:cstheme="minorHAnsi"/>
              <w:i/>
            </w:rPr>
          </w:pPr>
          <w:r w:rsidRPr="008B1DD3">
            <w:rPr>
              <w:rFonts w:asciiTheme="minorHAnsi" w:hAnsiTheme="minorHAnsi" w:cstheme="minorHAnsi"/>
              <w:i/>
            </w:rPr>
            <w:t>(KBO-nummer)</w:t>
          </w:r>
        </w:p>
      </w:sdtContent>
    </w:sdt>
    <w:p w14:paraId="701789DE" w14:textId="784E762E" w:rsidR="00A2501C" w:rsidRPr="008B1DD3" w:rsidRDefault="00513080" w:rsidP="00CB76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Rechtsgeldig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vertegenwoordigd door</w:t>
      </w:r>
      <w:r w:rsidR="004264E0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:</w:t>
      </w:r>
      <w:r w:rsidR="00CB760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CB7607"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(naam en functie van ondertekenaar)</w:t>
      </w:r>
    </w:p>
    <w:p w14:paraId="4CEF8236" w14:textId="77777777" w:rsidR="004264E0" w:rsidRPr="008B1DD3" w:rsidRDefault="004264E0" w:rsidP="00CB76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</w:rPr>
      </w:pPr>
    </w:p>
    <w:p w14:paraId="6DAC8EF1" w14:textId="60EDF279" w:rsidR="00CB7607" w:rsidRPr="008B1DD3" w:rsidRDefault="00CB7607" w:rsidP="00EF7EE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verbindt zich er eenzijdig toe</w:t>
      </w:r>
      <w:r w:rsidR="0066137E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in het kader van bovenvermelde </w:t>
      </w:r>
      <w:r w:rsidR="009A277A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o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verheidsopdracht,</w:t>
      </w:r>
      <w:r w:rsidR="00EA1977"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aan</w:t>
      </w: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</w:t>
      </w:r>
      <w:sdt>
        <w:sdtPr>
          <w:rPr>
            <w:rStyle w:val="normaltextrun"/>
            <w:rFonts w:asciiTheme="minorHAnsi" w:eastAsiaTheme="majorEastAsia" w:hAnsiTheme="minorHAnsi" w:cstheme="minorHAnsi"/>
            <w:i/>
            <w:iCs/>
            <w:sz w:val="22"/>
            <w:szCs w:val="22"/>
          </w:rPr>
          <w:id w:val="1190644769"/>
          <w:placeholder>
            <w:docPart w:val="DefaultPlaceholder_-1854013440"/>
          </w:placeholder>
        </w:sdtPr>
        <w:sdtContent>
          <w:r w:rsidRPr="008B1DD3">
            <w:rPr>
              <w:rStyle w:val="normaltextrun"/>
              <w:rFonts w:asciiTheme="minorHAnsi" w:eastAsiaTheme="majorEastAsia" w:hAnsiTheme="minorHAnsi" w:cstheme="minorHAnsi"/>
              <w:i/>
              <w:iCs/>
              <w:sz w:val="22"/>
              <w:szCs w:val="22"/>
            </w:rPr>
            <w:t>(naam kandidaat</w:t>
          </w:r>
          <w:r w:rsidR="00381EF1">
            <w:rPr>
              <w:rStyle w:val="normaltextrun"/>
              <w:rFonts w:asciiTheme="minorHAnsi" w:eastAsiaTheme="majorEastAsia" w:hAnsiTheme="minorHAnsi" w:cstheme="minorHAnsi"/>
              <w:i/>
              <w:iCs/>
              <w:sz w:val="22"/>
              <w:szCs w:val="22"/>
            </w:rPr>
            <w:t>-inschrijver</w:t>
          </w:r>
          <w:r w:rsidRPr="008B1DD3">
            <w:rPr>
              <w:rStyle w:val="normaltextrun"/>
              <w:rFonts w:asciiTheme="minorHAnsi" w:eastAsiaTheme="majorEastAsia" w:hAnsiTheme="minorHAnsi" w:cstheme="minorHAnsi"/>
              <w:i/>
              <w:iCs/>
              <w:sz w:val="22"/>
              <w:szCs w:val="22"/>
            </w:rPr>
            <w:t xml:space="preserve"> opdracht</w:t>
          </w:r>
        </w:sdtContent>
      </w:sdt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>),</w:t>
      </w:r>
      <w:r w:rsidRPr="008B1DD3">
        <w:rPr>
          <w:rStyle w:val="eop"/>
          <w:rFonts w:asciiTheme="minorHAnsi" w:eastAsiaTheme="majorEastAsia" w:hAnsiTheme="minorHAnsi" w:cstheme="minorHAnsi"/>
        </w:rPr>
        <w:t> 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de noodzakelijke middelen ter beschikking te stellen voor de uitvoering van de opdracht waarvoor beroep op draagkracht wordt gedaan met het oog op het voldoen aan de selectiecriteria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en a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anvaardt</w:t>
      </w:r>
      <w:r w:rsidRPr="008B1DD3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hoofdelijk </w:t>
      </w:r>
      <w:r w:rsidR="00EF7EE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</w:t>
      </w:r>
      <w:r w:rsidRPr="008B1DD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ansprakelijk te zijn voor de uitvoering van de opdracht.</w:t>
      </w:r>
      <w:r w:rsidRPr="008B1DD3">
        <w:rPr>
          <w:rStyle w:val="eop"/>
          <w:rFonts w:asciiTheme="minorHAnsi" w:eastAsiaTheme="majorEastAsia" w:hAnsiTheme="minorHAnsi" w:cstheme="minorHAnsi"/>
        </w:rPr>
        <w:t> </w:t>
      </w:r>
    </w:p>
    <w:p w14:paraId="610AF94F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1DF5775" w14:textId="493CDFCD" w:rsidR="00DC2A29" w:rsidRPr="00E05964" w:rsidRDefault="00DC2A29" w:rsidP="006F6033">
      <w:pPr>
        <w:rPr>
          <w:rFonts w:asciiTheme="minorHAnsi" w:hAnsiTheme="minorHAnsi" w:cstheme="minorHAnsi"/>
        </w:rPr>
      </w:pPr>
    </w:p>
    <w:p w14:paraId="602AFAF2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BE9EEC7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087A3278" w14:textId="2180A45D" w:rsidR="00DC2A29" w:rsidRPr="00E05964" w:rsidRDefault="00DC2A29" w:rsidP="00DC2A29">
      <w:pPr>
        <w:rPr>
          <w:rFonts w:asciiTheme="minorHAnsi" w:hAnsiTheme="minorHAnsi" w:cstheme="minorHAnsi"/>
        </w:rPr>
      </w:pPr>
      <w:r w:rsidRPr="00E05964">
        <w:rPr>
          <w:rFonts w:asciiTheme="minorHAnsi" w:hAnsiTheme="minorHAnsi" w:cstheme="minorHAnsi"/>
        </w:rPr>
        <w:t xml:space="preserve">Gedaan </w:t>
      </w:r>
      <w:r w:rsidR="006F6033" w:rsidRPr="00E05964">
        <w:rPr>
          <w:rFonts w:asciiTheme="minorHAnsi" w:hAnsiTheme="minorHAnsi" w:cstheme="minorHAnsi"/>
        </w:rPr>
        <w:t>in</w:t>
      </w:r>
      <w:r w:rsidRPr="00E05964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i/>
          </w:rPr>
          <w:id w:val="-1101326867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(plaats)</w:t>
          </w:r>
        </w:sdtContent>
      </w:sdt>
      <w:r w:rsidRPr="00E05964">
        <w:rPr>
          <w:rFonts w:asciiTheme="minorHAnsi" w:hAnsiTheme="minorHAnsi" w:cstheme="minorHAnsi"/>
        </w:rPr>
        <w:t xml:space="preserve"> op </w:t>
      </w:r>
      <w:sdt>
        <w:sdtPr>
          <w:rPr>
            <w:rFonts w:asciiTheme="minorHAnsi" w:hAnsiTheme="minorHAnsi" w:cstheme="minorHAnsi"/>
            <w:i/>
          </w:rPr>
          <w:id w:val="289248325"/>
          <w:placeholder>
            <w:docPart w:val="DefaultPlaceholder_-1854013440"/>
          </w:placeholder>
          <w:text/>
        </w:sdtPr>
        <w:sdtContent>
          <w:r w:rsidRPr="00E05964">
            <w:rPr>
              <w:rFonts w:asciiTheme="minorHAnsi" w:hAnsiTheme="minorHAnsi" w:cstheme="minorHAnsi"/>
              <w:i/>
            </w:rPr>
            <w:t>(datum)</w:t>
          </w:r>
        </w:sdtContent>
      </w:sdt>
    </w:p>
    <w:p w14:paraId="52EEE7E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32437F9B" w14:textId="77777777" w:rsidR="00DC2A29" w:rsidRPr="00E05964" w:rsidRDefault="00DC2A29" w:rsidP="00DC2A29">
      <w:pPr>
        <w:rPr>
          <w:rFonts w:asciiTheme="minorHAnsi" w:hAnsiTheme="minorHAnsi" w:cstheme="minorHAnsi"/>
          <w:i/>
        </w:rPr>
      </w:pPr>
      <w:r w:rsidRPr="00E05964">
        <w:rPr>
          <w:rFonts w:asciiTheme="minorHAnsi" w:hAnsiTheme="minorHAnsi" w:cstheme="minorHAnsi"/>
          <w:i/>
        </w:rPr>
        <w:t>(Handtekening)</w:t>
      </w:r>
    </w:p>
    <w:p w14:paraId="62832C5B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D499119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6A505774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737E225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25EB7996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p w14:paraId="55A448A8" w14:textId="77777777" w:rsidR="00DC2A29" w:rsidRPr="00E05964" w:rsidRDefault="00DC2A29" w:rsidP="00DC2A29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  <w:i/>
        </w:rPr>
        <w:id w:val="562693872"/>
        <w:placeholder>
          <w:docPart w:val="DefaultPlaceholder_-1854013440"/>
        </w:placeholder>
        <w:text/>
      </w:sdtPr>
      <w:sdtContent>
        <w:p w14:paraId="1A8434B8" w14:textId="6663767D" w:rsidR="00DC2A29" w:rsidRPr="00E05964" w:rsidRDefault="00DC2A29" w:rsidP="00DC2A29">
          <w:pPr>
            <w:rPr>
              <w:rFonts w:asciiTheme="minorHAnsi" w:hAnsiTheme="minorHAnsi" w:cstheme="minorHAnsi"/>
              <w:i/>
            </w:rPr>
          </w:pPr>
          <w:r w:rsidRPr="00E05964">
            <w:rPr>
              <w:rFonts w:asciiTheme="minorHAnsi" w:hAnsiTheme="minorHAnsi" w:cstheme="minorHAnsi"/>
              <w:i/>
            </w:rPr>
            <w:t xml:space="preserve">(Naam </w:t>
          </w:r>
          <w:r w:rsidR="006F6033" w:rsidRPr="00E05964">
            <w:rPr>
              <w:rFonts w:asciiTheme="minorHAnsi" w:hAnsiTheme="minorHAnsi" w:cstheme="minorHAnsi"/>
              <w:i/>
            </w:rPr>
            <w:t xml:space="preserve">en functie </w:t>
          </w:r>
          <w:r w:rsidRPr="00E05964">
            <w:rPr>
              <w:rFonts w:asciiTheme="minorHAnsi" w:hAnsiTheme="minorHAnsi" w:cstheme="minorHAnsi"/>
              <w:i/>
            </w:rPr>
            <w:t>ondertekenaar)</w:t>
          </w:r>
        </w:p>
      </w:sdtContent>
    </w:sdt>
    <w:p w14:paraId="45ECFBBB" w14:textId="77777777" w:rsidR="00A216D5" w:rsidRPr="00E05964" w:rsidRDefault="00A216D5" w:rsidP="006E31FC">
      <w:pPr>
        <w:rPr>
          <w:rFonts w:asciiTheme="minorHAnsi" w:hAnsiTheme="minorHAnsi" w:cstheme="minorHAnsi"/>
        </w:rPr>
      </w:pPr>
    </w:p>
    <w:p w14:paraId="75B7C94B" w14:textId="77777777" w:rsidR="00E05964" w:rsidRPr="00E05964" w:rsidRDefault="00E05964">
      <w:pPr>
        <w:rPr>
          <w:rFonts w:asciiTheme="minorHAnsi" w:hAnsiTheme="minorHAnsi" w:cstheme="minorHAnsi"/>
        </w:rPr>
      </w:pPr>
    </w:p>
    <w:sectPr w:rsidR="00E05964" w:rsidRPr="00E05964" w:rsidSect="00B712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20D5" w14:textId="77777777" w:rsidR="00B712D4" w:rsidRDefault="00B712D4" w:rsidP="00C41C85">
      <w:pPr>
        <w:spacing w:line="240" w:lineRule="auto"/>
      </w:pPr>
      <w:r>
        <w:separator/>
      </w:r>
    </w:p>
  </w:endnote>
  <w:endnote w:type="continuationSeparator" w:id="0">
    <w:p w14:paraId="47C70216" w14:textId="77777777" w:rsidR="00B712D4" w:rsidRDefault="00B712D4" w:rsidP="00C41C85">
      <w:pPr>
        <w:spacing w:line="240" w:lineRule="auto"/>
      </w:pPr>
      <w:r>
        <w:continuationSeparator/>
      </w:r>
    </w:p>
  </w:endnote>
  <w:endnote w:type="continuationNotice" w:id="1">
    <w:p w14:paraId="19BBD1A4" w14:textId="77777777" w:rsidR="00B712D4" w:rsidRDefault="00B712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6F997CBA-C898-4333-A79B-AF309561F146}"/>
    <w:embedBold r:id="rId2" w:fontKey="{1E36EA0B-44D9-4FDC-BCBB-F25E35DF18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65808B-A350-47BF-BF09-520387F24574}"/>
    <w:embedBold r:id="rId4" w:fontKey="{DF8A53B2-AC4C-4B9B-9D18-25F7805AE34F}"/>
    <w:embedItalic r:id="rId5" w:fontKey="{31BF6F9F-17A2-4D22-8F05-AE89DE982476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4775D" w14:textId="77777777" w:rsidR="00437039" w:rsidRDefault="0043703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EEAF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1" behindDoc="1" locked="0" layoutInCell="1" allowOverlap="1" wp14:anchorId="77E513A9" wp14:editId="2A302D90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FF9614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142D4354" w14:textId="31C52305" w:rsidR="00742D22" w:rsidRPr="00742D22" w:rsidRDefault="00451825" w:rsidP="00437039">
    <w:pPr>
      <w:pStyle w:val="Koptekst"/>
      <w:tabs>
        <w:tab w:val="left" w:pos="3444"/>
        <w:tab w:val="center" w:pos="9356"/>
        <w:tab w:val="right" w:pos="10206"/>
      </w:tabs>
      <w:spacing w:before="200" w:after="120"/>
    </w:pPr>
    <w:r>
      <w:rPr>
        <w:rFonts w:cs="Calibri"/>
        <w:sz w:val="18"/>
        <w:szCs w:val="18"/>
      </w:rPr>
      <w:t xml:space="preserve">                                               </w:t>
    </w:r>
    <w:r w:rsidR="00437039">
      <w:rPr>
        <w:rFonts w:cs="Calibri"/>
        <w:sz w:val="18"/>
        <w:szCs w:val="18"/>
      </w:rPr>
      <w:t xml:space="preserve">D&amp;B2024 – Verbintenis terbeschikkingstelling </w:t>
    </w:r>
    <w:r>
      <w:rPr>
        <w:rFonts w:cs="Calibri"/>
        <w:sz w:val="18"/>
        <w:szCs w:val="18"/>
      </w:rPr>
      <w:t>financiële middelen</w:t>
    </w:r>
    <w:r w:rsidR="00437039">
      <w:rPr>
        <w:rFonts w:cs="Calibri"/>
        <w:sz w:val="18"/>
        <w:szCs w:val="18"/>
      </w:rPr>
      <w:tab/>
    </w:r>
    <w:r w:rsidR="00742D22" w:rsidRPr="00742D22">
      <w:rPr>
        <w:rFonts w:cs="Calibri"/>
        <w:sz w:val="18"/>
        <w:szCs w:val="18"/>
      </w:rPr>
      <w:t xml:space="preserve">pagina </w:t>
    </w:r>
    <w:r w:rsidR="00742D22" w:rsidRPr="00742D22">
      <w:rPr>
        <w:rFonts w:cs="Calibri"/>
        <w:sz w:val="18"/>
        <w:szCs w:val="18"/>
      </w:rPr>
      <w:fldChar w:fldCharType="begin"/>
    </w:r>
    <w:r w:rsidR="00742D22" w:rsidRPr="00742D22">
      <w:rPr>
        <w:rFonts w:cs="Calibri"/>
        <w:sz w:val="18"/>
        <w:szCs w:val="18"/>
      </w:rPr>
      <w:instrText xml:space="preserve"> PAGE </w:instrText>
    </w:r>
    <w:r w:rsidR="00742D22"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="00742D22" w:rsidRPr="00742D22">
      <w:rPr>
        <w:rFonts w:cs="Calibri"/>
        <w:sz w:val="18"/>
        <w:szCs w:val="18"/>
      </w:rPr>
      <w:fldChar w:fldCharType="end"/>
    </w:r>
    <w:r w:rsidR="00742D22" w:rsidRPr="00742D22">
      <w:rPr>
        <w:rFonts w:cs="Calibri"/>
        <w:sz w:val="18"/>
        <w:szCs w:val="18"/>
      </w:rPr>
      <w:t xml:space="preserve"> van </w:t>
    </w:r>
    <w:r w:rsidR="00742D22" w:rsidRPr="00742D22">
      <w:rPr>
        <w:rStyle w:val="Paginanummer"/>
        <w:rFonts w:cs="Calibri"/>
        <w:sz w:val="18"/>
        <w:szCs w:val="18"/>
      </w:rPr>
      <w:fldChar w:fldCharType="begin"/>
    </w:r>
    <w:r w:rsidR="00742D22" w:rsidRPr="00742D22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="00742D22"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ACE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550A7D6" wp14:editId="52436AE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B5199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A662F53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A46E" w14:textId="77777777" w:rsidR="00B712D4" w:rsidRDefault="00B712D4" w:rsidP="00C41C85">
      <w:pPr>
        <w:spacing w:line="240" w:lineRule="auto"/>
      </w:pPr>
      <w:r>
        <w:separator/>
      </w:r>
    </w:p>
  </w:footnote>
  <w:footnote w:type="continuationSeparator" w:id="0">
    <w:p w14:paraId="27E4A15E" w14:textId="77777777" w:rsidR="00B712D4" w:rsidRDefault="00B712D4" w:rsidP="00C41C85">
      <w:pPr>
        <w:spacing w:line="240" w:lineRule="auto"/>
      </w:pPr>
      <w:r>
        <w:continuationSeparator/>
      </w:r>
    </w:p>
  </w:footnote>
  <w:footnote w:type="continuationNotice" w:id="1">
    <w:p w14:paraId="2CF7F890" w14:textId="77777777" w:rsidR="00B712D4" w:rsidRDefault="00B712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D6721" w14:textId="77777777" w:rsidR="00437039" w:rsidRDefault="0043703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DABC9" w14:textId="77777777" w:rsidR="00437039" w:rsidRDefault="0043703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F84B" w14:textId="77777777" w:rsidR="00437039" w:rsidRDefault="0043703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737094513">
    <w:abstractNumId w:val="34"/>
  </w:num>
  <w:num w:numId="2" w16cid:durableId="1168131957">
    <w:abstractNumId w:val="44"/>
  </w:num>
  <w:num w:numId="3" w16cid:durableId="1529297405">
    <w:abstractNumId w:val="35"/>
  </w:num>
  <w:num w:numId="4" w16cid:durableId="1022703669">
    <w:abstractNumId w:val="4"/>
  </w:num>
  <w:num w:numId="5" w16cid:durableId="1469855811">
    <w:abstractNumId w:val="41"/>
  </w:num>
  <w:num w:numId="6" w16cid:durableId="1387558978">
    <w:abstractNumId w:val="18"/>
  </w:num>
  <w:num w:numId="7" w16cid:durableId="1972250151">
    <w:abstractNumId w:val="0"/>
  </w:num>
  <w:num w:numId="8" w16cid:durableId="1203404198">
    <w:abstractNumId w:val="26"/>
  </w:num>
  <w:num w:numId="9" w16cid:durableId="1358920794">
    <w:abstractNumId w:val="23"/>
  </w:num>
  <w:num w:numId="10" w16cid:durableId="264700697">
    <w:abstractNumId w:val="16"/>
  </w:num>
  <w:num w:numId="11" w16cid:durableId="186722620">
    <w:abstractNumId w:val="30"/>
  </w:num>
  <w:num w:numId="12" w16cid:durableId="380635512">
    <w:abstractNumId w:val="7"/>
  </w:num>
  <w:num w:numId="13" w16cid:durableId="860972504">
    <w:abstractNumId w:val="33"/>
  </w:num>
  <w:num w:numId="14" w16cid:durableId="1876188662">
    <w:abstractNumId w:val="20"/>
  </w:num>
  <w:num w:numId="15" w16cid:durableId="1297758722">
    <w:abstractNumId w:val="36"/>
  </w:num>
  <w:num w:numId="16" w16cid:durableId="1622875776">
    <w:abstractNumId w:val="38"/>
  </w:num>
  <w:num w:numId="17" w16cid:durableId="640620098">
    <w:abstractNumId w:val="42"/>
  </w:num>
  <w:num w:numId="18" w16cid:durableId="633753049">
    <w:abstractNumId w:val="29"/>
  </w:num>
  <w:num w:numId="19" w16cid:durableId="1255284735">
    <w:abstractNumId w:val="27"/>
  </w:num>
  <w:num w:numId="20" w16cid:durableId="1823034611">
    <w:abstractNumId w:val="31"/>
  </w:num>
  <w:num w:numId="21" w16cid:durableId="855726397">
    <w:abstractNumId w:val="43"/>
  </w:num>
  <w:num w:numId="22" w16cid:durableId="1467814259">
    <w:abstractNumId w:val="46"/>
  </w:num>
  <w:num w:numId="23" w16cid:durableId="1538855116">
    <w:abstractNumId w:val="49"/>
  </w:num>
  <w:num w:numId="24" w16cid:durableId="563374763">
    <w:abstractNumId w:val="48"/>
  </w:num>
  <w:num w:numId="25" w16cid:durableId="968976439">
    <w:abstractNumId w:val="21"/>
  </w:num>
  <w:num w:numId="26" w16cid:durableId="775443781">
    <w:abstractNumId w:val="40"/>
  </w:num>
  <w:num w:numId="27" w16cid:durableId="450974677">
    <w:abstractNumId w:val="32"/>
  </w:num>
  <w:num w:numId="28" w16cid:durableId="1846940486">
    <w:abstractNumId w:val="13"/>
  </w:num>
  <w:num w:numId="29" w16cid:durableId="349572523">
    <w:abstractNumId w:val="25"/>
  </w:num>
  <w:num w:numId="30" w16cid:durableId="1047098065">
    <w:abstractNumId w:val="9"/>
  </w:num>
  <w:num w:numId="31" w16cid:durableId="719593769">
    <w:abstractNumId w:val="45"/>
  </w:num>
  <w:num w:numId="32" w16cid:durableId="972055129">
    <w:abstractNumId w:val="5"/>
  </w:num>
  <w:num w:numId="33" w16cid:durableId="1917739130">
    <w:abstractNumId w:val="6"/>
  </w:num>
  <w:num w:numId="34" w16cid:durableId="1834223187">
    <w:abstractNumId w:val="14"/>
  </w:num>
  <w:num w:numId="35" w16cid:durableId="1858495282">
    <w:abstractNumId w:val="37"/>
  </w:num>
  <w:num w:numId="36" w16cid:durableId="1228295903">
    <w:abstractNumId w:val="12"/>
  </w:num>
  <w:num w:numId="37" w16cid:durableId="363865205">
    <w:abstractNumId w:val="39"/>
  </w:num>
  <w:num w:numId="38" w16cid:durableId="1025910702">
    <w:abstractNumId w:val="22"/>
  </w:num>
  <w:num w:numId="39" w16cid:durableId="511340644">
    <w:abstractNumId w:val="15"/>
  </w:num>
  <w:num w:numId="40" w16cid:durableId="1769619367">
    <w:abstractNumId w:val="1"/>
  </w:num>
  <w:num w:numId="41" w16cid:durableId="1720014655">
    <w:abstractNumId w:val="28"/>
  </w:num>
  <w:num w:numId="42" w16cid:durableId="211500101">
    <w:abstractNumId w:val="10"/>
  </w:num>
  <w:num w:numId="43" w16cid:durableId="2101367200">
    <w:abstractNumId w:val="11"/>
  </w:num>
  <w:num w:numId="44" w16cid:durableId="1870336969">
    <w:abstractNumId w:val="17"/>
  </w:num>
  <w:num w:numId="45" w16cid:durableId="1530610255">
    <w:abstractNumId w:val="2"/>
  </w:num>
  <w:num w:numId="46" w16cid:durableId="2105374403">
    <w:abstractNumId w:val="24"/>
  </w:num>
  <w:num w:numId="47" w16cid:durableId="16778353">
    <w:abstractNumId w:val="8"/>
  </w:num>
  <w:num w:numId="48" w16cid:durableId="1695693625">
    <w:abstractNumId w:val="19"/>
  </w:num>
  <w:num w:numId="49" w16cid:durableId="422073019">
    <w:abstractNumId w:val="3"/>
  </w:num>
  <w:num w:numId="50" w16cid:durableId="1833056849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29"/>
    <w:rsid w:val="0003253D"/>
    <w:rsid w:val="000419CE"/>
    <w:rsid w:val="00053C12"/>
    <w:rsid w:val="00067905"/>
    <w:rsid w:val="00075EA8"/>
    <w:rsid w:val="00085887"/>
    <w:rsid w:val="000A6724"/>
    <w:rsid w:val="000B169C"/>
    <w:rsid w:val="000C1C92"/>
    <w:rsid w:val="000C478F"/>
    <w:rsid w:val="000D11BE"/>
    <w:rsid w:val="000E55F6"/>
    <w:rsid w:val="000F7165"/>
    <w:rsid w:val="00103464"/>
    <w:rsid w:val="00104455"/>
    <w:rsid w:val="00126D54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C4D1C"/>
    <w:rsid w:val="001E2D82"/>
    <w:rsid w:val="001F0117"/>
    <w:rsid w:val="001F3E10"/>
    <w:rsid w:val="00201EF5"/>
    <w:rsid w:val="002117D5"/>
    <w:rsid w:val="00217386"/>
    <w:rsid w:val="0022682C"/>
    <w:rsid w:val="00227E09"/>
    <w:rsid w:val="00227FDB"/>
    <w:rsid w:val="0024192B"/>
    <w:rsid w:val="00247907"/>
    <w:rsid w:val="00260102"/>
    <w:rsid w:val="00287C84"/>
    <w:rsid w:val="002A0F31"/>
    <w:rsid w:val="002A7F4D"/>
    <w:rsid w:val="002C3BBD"/>
    <w:rsid w:val="002D2F68"/>
    <w:rsid w:val="002E4EBF"/>
    <w:rsid w:val="00305E05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77D09"/>
    <w:rsid w:val="00381EF1"/>
    <w:rsid w:val="00385B59"/>
    <w:rsid w:val="00395654"/>
    <w:rsid w:val="003A200F"/>
    <w:rsid w:val="003A4788"/>
    <w:rsid w:val="003A7F37"/>
    <w:rsid w:val="003B1EF6"/>
    <w:rsid w:val="003D5698"/>
    <w:rsid w:val="003E43F3"/>
    <w:rsid w:val="003F026C"/>
    <w:rsid w:val="0041350F"/>
    <w:rsid w:val="004264E0"/>
    <w:rsid w:val="00437039"/>
    <w:rsid w:val="00437BA1"/>
    <w:rsid w:val="0044274E"/>
    <w:rsid w:val="00451825"/>
    <w:rsid w:val="004524D6"/>
    <w:rsid w:val="004528C6"/>
    <w:rsid w:val="00456DB2"/>
    <w:rsid w:val="00457ADE"/>
    <w:rsid w:val="004627DE"/>
    <w:rsid w:val="00492292"/>
    <w:rsid w:val="004A2424"/>
    <w:rsid w:val="004B068A"/>
    <w:rsid w:val="004B1340"/>
    <w:rsid w:val="004C22D0"/>
    <w:rsid w:val="004C6B2D"/>
    <w:rsid w:val="004D084E"/>
    <w:rsid w:val="004E70C1"/>
    <w:rsid w:val="004F281E"/>
    <w:rsid w:val="00502BB7"/>
    <w:rsid w:val="005053FB"/>
    <w:rsid w:val="00513080"/>
    <w:rsid w:val="00513AE4"/>
    <w:rsid w:val="0052401F"/>
    <w:rsid w:val="00540B87"/>
    <w:rsid w:val="00551A1D"/>
    <w:rsid w:val="00553D4D"/>
    <w:rsid w:val="0055430F"/>
    <w:rsid w:val="005831AB"/>
    <w:rsid w:val="00586C57"/>
    <w:rsid w:val="005A4C53"/>
    <w:rsid w:val="005B3268"/>
    <w:rsid w:val="005B59ED"/>
    <w:rsid w:val="005C674C"/>
    <w:rsid w:val="005C6E45"/>
    <w:rsid w:val="005C7253"/>
    <w:rsid w:val="005D02CA"/>
    <w:rsid w:val="005F00CC"/>
    <w:rsid w:val="005F36E3"/>
    <w:rsid w:val="005F5AFC"/>
    <w:rsid w:val="0061388B"/>
    <w:rsid w:val="0062210E"/>
    <w:rsid w:val="00622980"/>
    <w:rsid w:val="00624AC9"/>
    <w:rsid w:val="0065380A"/>
    <w:rsid w:val="0066137E"/>
    <w:rsid w:val="00664C59"/>
    <w:rsid w:val="00677902"/>
    <w:rsid w:val="00682A34"/>
    <w:rsid w:val="006A095E"/>
    <w:rsid w:val="006A7125"/>
    <w:rsid w:val="006A7497"/>
    <w:rsid w:val="006B25ED"/>
    <w:rsid w:val="006B63A9"/>
    <w:rsid w:val="006C36A7"/>
    <w:rsid w:val="006D033A"/>
    <w:rsid w:val="006E1203"/>
    <w:rsid w:val="006E31FC"/>
    <w:rsid w:val="006F6033"/>
    <w:rsid w:val="00727106"/>
    <w:rsid w:val="0073563B"/>
    <w:rsid w:val="00740656"/>
    <w:rsid w:val="00742D22"/>
    <w:rsid w:val="00742E0F"/>
    <w:rsid w:val="00756B1D"/>
    <w:rsid w:val="007924BF"/>
    <w:rsid w:val="00792991"/>
    <w:rsid w:val="00794A19"/>
    <w:rsid w:val="007C0AF7"/>
    <w:rsid w:val="007D5C88"/>
    <w:rsid w:val="007D7401"/>
    <w:rsid w:val="007D7D89"/>
    <w:rsid w:val="007E7653"/>
    <w:rsid w:val="007F754C"/>
    <w:rsid w:val="008014BE"/>
    <w:rsid w:val="00803EF2"/>
    <w:rsid w:val="0081225D"/>
    <w:rsid w:val="0081466E"/>
    <w:rsid w:val="00823EF8"/>
    <w:rsid w:val="00844E3D"/>
    <w:rsid w:val="00852749"/>
    <w:rsid w:val="008606FF"/>
    <w:rsid w:val="008665B3"/>
    <w:rsid w:val="00876A19"/>
    <w:rsid w:val="00887135"/>
    <w:rsid w:val="00892428"/>
    <w:rsid w:val="00895E47"/>
    <w:rsid w:val="008B1DD3"/>
    <w:rsid w:val="008C7E90"/>
    <w:rsid w:val="008E1A4B"/>
    <w:rsid w:val="00905CA2"/>
    <w:rsid w:val="009161F7"/>
    <w:rsid w:val="00921462"/>
    <w:rsid w:val="00922A25"/>
    <w:rsid w:val="0092720A"/>
    <w:rsid w:val="009670D0"/>
    <w:rsid w:val="00995800"/>
    <w:rsid w:val="009A277A"/>
    <w:rsid w:val="009B0FA9"/>
    <w:rsid w:val="009B3F60"/>
    <w:rsid w:val="009E54ED"/>
    <w:rsid w:val="00A03383"/>
    <w:rsid w:val="00A216D5"/>
    <w:rsid w:val="00A2501C"/>
    <w:rsid w:val="00A40F4B"/>
    <w:rsid w:val="00A47036"/>
    <w:rsid w:val="00A50B41"/>
    <w:rsid w:val="00A62B0B"/>
    <w:rsid w:val="00A64075"/>
    <w:rsid w:val="00A757E4"/>
    <w:rsid w:val="00A77DB9"/>
    <w:rsid w:val="00A835F3"/>
    <w:rsid w:val="00A879E0"/>
    <w:rsid w:val="00AB3FDC"/>
    <w:rsid w:val="00AB51DA"/>
    <w:rsid w:val="00AD5FFB"/>
    <w:rsid w:val="00AD6DFE"/>
    <w:rsid w:val="00AE149F"/>
    <w:rsid w:val="00B042F5"/>
    <w:rsid w:val="00B13EA8"/>
    <w:rsid w:val="00B218AD"/>
    <w:rsid w:val="00B23FB7"/>
    <w:rsid w:val="00B370F5"/>
    <w:rsid w:val="00B60418"/>
    <w:rsid w:val="00B712D4"/>
    <w:rsid w:val="00BA244C"/>
    <w:rsid w:val="00BA2EA6"/>
    <w:rsid w:val="00BC2A4F"/>
    <w:rsid w:val="00BC61D3"/>
    <w:rsid w:val="00BD2DC8"/>
    <w:rsid w:val="00BE159F"/>
    <w:rsid w:val="00BE5D6B"/>
    <w:rsid w:val="00BE7FA6"/>
    <w:rsid w:val="00BF001D"/>
    <w:rsid w:val="00BF143E"/>
    <w:rsid w:val="00BF2D14"/>
    <w:rsid w:val="00C14E26"/>
    <w:rsid w:val="00C176FB"/>
    <w:rsid w:val="00C2175F"/>
    <w:rsid w:val="00C24F38"/>
    <w:rsid w:val="00C260F4"/>
    <w:rsid w:val="00C40AE4"/>
    <w:rsid w:val="00C41C85"/>
    <w:rsid w:val="00C4769D"/>
    <w:rsid w:val="00C50500"/>
    <w:rsid w:val="00C54AB0"/>
    <w:rsid w:val="00C67B55"/>
    <w:rsid w:val="00C8120F"/>
    <w:rsid w:val="00C873CB"/>
    <w:rsid w:val="00C918AD"/>
    <w:rsid w:val="00C932A3"/>
    <w:rsid w:val="00CA4BD6"/>
    <w:rsid w:val="00CB7607"/>
    <w:rsid w:val="00CC1FDB"/>
    <w:rsid w:val="00CC616F"/>
    <w:rsid w:val="00CD6C48"/>
    <w:rsid w:val="00CF0AF4"/>
    <w:rsid w:val="00CF4969"/>
    <w:rsid w:val="00D04D6E"/>
    <w:rsid w:val="00D13C95"/>
    <w:rsid w:val="00D1482C"/>
    <w:rsid w:val="00D457FF"/>
    <w:rsid w:val="00D55CF2"/>
    <w:rsid w:val="00D6157F"/>
    <w:rsid w:val="00D85920"/>
    <w:rsid w:val="00D85D0C"/>
    <w:rsid w:val="00DA3F7A"/>
    <w:rsid w:val="00DB4DCE"/>
    <w:rsid w:val="00DC2A29"/>
    <w:rsid w:val="00DD3884"/>
    <w:rsid w:val="00DD6CB9"/>
    <w:rsid w:val="00DF14C2"/>
    <w:rsid w:val="00DF27EC"/>
    <w:rsid w:val="00DF5E05"/>
    <w:rsid w:val="00E05964"/>
    <w:rsid w:val="00E0728F"/>
    <w:rsid w:val="00E41877"/>
    <w:rsid w:val="00E45E8F"/>
    <w:rsid w:val="00E52659"/>
    <w:rsid w:val="00E7036D"/>
    <w:rsid w:val="00E74572"/>
    <w:rsid w:val="00E77F81"/>
    <w:rsid w:val="00E83381"/>
    <w:rsid w:val="00E87D5D"/>
    <w:rsid w:val="00E929B1"/>
    <w:rsid w:val="00E9329E"/>
    <w:rsid w:val="00E956B5"/>
    <w:rsid w:val="00EA1977"/>
    <w:rsid w:val="00EA649E"/>
    <w:rsid w:val="00EA6B4F"/>
    <w:rsid w:val="00ED7E5B"/>
    <w:rsid w:val="00EF7EE1"/>
    <w:rsid w:val="00F13334"/>
    <w:rsid w:val="00F45712"/>
    <w:rsid w:val="00F5013B"/>
    <w:rsid w:val="00F53396"/>
    <w:rsid w:val="00F61F9E"/>
    <w:rsid w:val="00F82337"/>
    <w:rsid w:val="00F83B39"/>
    <w:rsid w:val="00F8542D"/>
    <w:rsid w:val="00F9047B"/>
    <w:rsid w:val="00F94904"/>
    <w:rsid w:val="00FA5BDF"/>
    <w:rsid w:val="00FB4CC2"/>
    <w:rsid w:val="00FC13A3"/>
    <w:rsid w:val="00FE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1A29A"/>
  <w15:docId w15:val="{D31E42BE-074D-48C6-AADA-138C060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6D033A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363DA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363DA3"/>
    <w:rPr>
      <w:rFonts w:ascii="FlandersArtSans-Bold" w:eastAsiaTheme="majorEastAsia" w:hAnsi="FlandersArtSans-Bold" w:cstheme="majorBidi"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paragraph">
    <w:name w:val="paragraph"/>
    <w:basedOn w:val="Standaard"/>
    <w:rsid w:val="00CB7607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CB7607"/>
  </w:style>
  <w:style w:type="character" w:customStyle="1" w:styleId="eop">
    <w:name w:val="eop"/>
    <w:basedOn w:val="Standaardalinea-lettertype"/>
    <w:rsid w:val="00CB7607"/>
  </w:style>
  <w:style w:type="character" w:customStyle="1" w:styleId="scxw59630825">
    <w:name w:val="scxw59630825"/>
    <w:basedOn w:val="Standaardalinea-lettertype"/>
    <w:rsid w:val="00CB7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4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1_Flanders_Art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954338-4115-4412-9931-55731F7F13C4}"/>
      </w:docPartPr>
      <w:docPartBody>
        <w:p w:rsidR="007B1612" w:rsidRDefault="007A1285">
          <w:r w:rsidRPr="001453F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348971C497A4F3BAF73A4AC15FC38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064C5-B87A-40CA-9518-E0C8B0725F43}"/>
      </w:docPartPr>
      <w:docPartBody>
        <w:p w:rsidR="007B1612" w:rsidRDefault="007A1285" w:rsidP="007A1285">
          <w:pPr>
            <w:pStyle w:val="F348971C497A4F3BAF73A4AC15FC38E3"/>
          </w:pPr>
          <w:r w:rsidRPr="001453F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85"/>
    <w:rsid w:val="000806C1"/>
    <w:rsid w:val="003F1D91"/>
    <w:rsid w:val="004232EB"/>
    <w:rsid w:val="0056441D"/>
    <w:rsid w:val="007A1285"/>
    <w:rsid w:val="007B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1285"/>
    <w:rPr>
      <w:color w:val="808080"/>
    </w:rPr>
  </w:style>
  <w:style w:type="paragraph" w:customStyle="1" w:styleId="F348971C497A4F3BAF73A4AC15FC38E3">
    <w:name w:val="F348971C497A4F3BAF73A4AC15FC38E3"/>
    <w:rsid w:val="007A12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b251e-2425-48d3-9450-b36e3bf5504c" xsi:nil="true"/>
    <lcf76f155ced4ddcb4097134ff3c332f xmlns="94b91d62-1d25-4d03-bb9e-bace8fa3593d">
      <Terms xmlns="http://schemas.microsoft.com/office/infopath/2007/PartnerControls"/>
    </lcf76f155ced4ddcb4097134ff3c332f>
    <SharedWithUsers xmlns="f29b251e-2425-48d3-9450-b36e3bf5504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A07F798CC5124C8764CD3935806F26" ma:contentTypeVersion="13" ma:contentTypeDescription="Een nieuw document maken." ma:contentTypeScope="" ma:versionID="0f64005a52de0ad1fb30629e5e9a97d6">
  <xsd:schema xmlns:xsd="http://www.w3.org/2001/XMLSchema" xmlns:xs="http://www.w3.org/2001/XMLSchema" xmlns:p="http://schemas.microsoft.com/office/2006/metadata/properties" xmlns:ns2="94b91d62-1d25-4d03-bb9e-bace8fa3593d" xmlns:ns3="f29b251e-2425-48d3-9450-b36e3bf5504c" targetNamespace="http://schemas.microsoft.com/office/2006/metadata/properties" ma:root="true" ma:fieldsID="72eb41ea0de44e9b2f951a4f58a382d2" ns2:_="" ns3:_="">
    <xsd:import namespace="94b91d62-1d25-4d03-bb9e-bace8fa3593d"/>
    <xsd:import namespace="f29b251e-2425-48d3-9450-b36e3bf55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91d62-1d25-4d03-bb9e-bace8fa35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b251e-2425-48d3-9450-b36e3bf5504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75c27c0-1db1-43d7-aafe-deaa737ca0f0}" ma:internalName="TaxCatchAll" ma:showField="CatchAllData" ma:web="f29b251e-2425-48d3-9450-b36e3bf55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f29b251e-2425-48d3-9450-b36e3bf5504c"/>
    <ds:schemaRef ds:uri="94b91d62-1d25-4d03-bb9e-bace8fa3593d"/>
  </ds:schemaRefs>
</ds:datastoreItem>
</file>

<file path=customXml/itemProps3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B8D0A2-185E-4DC8-B801-ECF780880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91d62-1d25-4d03-bb9e-bace8fa3593d"/>
    <ds:schemaRef ds:uri="f29b251e-2425-48d3-9450-b36e3bf55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32</TotalTime>
  <Pages>1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Struyf, Els</dc:creator>
  <cp:lastModifiedBy>Aelbrecht Myriam</cp:lastModifiedBy>
  <cp:revision>49</cp:revision>
  <cp:lastPrinted>2024-05-06T14:43:00Z</cp:lastPrinted>
  <dcterms:created xsi:type="dcterms:W3CDTF">2023-07-18T11:48:00Z</dcterms:created>
  <dcterms:modified xsi:type="dcterms:W3CDTF">2024-05-06T14:43:00Z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0x010100BCA07F798CC5124C8764CD3935806F26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