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Content>
        <w:p w14:paraId="7741A282" w14:textId="77777777" w:rsidR="00742D22" w:rsidRPr="009556D6" w:rsidRDefault="005F36E3" w:rsidP="005F36E3">
          <w:pPr>
            <w:spacing w:line="240" w:lineRule="auto"/>
          </w:pPr>
          <w:r>
            <w:rPr>
              <w:noProof/>
              <w:lang w:eastAsia="nl-BE"/>
            </w:rPr>
            <w:drawing>
              <wp:inline distT="0" distB="0" distL="0" distR="0" wp14:anchorId="3CE773FD" wp14:editId="1659777F">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0B8DEA0A" w14:textId="77777777" w:rsidR="00012336" w:rsidRDefault="00F25DC4" w:rsidP="00624AC9">
      <w:pPr>
        <w:pStyle w:val="HOOFDTITEL"/>
        <w:rPr>
          <w:sz w:val="36"/>
          <w:szCs w:val="36"/>
        </w:rPr>
      </w:pPr>
      <w:r w:rsidRPr="008479B4">
        <w:rPr>
          <w:sz w:val="36"/>
          <w:szCs w:val="36"/>
        </w:rPr>
        <w:t xml:space="preserve">Aanvraag tot deelneming </w:t>
      </w:r>
      <w:r w:rsidR="00A50715" w:rsidRPr="008479B4">
        <w:rPr>
          <w:sz w:val="36"/>
          <w:szCs w:val="36"/>
        </w:rPr>
        <w:t>selectiefase</w:t>
      </w:r>
      <w:r w:rsidR="008479B4">
        <w:rPr>
          <w:sz w:val="36"/>
          <w:szCs w:val="36"/>
        </w:rPr>
        <w:t xml:space="preserve"> </w:t>
      </w:r>
    </w:p>
    <w:p w14:paraId="2C04514F" w14:textId="7D0D8AAC" w:rsidR="00360033" w:rsidRPr="00E939B0" w:rsidRDefault="00F25DC4" w:rsidP="00624AC9">
      <w:pPr>
        <w:pStyle w:val="HOOFDTITEL"/>
        <w:rPr>
          <w:sz w:val="36"/>
          <w:szCs w:val="36"/>
        </w:rPr>
      </w:pPr>
      <w:r w:rsidRPr="00E939B0">
        <w:rPr>
          <w:sz w:val="36"/>
          <w:szCs w:val="36"/>
        </w:rPr>
        <w:t>design and build 2024</w:t>
      </w:r>
      <w:r w:rsidR="00336618" w:rsidRPr="00E939B0">
        <w:rPr>
          <w:sz w:val="36"/>
          <w:szCs w:val="36"/>
        </w:rPr>
        <w:t xml:space="preserve"> woningen</w:t>
      </w:r>
      <w:r w:rsidRPr="00E939B0">
        <w:rPr>
          <w:sz w:val="36"/>
          <w:szCs w:val="36"/>
        </w:rPr>
        <w:t xml:space="preserve"> (D&amp;B 2024)</w:t>
      </w:r>
    </w:p>
    <w:p w14:paraId="4A3F1641" w14:textId="0A6D492E" w:rsidR="004627DE" w:rsidRDefault="00F25DC4" w:rsidP="004627DE">
      <w:pPr>
        <w:pStyle w:val="Kop2"/>
      </w:pPr>
      <w:r>
        <w:t>Omschrijving van de opdracht</w:t>
      </w:r>
    </w:p>
    <w:p w14:paraId="4E2CC6A2" w14:textId="4E4F3041" w:rsidR="00F25DC4" w:rsidRPr="00812A29" w:rsidRDefault="00F25DC4" w:rsidP="00F25DC4">
      <w:pPr>
        <w:jc w:val="both"/>
        <w:rPr>
          <w:lang w:val="nl"/>
        </w:rPr>
      </w:pPr>
      <w:bookmarkStart w:id="0" w:name="_Hlk11237516"/>
      <w:r w:rsidRPr="00DB6B44">
        <w:rPr>
          <w:lang w:val="nl"/>
        </w:rPr>
        <w:t>Met de</w:t>
      </w:r>
      <w:r>
        <w:rPr>
          <w:lang w:val="nl"/>
        </w:rPr>
        <w:t>ze</w:t>
      </w:r>
      <w:bookmarkStart w:id="1" w:name="_Hlk155706394"/>
      <w:r>
        <w:rPr>
          <w:lang w:val="nl"/>
        </w:rPr>
        <w:t xml:space="preserve"> </w:t>
      </w:r>
      <w:bookmarkEnd w:id="1"/>
      <w:r>
        <w:rPr>
          <w:lang w:val="nl"/>
        </w:rPr>
        <w:t xml:space="preserve">oproep </w:t>
      </w:r>
      <w:r w:rsidRPr="00341043">
        <w:rPr>
          <w:lang w:val="nl"/>
        </w:rPr>
        <w:t>D&amp;B</w:t>
      </w:r>
      <w:r>
        <w:rPr>
          <w:lang w:val="nl"/>
        </w:rPr>
        <w:t xml:space="preserve">2024 wil de </w:t>
      </w:r>
      <w:r>
        <w:t xml:space="preserve">aanbestedende overheid </w:t>
      </w:r>
      <w:r>
        <w:rPr>
          <w:lang w:val="nl"/>
        </w:rPr>
        <w:t xml:space="preserve">voor een periode van twee jaar </w:t>
      </w:r>
      <w:r w:rsidRPr="0069419B">
        <w:rPr>
          <w:lang w:val="nl"/>
        </w:rPr>
        <w:t xml:space="preserve">(en verlengbaar met 2 jaar) </w:t>
      </w:r>
      <w:r>
        <w:rPr>
          <w:lang w:val="nl"/>
        </w:rPr>
        <w:t xml:space="preserve">een raamovereenkomst sluiten voor het ontwerp en de realisatie van sociale woningen. </w:t>
      </w:r>
      <w:r w:rsidRPr="00811658">
        <w:rPr>
          <w:lang w:val="nl"/>
        </w:rPr>
        <w:t xml:space="preserve">De opdracht is gekwalificeerd als een overheidsopdracht voor werken waarin ook diensten zijn vervat, </w:t>
      </w:r>
      <w:r w:rsidRPr="00812A29">
        <w:rPr>
          <w:lang w:val="nl"/>
        </w:rPr>
        <w:t>met name het ontwerp van de door de afnemer gevraagde werken.</w:t>
      </w:r>
    </w:p>
    <w:p w14:paraId="26CD0361" w14:textId="7D1119FA" w:rsidR="00F25DC4" w:rsidRDefault="00F25DC4" w:rsidP="00F25DC4">
      <w:pPr>
        <w:jc w:val="both"/>
        <w:rPr>
          <w:lang w:val="nl"/>
        </w:rPr>
      </w:pPr>
      <w:r w:rsidRPr="00812A29">
        <w:rPr>
          <w:lang w:val="nl"/>
        </w:rPr>
        <w:t xml:space="preserve">De raamovereenkomst is opgedeeld in </w:t>
      </w:r>
      <w:r w:rsidR="00E939B0">
        <w:rPr>
          <w:lang w:val="nl"/>
        </w:rPr>
        <w:t>twee</w:t>
      </w:r>
      <w:r w:rsidRPr="00812A29">
        <w:rPr>
          <w:lang w:val="nl"/>
        </w:rPr>
        <w:t xml:space="preserve"> percelen.</w:t>
      </w:r>
      <w:r>
        <w:rPr>
          <w:lang w:val="nl"/>
        </w:rPr>
        <w:t xml:space="preserve"> De </w:t>
      </w:r>
      <w:r>
        <w:t xml:space="preserve">aanbestedende overheid </w:t>
      </w:r>
      <w:r>
        <w:rPr>
          <w:lang w:val="nl"/>
        </w:rPr>
        <w:t xml:space="preserve">wil een raamovereenkomst sluiten met één inschrijver per perceel. </w:t>
      </w:r>
    </w:p>
    <w:p w14:paraId="22076181" w14:textId="77777777" w:rsidR="00F25DC4" w:rsidRDefault="00F25DC4" w:rsidP="00F25DC4">
      <w:pPr>
        <w:jc w:val="both"/>
        <w:rPr>
          <w:lang w:val="nl"/>
        </w:rPr>
      </w:pPr>
    </w:p>
    <w:p w14:paraId="10344D5C" w14:textId="511B362F" w:rsidR="00F25DC4" w:rsidRDefault="00F25DC4" w:rsidP="00F25DC4">
      <w:pPr>
        <w:jc w:val="both"/>
        <w:rPr>
          <w:lang w:val="nl"/>
        </w:rPr>
      </w:pPr>
      <w:r>
        <w:rPr>
          <w:lang w:val="nl"/>
        </w:rPr>
        <w:t xml:space="preserve">Wonen in Vlaanderen treedt op als aankoopcentrale. Het zijn de woonmaatschappijen </w:t>
      </w:r>
      <w:r w:rsidR="0017649B">
        <w:rPr>
          <w:lang w:val="nl"/>
        </w:rPr>
        <w:t xml:space="preserve">en Wonen Vlaanderen zelf </w:t>
      </w:r>
      <w:r>
        <w:rPr>
          <w:lang w:val="nl"/>
        </w:rPr>
        <w:t>die binnen de raamovereenkomst specifieke opdrachten kunnen bestellen. Bij de bestelling van een specifieke opdracht, m.a.w. een opdracht binnen deze raamovereenkomst, treedt de woonmaatschappij onmiddellijk op als opdrachtgevend bestuur/bouwheer en stelt een grond ter beschikking voor de realisatie van de specifieke opdracht(en).</w:t>
      </w:r>
    </w:p>
    <w:p w14:paraId="4732852E" w14:textId="77777777" w:rsidR="00F25DC4" w:rsidRPr="00DB6B44" w:rsidRDefault="00F25DC4" w:rsidP="00F25DC4">
      <w:pPr>
        <w:pStyle w:val="Kop2"/>
        <w:ind w:left="567" w:hanging="567"/>
        <w:rPr>
          <w:lang w:val="nl"/>
        </w:rPr>
      </w:pPr>
      <w:bookmarkStart w:id="2" w:name="_Toc161123645"/>
      <w:bookmarkEnd w:id="0"/>
      <w:r>
        <w:rPr>
          <w:lang w:val="nl"/>
        </w:rPr>
        <w:t>De aanbestedende overheid</w:t>
      </w:r>
      <w:bookmarkEnd w:id="2"/>
    </w:p>
    <w:p w14:paraId="51D19090" w14:textId="77777777" w:rsidR="00F25DC4" w:rsidRDefault="00F25DC4" w:rsidP="00F25DC4">
      <w:r>
        <w:t xml:space="preserve">Het agentschap Wonen in Vlaanderen is aanbestedende overheid en </w:t>
      </w:r>
      <w:r w:rsidRPr="00E22D0A">
        <w:t>treedt voor deze opdracht op als aankoopcentrale</w:t>
      </w:r>
      <w:r>
        <w:rPr>
          <w:rStyle w:val="Voetnootmarkering"/>
        </w:rPr>
        <w:footnoteReference w:id="1"/>
      </w:r>
      <w:r>
        <w:t>.</w:t>
      </w:r>
    </w:p>
    <w:p w14:paraId="6FA3D71A" w14:textId="77777777" w:rsidR="00F25DC4" w:rsidRDefault="00F25DC4" w:rsidP="00F25DC4"/>
    <w:p w14:paraId="7B7FE4C5" w14:textId="77777777" w:rsidR="00F25DC4" w:rsidRPr="00B60B93" w:rsidRDefault="00F25DC4" w:rsidP="00F25DC4">
      <w:pPr>
        <w:jc w:val="both"/>
      </w:pPr>
      <w:r>
        <w:t>Wonen in Vlaanderen</w:t>
      </w:r>
    </w:p>
    <w:p w14:paraId="74786228" w14:textId="77777777" w:rsidR="00F25DC4" w:rsidRDefault="00F25DC4" w:rsidP="00F25DC4">
      <w:pPr>
        <w:tabs>
          <w:tab w:val="left" w:pos="2694"/>
          <w:tab w:val="left" w:pos="5812"/>
        </w:tabs>
      </w:pPr>
      <w:r>
        <w:t>Bezoekadres: Havenlaan 88 bus 40, 1000 Brussel</w:t>
      </w:r>
    </w:p>
    <w:p w14:paraId="495A9DD4" w14:textId="77777777" w:rsidR="00F25DC4" w:rsidRPr="0037540F" w:rsidRDefault="00F25DC4" w:rsidP="00F25DC4">
      <w:pPr>
        <w:tabs>
          <w:tab w:val="left" w:pos="2694"/>
          <w:tab w:val="left" w:pos="5812"/>
        </w:tabs>
        <w:rPr>
          <w:highlight w:val="yellow"/>
        </w:rPr>
      </w:pPr>
      <w:r>
        <w:t>Postadres: Koning Albert II-laan 15 bus 253, 1210 Brussel</w:t>
      </w:r>
    </w:p>
    <w:p w14:paraId="3465AD40" w14:textId="77777777" w:rsidR="00F25DC4" w:rsidRPr="008F518A" w:rsidRDefault="00F25DC4" w:rsidP="00F25DC4">
      <w:pPr>
        <w:rPr>
          <w:lang w:val="en-GB"/>
        </w:rPr>
      </w:pPr>
      <w:r>
        <w:rPr>
          <w:lang w:val="en-GB"/>
        </w:rPr>
        <w:t>E-m</w:t>
      </w:r>
      <w:r w:rsidRPr="008F518A">
        <w:rPr>
          <w:lang w:val="en-GB"/>
        </w:rPr>
        <w:t xml:space="preserve">ail: </w:t>
      </w:r>
      <w:hyperlink r:id="rId12" w:history="1">
        <w:r w:rsidRPr="00B264DE">
          <w:rPr>
            <w:rStyle w:val="Hyperlink"/>
            <w:lang w:val="en-GB"/>
          </w:rPr>
          <w:t>designandbuild.wonen@vlaanderen.be</w:t>
        </w:r>
      </w:hyperlink>
    </w:p>
    <w:p w14:paraId="3BB444EB" w14:textId="77777777" w:rsidR="00F25DC4" w:rsidRDefault="00F25DC4" w:rsidP="00F25DC4">
      <w:pPr>
        <w:jc w:val="both"/>
        <w:rPr>
          <w:lang w:val="en-GB"/>
        </w:rPr>
      </w:pPr>
    </w:p>
    <w:p w14:paraId="74F421B9" w14:textId="75195415" w:rsidR="00A50715" w:rsidRPr="00A50715" w:rsidRDefault="00A50715" w:rsidP="00F25DC4">
      <w:pPr>
        <w:jc w:val="both"/>
      </w:pPr>
      <w:r w:rsidRPr="0072038E">
        <w:rPr>
          <w:rStyle w:val="normaltextrun"/>
          <w:rFonts w:eastAsiaTheme="majorEastAsia" w:cstheme="minorHAnsi"/>
        </w:rPr>
        <w:t>In fase 3 (onderhandelingsfase) treedt de woonmaatschappij op als aanbestedende overheid</w:t>
      </w:r>
      <w:r>
        <w:rPr>
          <w:rStyle w:val="normaltextrun"/>
          <w:rFonts w:eastAsiaTheme="majorEastAsia" w:cstheme="minorHAnsi"/>
        </w:rPr>
        <w:t>.</w:t>
      </w:r>
    </w:p>
    <w:p w14:paraId="166F0A36" w14:textId="6276ECB7" w:rsidR="00A216D5" w:rsidRDefault="00F25DC4" w:rsidP="00F25DC4">
      <w:pPr>
        <w:pStyle w:val="Kop2"/>
        <w:rPr>
          <w:lang w:val="nl"/>
        </w:rPr>
      </w:pPr>
      <w:r w:rsidRPr="00602315">
        <w:rPr>
          <w:lang w:val="nl"/>
        </w:rPr>
        <w:t>Plaatsingswijze</w:t>
      </w:r>
      <w:r>
        <w:rPr>
          <w:lang w:val="nl"/>
        </w:rPr>
        <w:t xml:space="preserve"> van de opdracht</w:t>
      </w:r>
    </w:p>
    <w:p w14:paraId="03D11421" w14:textId="77777777" w:rsidR="00F25DC4" w:rsidRDefault="00F25DC4" w:rsidP="00F25DC4">
      <w:pPr>
        <w:spacing w:line="240" w:lineRule="auto"/>
        <w:contextualSpacing w:val="0"/>
        <w:jc w:val="both"/>
      </w:pPr>
      <w:bookmarkStart w:id="3" w:name="_Hlk11237773"/>
      <w:r>
        <w:t>De aanbestedende overheid plaatst de raamovereenkomst via een mededingingsprocedure met onderhandeling en treedt op als aankoopcentrale voor de mogelijke afnemers.</w:t>
      </w:r>
    </w:p>
    <w:p w14:paraId="60EFB007" w14:textId="77777777" w:rsidR="003A0C93" w:rsidRDefault="003A0C93" w:rsidP="00F25DC4">
      <w:pPr>
        <w:spacing w:line="240" w:lineRule="auto"/>
        <w:contextualSpacing w:val="0"/>
        <w:jc w:val="both"/>
      </w:pPr>
    </w:p>
    <w:p w14:paraId="4CED37B2" w14:textId="3B4B1FA8" w:rsidR="003A0C93" w:rsidRDefault="003A0C93" w:rsidP="00F25DC4">
      <w:pPr>
        <w:spacing w:line="240" w:lineRule="auto"/>
        <w:contextualSpacing w:val="0"/>
        <w:jc w:val="both"/>
      </w:pPr>
      <w:r>
        <w:t xml:space="preserve">De memorie van toelichting van de Wet op </w:t>
      </w:r>
      <w:r w:rsidR="00EC415D">
        <w:t xml:space="preserve">Overheidsopdrachten van 17 juni 2016 verduidelijkt dat iedere opdracht die betrekking heeft op ontwerpactiviteiten onder deze mogelijkheid valt, ongeacht of ze alleen betrekking heeft op ontwerpactiviteiten of ook op andere prestaties zoals de uitvoering in </w:t>
      </w:r>
      <w:proofErr w:type="spellStart"/>
      <w:r w:rsidR="00EC415D">
        <w:t>casu</w:t>
      </w:r>
      <w:proofErr w:type="spellEnd"/>
      <w:r w:rsidR="00EC415D">
        <w:t>.</w:t>
      </w:r>
    </w:p>
    <w:p w14:paraId="4067D134" w14:textId="77777777" w:rsidR="00EC415D" w:rsidRDefault="00EC415D" w:rsidP="00F25DC4">
      <w:pPr>
        <w:spacing w:line="240" w:lineRule="auto"/>
        <w:contextualSpacing w:val="0"/>
        <w:jc w:val="both"/>
      </w:pPr>
    </w:p>
    <w:p w14:paraId="57FA5C7D" w14:textId="6C66C5A0" w:rsidR="00EC415D" w:rsidRDefault="00EC415D" w:rsidP="00F25DC4">
      <w:pPr>
        <w:spacing w:line="240" w:lineRule="auto"/>
        <w:contextualSpacing w:val="0"/>
        <w:jc w:val="both"/>
      </w:pPr>
      <w:r>
        <w:t xml:space="preserve">De aanbestedende overheid </w:t>
      </w:r>
      <w:r w:rsidR="002E7738">
        <w:t>kiest de economisch meest voordelige offerte op basis van de beste prijs</w:t>
      </w:r>
      <w:r w:rsidR="001B4E98">
        <w:t xml:space="preserve">- </w:t>
      </w:r>
      <w:r w:rsidR="002E7738">
        <w:t>kwaliteits</w:t>
      </w:r>
      <w:r w:rsidR="001B4E98">
        <w:t>v</w:t>
      </w:r>
      <w:r w:rsidR="002E7738">
        <w:t xml:space="preserve">erhouding. De gunningscriteria dienen als basis voor de </w:t>
      </w:r>
      <w:r w:rsidR="001B4E98">
        <w:t>beoordeling</w:t>
      </w:r>
      <w:r w:rsidR="002E7738">
        <w:t xml:space="preserve"> en de rangschikking va</w:t>
      </w:r>
      <w:r w:rsidR="001B4E98">
        <w:t xml:space="preserve">n de offertes. </w:t>
      </w:r>
      <w:r w:rsidR="0017649B">
        <w:t>H</w:t>
      </w:r>
      <w:r w:rsidR="002F3789">
        <w:t xml:space="preserve">et bestek </w:t>
      </w:r>
      <w:r w:rsidR="0017649B">
        <w:t xml:space="preserve">vermeldt de gunningscriteria </w:t>
      </w:r>
      <w:r w:rsidR="002F3789">
        <w:t>voor deze opdracht.</w:t>
      </w:r>
    </w:p>
    <w:bookmarkEnd w:id="3"/>
    <w:p w14:paraId="5682A1DB" w14:textId="77777777" w:rsidR="000343E2" w:rsidRPr="0072038E" w:rsidRDefault="000343E2" w:rsidP="000343E2">
      <w:pPr>
        <w:pStyle w:val="Kop2"/>
        <w:rPr>
          <w:rFonts w:cstheme="minorHAnsi"/>
        </w:rPr>
      </w:pPr>
      <w:r w:rsidRPr="0072038E">
        <w:rPr>
          <w:rFonts w:cstheme="minorHAnsi"/>
        </w:rPr>
        <w:lastRenderedPageBreak/>
        <w:t>inschrijver/ondernemer</w:t>
      </w:r>
      <w:r w:rsidRPr="0072038E">
        <w:rPr>
          <w:rStyle w:val="Voetnootmarkering"/>
          <w:rFonts w:cstheme="minorHAnsi"/>
        </w:rPr>
        <w:footnoteReference w:id="2"/>
      </w:r>
    </w:p>
    <w:p w14:paraId="57C577D1" w14:textId="1D2B62A7" w:rsidR="00F25DC4" w:rsidRDefault="00F269CD" w:rsidP="00F25DC4">
      <w:r>
        <w:t>De inschrijver (</w:t>
      </w:r>
      <w:r w:rsidR="000343E2">
        <w:t>N</w:t>
      </w:r>
      <w:r w:rsidR="00F25DC4">
        <w:t xml:space="preserve">aam en rechtsvorm </w:t>
      </w:r>
      <w:r w:rsidR="00A9391C">
        <w:t>onderneming</w:t>
      </w:r>
      <w:r>
        <w:t>)</w:t>
      </w:r>
    </w:p>
    <w:sdt>
      <w:sdtPr>
        <w:rPr>
          <w:highlight w:val="lightGray"/>
        </w:rPr>
        <w:id w:val="-2052828530"/>
        <w:placeholder>
          <w:docPart w:val="50BE1F9BE4414407BD559438FA4265C4"/>
        </w:placeholder>
        <w:showingPlcHdr/>
        <w:text/>
      </w:sdtPr>
      <w:sdtContent>
        <w:p w14:paraId="01B277AB" w14:textId="77777777" w:rsidR="00F25DC4" w:rsidRDefault="00F25DC4" w:rsidP="00F25DC4">
          <w:pPr>
            <w:rPr>
              <w:highlight w:val="lightGray"/>
            </w:rPr>
          </w:pPr>
          <w:r w:rsidRPr="00510F3A">
            <w:rPr>
              <w:rStyle w:val="Tekstvantijdelijkeaanduiding"/>
              <w:highlight w:val="lightGray"/>
            </w:rPr>
            <w:t>Klik of tik om tekst in te voeren.</w:t>
          </w:r>
        </w:p>
      </w:sdtContent>
    </w:sdt>
    <w:p w14:paraId="7331C1B6" w14:textId="77777777" w:rsidR="00F25DC4" w:rsidRDefault="00F25DC4" w:rsidP="00F25DC4"/>
    <w:p w14:paraId="60AC34E7" w14:textId="2BE2143E" w:rsidR="00F25DC4" w:rsidRDefault="00F25DC4" w:rsidP="00F25DC4">
      <w:r>
        <w:t>Adres maatschappelijke zetel</w:t>
      </w:r>
    </w:p>
    <w:sdt>
      <w:sdtPr>
        <w:rPr>
          <w:highlight w:val="lightGray"/>
        </w:rPr>
        <w:id w:val="676858492"/>
        <w:placeholder>
          <w:docPart w:val="A77AF8719B274797A4E35CB40CC1D082"/>
        </w:placeholder>
        <w:showingPlcHdr/>
        <w:text/>
      </w:sdtPr>
      <w:sdtContent>
        <w:p w14:paraId="47B05161" w14:textId="77777777" w:rsidR="00F25DC4" w:rsidRDefault="00F25DC4" w:rsidP="00F25DC4">
          <w:pPr>
            <w:rPr>
              <w:highlight w:val="lightGray"/>
            </w:rPr>
          </w:pPr>
          <w:r w:rsidRPr="00510F3A">
            <w:rPr>
              <w:rStyle w:val="Tekstvantijdelijkeaanduiding"/>
              <w:highlight w:val="lightGray"/>
            </w:rPr>
            <w:t>Klik of tik om tekst in te voeren.</w:t>
          </w:r>
        </w:p>
      </w:sdtContent>
    </w:sdt>
    <w:p w14:paraId="017C2F39" w14:textId="77777777" w:rsidR="00F25DC4" w:rsidRDefault="00F25DC4" w:rsidP="00F25DC4"/>
    <w:p w14:paraId="3EDCEACF" w14:textId="0EB65499" w:rsidR="00F25DC4" w:rsidRDefault="00BC4BAC" w:rsidP="00F25DC4">
      <w:r>
        <w:t>Ingeschreven met o</w:t>
      </w:r>
      <w:r w:rsidR="00F25DC4">
        <w:t>ndernemingsnummer</w:t>
      </w:r>
    </w:p>
    <w:sdt>
      <w:sdtPr>
        <w:rPr>
          <w:highlight w:val="lightGray"/>
        </w:rPr>
        <w:id w:val="-1153361037"/>
        <w:placeholder>
          <w:docPart w:val="B47443EBD5AD4E95B313E50C40C9E615"/>
        </w:placeholder>
        <w:showingPlcHdr/>
        <w:text/>
      </w:sdtPr>
      <w:sdtContent>
        <w:p w14:paraId="35475F52" w14:textId="77777777" w:rsidR="00F25DC4" w:rsidRDefault="00F25DC4" w:rsidP="00F25DC4">
          <w:pPr>
            <w:rPr>
              <w:highlight w:val="lightGray"/>
            </w:rPr>
          </w:pPr>
          <w:r w:rsidRPr="00510F3A">
            <w:rPr>
              <w:rStyle w:val="Tekstvantijdelijkeaanduiding"/>
              <w:highlight w:val="lightGray"/>
            </w:rPr>
            <w:t>Klik of tik om tekst in te voeren.</w:t>
          </w:r>
        </w:p>
      </w:sdtContent>
    </w:sdt>
    <w:p w14:paraId="6A8078A5" w14:textId="77777777" w:rsidR="00F25DC4" w:rsidRDefault="00F25DC4" w:rsidP="00F25DC4"/>
    <w:p w14:paraId="4456019A" w14:textId="33B4B110" w:rsidR="00A9391C" w:rsidRDefault="00BC4BAC" w:rsidP="00A50715">
      <w:pPr>
        <w:rPr>
          <w:rFonts w:cstheme="minorHAnsi"/>
        </w:rPr>
      </w:pPr>
      <w:r>
        <w:rPr>
          <w:rFonts w:cstheme="minorHAnsi"/>
        </w:rPr>
        <w:t>Hierbij vertegenwoordigd door</w:t>
      </w:r>
      <w:r w:rsidR="00A9391C" w:rsidRPr="0072038E">
        <w:rPr>
          <w:rFonts w:cstheme="minorHAnsi"/>
        </w:rPr>
        <w:t xml:space="preserve"> </w:t>
      </w:r>
    </w:p>
    <w:p w14:paraId="43F9D6C2" w14:textId="2A2764E2" w:rsidR="00A50715" w:rsidRDefault="00000000" w:rsidP="00A50715">
      <w:pPr>
        <w:rPr>
          <w:highlight w:val="lightGray"/>
        </w:rPr>
      </w:pPr>
      <w:sdt>
        <w:sdtPr>
          <w:rPr>
            <w:highlight w:val="lightGray"/>
          </w:rPr>
          <w:id w:val="-1984688599"/>
          <w:placeholder>
            <w:docPart w:val="E3A9337F3F3A41FF9301C829AC889443"/>
          </w:placeholder>
          <w:showingPlcHdr/>
          <w:text/>
        </w:sdtPr>
        <w:sdtContent>
          <w:r w:rsidR="00A50715" w:rsidRPr="00510F3A">
            <w:rPr>
              <w:rStyle w:val="Tekstvantijdelijkeaanduiding"/>
              <w:highlight w:val="lightGray"/>
            </w:rPr>
            <w:t>Klik of tik om tekst in te voeren.</w:t>
          </w:r>
        </w:sdtContent>
      </w:sdt>
    </w:p>
    <w:p w14:paraId="4928FF63" w14:textId="77777777" w:rsidR="00A50715" w:rsidRDefault="00A50715" w:rsidP="00F25DC4"/>
    <w:p w14:paraId="74A36403" w14:textId="35F9719A" w:rsidR="00A50715" w:rsidRDefault="00A50715" w:rsidP="00F25DC4">
      <w:r>
        <w:t xml:space="preserve">Functie </w:t>
      </w:r>
      <w:r w:rsidR="00A9391C">
        <w:t xml:space="preserve">vertegenwoordiger </w:t>
      </w:r>
    </w:p>
    <w:sdt>
      <w:sdtPr>
        <w:rPr>
          <w:highlight w:val="lightGray"/>
        </w:rPr>
        <w:id w:val="-1127308681"/>
        <w:placeholder>
          <w:docPart w:val="EE930F0FF6AD466DA53A92AEFC8E5EA8"/>
        </w:placeholder>
        <w:showingPlcHdr/>
        <w:text/>
      </w:sdtPr>
      <w:sdtContent>
        <w:p w14:paraId="1010A129" w14:textId="77777777" w:rsidR="00A50715" w:rsidRDefault="00A50715" w:rsidP="00A50715">
          <w:pPr>
            <w:rPr>
              <w:highlight w:val="lightGray"/>
            </w:rPr>
          </w:pPr>
          <w:r w:rsidRPr="00510F3A">
            <w:rPr>
              <w:rStyle w:val="Tekstvantijdelijkeaanduiding"/>
              <w:highlight w:val="lightGray"/>
            </w:rPr>
            <w:t>Klik of tik om tekst in te voeren.</w:t>
          </w:r>
        </w:p>
      </w:sdtContent>
    </w:sdt>
    <w:p w14:paraId="3715E7BC" w14:textId="77777777" w:rsidR="00A50715" w:rsidRDefault="00A50715" w:rsidP="00F25DC4"/>
    <w:p w14:paraId="4FF16F69" w14:textId="1E6D8232" w:rsidR="00A50715" w:rsidRDefault="00A50715" w:rsidP="00F25DC4">
      <w:r>
        <w:t>E-mailadres</w:t>
      </w:r>
    </w:p>
    <w:sdt>
      <w:sdtPr>
        <w:rPr>
          <w:highlight w:val="lightGray"/>
        </w:rPr>
        <w:id w:val="-1577500436"/>
        <w:placeholder>
          <w:docPart w:val="2911AEAF44B547E2BE2A959E826D7160"/>
        </w:placeholder>
        <w:showingPlcHdr/>
        <w:text/>
      </w:sdtPr>
      <w:sdtContent>
        <w:p w14:paraId="7D38EA07" w14:textId="77777777" w:rsidR="00A50715" w:rsidRDefault="00A50715" w:rsidP="00A50715">
          <w:pPr>
            <w:rPr>
              <w:highlight w:val="lightGray"/>
            </w:rPr>
          </w:pPr>
          <w:r w:rsidRPr="00510F3A">
            <w:rPr>
              <w:rStyle w:val="Tekstvantijdelijkeaanduiding"/>
              <w:highlight w:val="lightGray"/>
            </w:rPr>
            <w:t>Klik of tik om tekst in te voeren.</w:t>
          </w:r>
        </w:p>
      </w:sdtContent>
    </w:sdt>
    <w:p w14:paraId="7D2D615E" w14:textId="77777777" w:rsidR="00A50715" w:rsidRDefault="00A50715" w:rsidP="00F25DC4"/>
    <w:p w14:paraId="1FE52245" w14:textId="2E982919" w:rsidR="00A50715" w:rsidRDefault="00A50715" w:rsidP="00F25DC4">
      <w:r>
        <w:t>Telefoonnummer</w:t>
      </w:r>
    </w:p>
    <w:sdt>
      <w:sdtPr>
        <w:rPr>
          <w:highlight w:val="lightGray"/>
        </w:rPr>
        <w:id w:val="476423523"/>
        <w:placeholder>
          <w:docPart w:val="E744448325D140AF9BBA8A0423D62D3A"/>
        </w:placeholder>
        <w:showingPlcHdr/>
        <w:text/>
      </w:sdtPr>
      <w:sdtContent>
        <w:p w14:paraId="125FBE29" w14:textId="77777777" w:rsidR="00A50715" w:rsidRDefault="00A50715" w:rsidP="00A50715">
          <w:pPr>
            <w:rPr>
              <w:highlight w:val="lightGray"/>
            </w:rPr>
          </w:pPr>
          <w:r w:rsidRPr="00510F3A">
            <w:rPr>
              <w:rStyle w:val="Tekstvantijdelijkeaanduiding"/>
              <w:highlight w:val="lightGray"/>
            </w:rPr>
            <w:t>Klik of tik om tekst in te voeren.</w:t>
          </w:r>
        </w:p>
      </w:sdtContent>
    </w:sdt>
    <w:p w14:paraId="2C853AF1" w14:textId="77777777" w:rsidR="00A50715" w:rsidRDefault="00A50715" w:rsidP="00F25DC4"/>
    <w:p w14:paraId="07094356" w14:textId="74820202" w:rsidR="00A9391C" w:rsidRPr="0072038E" w:rsidRDefault="00A9391C" w:rsidP="00A9391C">
      <w:pPr>
        <w:jc w:val="both"/>
        <w:rPr>
          <w:rFonts w:cstheme="minorHAnsi"/>
        </w:rPr>
      </w:pPr>
      <w:proofErr w:type="gramStart"/>
      <w:r w:rsidRPr="0072038E">
        <w:rPr>
          <w:rFonts w:cstheme="minorHAnsi"/>
        </w:rPr>
        <w:t>verklaart</w:t>
      </w:r>
      <w:proofErr w:type="gramEnd"/>
      <w:r w:rsidRPr="0072038E">
        <w:rPr>
          <w:rFonts w:cstheme="minorHAnsi"/>
        </w:rPr>
        <w:t xml:space="preserve"> kennis te hebben genomen van de </w:t>
      </w:r>
      <w:r>
        <w:rPr>
          <w:rFonts w:cstheme="minorHAnsi"/>
        </w:rPr>
        <w:t xml:space="preserve">aanbestedingsdocumenten, aanvaard formeel </w:t>
      </w:r>
      <w:r w:rsidRPr="0072038E">
        <w:rPr>
          <w:rFonts w:cstheme="minorHAnsi"/>
        </w:rPr>
        <w:t xml:space="preserve">de bepalingen en de voorwaarden ervan </w:t>
      </w:r>
      <w:r>
        <w:rPr>
          <w:rFonts w:cstheme="minorHAnsi"/>
        </w:rPr>
        <w:t xml:space="preserve">en stelt zich </w:t>
      </w:r>
      <w:r w:rsidRPr="0072038E">
        <w:rPr>
          <w:rFonts w:cstheme="minorHAnsi"/>
        </w:rPr>
        <w:t>kandidaat voor deeln</w:t>
      </w:r>
      <w:r>
        <w:rPr>
          <w:rFonts w:cstheme="minorHAnsi"/>
        </w:rPr>
        <w:t>eming</w:t>
      </w:r>
      <w:r w:rsidRPr="0072038E">
        <w:rPr>
          <w:rFonts w:cstheme="minorHAnsi"/>
        </w:rPr>
        <w:t xml:space="preserve"> aan bovenvermelde procedure.</w:t>
      </w:r>
    </w:p>
    <w:p w14:paraId="0968FBA9" w14:textId="77777777" w:rsidR="00A9391C" w:rsidRPr="0072038E" w:rsidRDefault="00A9391C" w:rsidP="00A9391C">
      <w:pPr>
        <w:rPr>
          <w:rFonts w:cstheme="minorHAnsi"/>
        </w:rPr>
      </w:pPr>
    </w:p>
    <w:p w14:paraId="1B8B2577" w14:textId="7CE43488" w:rsidR="00A9391C" w:rsidRPr="0072038E" w:rsidRDefault="00A9391C" w:rsidP="00A9391C">
      <w:pPr>
        <w:rPr>
          <w:rFonts w:cstheme="minorHAnsi"/>
        </w:rPr>
      </w:pPr>
      <w:r>
        <w:rPr>
          <w:rFonts w:cstheme="minorHAnsi"/>
        </w:rPr>
        <w:t xml:space="preserve">Onderstaande </w:t>
      </w:r>
      <w:r w:rsidRPr="0072038E">
        <w:rPr>
          <w:rFonts w:cstheme="minorHAnsi"/>
        </w:rPr>
        <w:t>punten A tot F zijn door ons gelezen, goedgekeurd en waar nodig aangevuld.</w:t>
      </w:r>
    </w:p>
    <w:p w14:paraId="4428FA02" w14:textId="77777777" w:rsidR="00A9391C" w:rsidRDefault="00A9391C" w:rsidP="00A9391C">
      <w:pPr>
        <w:jc w:val="both"/>
        <w:rPr>
          <w:rFonts w:cstheme="minorHAnsi"/>
        </w:rPr>
      </w:pPr>
      <w:r w:rsidRPr="0072038E">
        <w:rPr>
          <w:rFonts w:cstheme="minorHAnsi"/>
        </w:rPr>
        <w:t>Wij verlenen het agentschap Wonen in Vlaanderen machtiging om bij derden en openbare besturen alle nuttige financiële, technische of morele informatie over onze persoon/firma in te winnen.</w:t>
      </w:r>
    </w:p>
    <w:p w14:paraId="40D0BCB2" w14:textId="77777777" w:rsidR="00A9391C" w:rsidRPr="0072038E" w:rsidRDefault="00A9391C" w:rsidP="00A9391C">
      <w:pPr>
        <w:jc w:val="both"/>
        <w:rPr>
          <w:rFonts w:cstheme="minorHAnsi"/>
        </w:rPr>
      </w:pPr>
    </w:p>
    <w:p w14:paraId="1C8CCE8C" w14:textId="77777777" w:rsidR="00A9391C" w:rsidRPr="00A9391C" w:rsidRDefault="00A9391C" w:rsidP="0017649B">
      <w:pPr>
        <w:numPr>
          <w:ilvl w:val="0"/>
          <w:numId w:val="15"/>
        </w:numPr>
        <w:rPr>
          <w:rFonts w:cstheme="minorHAnsi"/>
        </w:rPr>
      </w:pPr>
      <w:r w:rsidRPr="00A9391C">
        <w:rPr>
          <w:rFonts w:cstheme="minorHAnsi"/>
        </w:rPr>
        <w:t xml:space="preserve">Nationaliteit: </w:t>
      </w:r>
      <w:sdt>
        <w:sdtPr>
          <w:rPr>
            <w:rFonts w:cstheme="minorHAnsi"/>
          </w:rPr>
          <w:id w:val="-1794590459"/>
          <w:placeholder>
            <w:docPart w:val="108C440E698F4E1596910E5735917AD0"/>
          </w:placeholder>
          <w:showingPlcHdr/>
        </w:sdtPr>
        <w:sdtContent>
          <w:r w:rsidRPr="00A9391C">
            <w:rPr>
              <w:rFonts w:cstheme="minorHAnsi"/>
              <w:color w:val="808080"/>
            </w:rPr>
            <w:t>Klik of tik om tekst in te voeren.</w:t>
          </w:r>
        </w:sdtContent>
      </w:sdt>
    </w:p>
    <w:p w14:paraId="60DC8F20" w14:textId="77777777" w:rsidR="00A9391C" w:rsidRPr="00A9391C" w:rsidRDefault="00A9391C" w:rsidP="0017649B">
      <w:pPr>
        <w:numPr>
          <w:ilvl w:val="0"/>
          <w:numId w:val="15"/>
        </w:numPr>
        <w:rPr>
          <w:rFonts w:cstheme="minorHAnsi"/>
        </w:rPr>
      </w:pPr>
      <w:r w:rsidRPr="00A9391C">
        <w:rPr>
          <w:rFonts w:cstheme="minorHAnsi"/>
        </w:rPr>
        <w:t xml:space="preserve">Btw-nummer: </w:t>
      </w:r>
      <w:sdt>
        <w:sdtPr>
          <w:rPr>
            <w:rFonts w:cstheme="minorHAnsi"/>
          </w:rPr>
          <w:id w:val="726574893"/>
          <w:placeholder>
            <w:docPart w:val="E6CCEED34FA04923ABB11E9EED48D392"/>
          </w:placeholder>
          <w:showingPlcHdr/>
        </w:sdtPr>
        <w:sdtContent>
          <w:r w:rsidRPr="00A9391C">
            <w:rPr>
              <w:rFonts w:cstheme="minorHAnsi"/>
              <w:color w:val="808080"/>
            </w:rPr>
            <w:t>Klik of tik om tekst in te voeren.</w:t>
          </w:r>
        </w:sdtContent>
      </w:sdt>
    </w:p>
    <w:p w14:paraId="086B964B" w14:textId="77777777" w:rsidR="00A9391C" w:rsidRPr="00A9391C" w:rsidRDefault="00A9391C" w:rsidP="0017649B">
      <w:pPr>
        <w:numPr>
          <w:ilvl w:val="0"/>
          <w:numId w:val="15"/>
        </w:numPr>
        <w:rPr>
          <w:rFonts w:cstheme="minorHAnsi"/>
        </w:rPr>
      </w:pPr>
      <w:r w:rsidRPr="00A9391C">
        <w:rPr>
          <w:rFonts w:cstheme="minorHAnsi"/>
        </w:rPr>
        <w:t xml:space="preserve">De inschrijver verklaart bij de RSZ geregistreerd te zijn onder nummer: </w:t>
      </w:r>
      <w:sdt>
        <w:sdtPr>
          <w:rPr>
            <w:rFonts w:cstheme="minorHAnsi"/>
          </w:rPr>
          <w:id w:val="-187293256"/>
          <w:placeholder>
            <w:docPart w:val="B43C10D131F249BA9B60F5FBE3CBA718"/>
          </w:placeholder>
          <w:showingPlcHdr/>
        </w:sdtPr>
        <w:sdtContent>
          <w:r w:rsidRPr="00A9391C">
            <w:rPr>
              <w:rFonts w:cstheme="minorHAnsi"/>
              <w:color w:val="808080"/>
            </w:rPr>
            <w:t>Klik of tik om tekst in te voeren.</w:t>
          </w:r>
        </w:sdtContent>
      </w:sdt>
    </w:p>
    <w:p w14:paraId="227182A8" w14:textId="22E3C28C" w:rsidR="00A9391C" w:rsidRPr="00A9391C" w:rsidRDefault="00A9391C" w:rsidP="0017649B">
      <w:pPr>
        <w:numPr>
          <w:ilvl w:val="0"/>
          <w:numId w:val="15"/>
        </w:numPr>
        <w:rPr>
          <w:rFonts w:cstheme="minorHAnsi"/>
        </w:rPr>
      </w:pPr>
      <w:r w:rsidRPr="00A9391C">
        <w:rPr>
          <w:rFonts w:cstheme="minorHAnsi"/>
        </w:rPr>
        <w:t>Erkenningsklasse (als de inschrijver een aannemer is</w:t>
      </w:r>
      <w:r>
        <w:rPr>
          <w:rFonts w:cstheme="minorHAnsi"/>
        </w:rPr>
        <w:t>)</w:t>
      </w:r>
      <w:r w:rsidRPr="00A9391C">
        <w:rPr>
          <w:rFonts w:cstheme="minorHAnsi"/>
        </w:rPr>
        <w:t xml:space="preserve">: </w:t>
      </w:r>
      <w:sdt>
        <w:sdtPr>
          <w:rPr>
            <w:rFonts w:cstheme="minorHAnsi"/>
          </w:rPr>
          <w:id w:val="-768771114"/>
          <w:placeholder>
            <w:docPart w:val="1409AEFA65574A669E37E7F454BD2ECC"/>
          </w:placeholder>
          <w:showingPlcHdr/>
        </w:sdtPr>
        <w:sdtContent>
          <w:r w:rsidRPr="00A9391C">
            <w:rPr>
              <w:rFonts w:cstheme="minorHAnsi"/>
              <w:color w:val="808080"/>
            </w:rPr>
            <w:t>Klik of tik om tekst in te voeren.</w:t>
          </w:r>
        </w:sdtContent>
      </w:sdt>
    </w:p>
    <w:p w14:paraId="77AE1E7A" w14:textId="77777777" w:rsidR="00A9391C" w:rsidRPr="00A9391C" w:rsidRDefault="00A9391C" w:rsidP="0017649B">
      <w:pPr>
        <w:numPr>
          <w:ilvl w:val="0"/>
          <w:numId w:val="15"/>
        </w:numPr>
        <w:rPr>
          <w:rFonts w:cstheme="minorHAnsi"/>
        </w:rPr>
      </w:pPr>
      <w:r w:rsidRPr="00A9391C">
        <w:rPr>
          <w:rFonts w:cstheme="minorHAnsi"/>
        </w:rPr>
        <w:t>De inschrijver verklaart zich niet in een toestand van uitsluiting te bevinden, zoals bedoeld in artikel 61, 62 en 63 van het KB Plaatsing van 18 april 2017. De aanbestedende overheid heeft het recht om attesten die de niet- uitsluiting bewijzen in elk stadium van de gunningsprocedure op te vragen.</w:t>
      </w:r>
    </w:p>
    <w:p w14:paraId="6DD4180B" w14:textId="77777777" w:rsidR="00A9391C" w:rsidRPr="00A9391C" w:rsidRDefault="00A9391C" w:rsidP="0017649B">
      <w:pPr>
        <w:numPr>
          <w:ilvl w:val="0"/>
          <w:numId w:val="15"/>
        </w:numPr>
        <w:rPr>
          <w:rFonts w:cstheme="minorHAnsi"/>
        </w:rPr>
      </w:pPr>
      <w:r w:rsidRPr="00A9391C">
        <w:rPr>
          <w:rFonts w:cstheme="minorHAnsi"/>
        </w:rPr>
        <w:t>De inschrijver verklaart zich niet in een toestand van belangenvermenging te bevinden zoals bedoeld in art. 6 en 69 van de wet overheidsopdrachten van 17 juni 2017.</w:t>
      </w:r>
    </w:p>
    <w:p w14:paraId="13CB1E00" w14:textId="77777777" w:rsidR="00A9391C" w:rsidRPr="0072038E" w:rsidRDefault="00A9391C" w:rsidP="00A9391C">
      <w:pPr>
        <w:pStyle w:val="Kop2"/>
        <w:rPr>
          <w:rFonts w:cstheme="minorHAnsi"/>
        </w:rPr>
      </w:pPr>
      <w:r w:rsidRPr="0072038E">
        <w:rPr>
          <w:rFonts w:cstheme="minorHAnsi"/>
        </w:rPr>
        <w:lastRenderedPageBreak/>
        <w:t>taalgebruik</w:t>
      </w:r>
    </w:p>
    <w:p w14:paraId="724AAB3B" w14:textId="77777777" w:rsidR="00A9391C" w:rsidRPr="0072038E" w:rsidRDefault="00A9391C" w:rsidP="00A9391C">
      <w:pPr>
        <w:jc w:val="both"/>
        <w:rPr>
          <w:rFonts w:cstheme="minorHAnsi"/>
        </w:rPr>
      </w:pPr>
      <w:r w:rsidRPr="0072038E">
        <w:rPr>
          <w:rFonts w:cstheme="minorHAnsi"/>
        </w:rPr>
        <w:t>De inschrijver communiceert mondeling en schriftelijk alleen in het Nederlands met de aanbestedende overheid. Als documenten niet in het Nederlands beschikbaar zijn, kan de aanbestedende overheid een beëdigde vertaling eisen.</w:t>
      </w:r>
    </w:p>
    <w:p w14:paraId="24F0B79A" w14:textId="77777777" w:rsidR="00A9391C" w:rsidRDefault="00A9391C" w:rsidP="00A9391C">
      <w:pPr>
        <w:pStyle w:val="Kop2"/>
        <w:rPr>
          <w:rFonts w:cstheme="minorHAnsi"/>
        </w:rPr>
      </w:pPr>
      <w:r w:rsidRPr="0072038E">
        <w:rPr>
          <w:rFonts w:cstheme="minorHAnsi"/>
        </w:rPr>
        <w:t>indiening van de aanvraag tot deeln</w:t>
      </w:r>
      <w:r>
        <w:rPr>
          <w:rFonts w:cstheme="minorHAnsi"/>
        </w:rPr>
        <w:t>eming</w:t>
      </w:r>
    </w:p>
    <w:p w14:paraId="634D7606" w14:textId="68A5DB27" w:rsidR="00A9391C" w:rsidRPr="00A9391C" w:rsidRDefault="00A9391C" w:rsidP="00A9391C">
      <w:r w:rsidRPr="0072038E">
        <w:rPr>
          <w:rFonts w:cstheme="minorHAnsi"/>
        </w:rPr>
        <w:t>De indiening van de aanvraag tot deeln</w:t>
      </w:r>
      <w:r>
        <w:rPr>
          <w:rFonts w:cstheme="minorHAnsi"/>
        </w:rPr>
        <w:t>eming</w:t>
      </w:r>
      <w:r w:rsidRPr="0072038E">
        <w:rPr>
          <w:rFonts w:cstheme="minorHAnsi"/>
        </w:rPr>
        <w:t xml:space="preserve"> gebeurt via </w:t>
      </w:r>
      <w:hyperlink r:id="rId13" w:history="1">
        <w:r w:rsidRPr="00A9391C">
          <w:rPr>
            <w:rStyle w:val="Hyperlink"/>
            <w:rFonts w:cstheme="minorHAnsi"/>
          </w:rPr>
          <w:t>het Belgische e-Procurement platform</w:t>
        </w:r>
      </w:hyperlink>
      <w:r>
        <w:rPr>
          <w:rFonts w:cstheme="minorHAnsi"/>
        </w:rPr>
        <w:t>.</w:t>
      </w:r>
    </w:p>
    <w:p w14:paraId="0B58B556" w14:textId="77777777" w:rsidR="00A9391C" w:rsidRPr="0072038E" w:rsidRDefault="00A9391C" w:rsidP="00A9391C">
      <w:pPr>
        <w:pStyle w:val="Kop2"/>
        <w:rPr>
          <w:rFonts w:cstheme="minorHAnsi"/>
        </w:rPr>
      </w:pPr>
      <w:r w:rsidRPr="0072038E">
        <w:rPr>
          <w:rFonts w:cstheme="minorHAnsi"/>
        </w:rPr>
        <w:t>raadpleging van het dossier</w:t>
      </w:r>
    </w:p>
    <w:p w14:paraId="65315924" w14:textId="22C18920" w:rsidR="00A9391C" w:rsidRPr="0072038E" w:rsidRDefault="00A9391C" w:rsidP="00A9391C">
      <w:pPr>
        <w:rPr>
          <w:rFonts w:cstheme="minorHAnsi"/>
        </w:rPr>
      </w:pPr>
      <w:r w:rsidRPr="0072038E">
        <w:rPr>
          <w:rFonts w:cstheme="minorHAnsi"/>
        </w:rPr>
        <w:t xml:space="preserve">U kunt het dossier raadplegen via </w:t>
      </w:r>
      <w:hyperlink r:id="rId14" w:history="1">
        <w:r w:rsidRPr="0072038E">
          <w:rPr>
            <w:rStyle w:val="Hyperlink"/>
            <w:rFonts w:cstheme="minorHAnsi"/>
          </w:rPr>
          <w:t>de website van Wonen in Vlaanderen</w:t>
        </w:r>
      </w:hyperlink>
      <w:r w:rsidRPr="0072038E">
        <w:rPr>
          <w:rFonts w:cstheme="minorHAnsi"/>
        </w:rPr>
        <w:t>.</w:t>
      </w:r>
    </w:p>
    <w:p w14:paraId="31359D0F" w14:textId="77777777" w:rsidR="00A9391C" w:rsidRPr="0072038E" w:rsidRDefault="00A9391C" w:rsidP="00A9391C">
      <w:pPr>
        <w:rPr>
          <w:rFonts w:cstheme="minorHAnsi"/>
        </w:rPr>
      </w:pPr>
    </w:p>
    <w:p w14:paraId="70D72043" w14:textId="77777777" w:rsidR="00A9391C" w:rsidRPr="0072038E" w:rsidRDefault="00A9391C" w:rsidP="00A9391C">
      <w:pPr>
        <w:rPr>
          <w:rFonts w:cstheme="minorHAnsi"/>
        </w:rPr>
      </w:pPr>
      <w:r w:rsidRPr="0072038E">
        <w:rPr>
          <w:rFonts w:cstheme="minorHAnsi"/>
        </w:rPr>
        <w:t xml:space="preserve">Opgemaakt in </w:t>
      </w:r>
      <w:sdt>
        <w:sdtPr>
          <w:rPr>
            <w:rFonts w:cstheme="minorHAnsi"/>
          </w:rPr>
          <w:id w:val="606465191"/>
          <w:placeholder>
            <w:docPart w:val="18827C27E5564119A7CA2616912C0570"/>
          </w:placeholder>
          <w:showingPlcHdr/>
        </w:sdtPr>
        <w:sdtContent>
          <w:r w:rsidRPr="0072038E">
            <w:rPr>
              <w:rStyle w:val="Tekstvantijdelijkeaanduiding"/>
              <w:rFonts w:cstheme="minorHAnsi"/>
            </w:rPr>
            <w:t>Klik of tik om tekst in te voeren.</w:t>
          </w:r>
        </w:sdtContent>
      </w:sdt>
    </w:p>
    <w:p w14:paraId="07FDA60D" w14:textId="77777777" w:rsidR="00A9391C" w:rsidRPr="0072038E" w:rsidRDefault="00A9391C" w:rsidP="00A9391C">
      <w:pPr>
        <w:rPr>
          <w:rFonts w:cstheme="minorHAnsi"/>
        </w:rPr>
      </w:pPr>
      <w:r w:rsidRPr="0072038E">
        <w:rPr>
          <w:rFonts w:cstheme="minorHAnsi"/>
        </w:rPr>
        <w:t xml:space="preserve">Op </w:t>
      </w:r>
      <w:sdt>
        <w:sdtPr>
          <w:rPr>
            <w:rFonts w:cstheme="minorHAnsi"/>
          </w:rPr>
          <w:id w:val="302816077"/>
          <w:placeholder>
            <w:docPart w:val="CCA4A328CE5B4A00BE1663C66CDAEF9D"/>
          </w:placeholder>
          <w:showingPlcHdr/>
        </w:sdtPr>
        <w:sdtContent>
          <w:r w:rsidRPr="0072038E">
            <w:rPr>
              <w:rStyle w:val="Tekstvantijdelijkeaanduiding"/>
              <w:rFonts w:cstheme="minorHAnsi"/>
            </w:rPr>
            <w:t>Klik of tik om tekst in te voeren.</w:t>
          </w:r>
        </w:sdtContent>
      </w:sdt>
    </w:p>
    <w:p w14:paraId="28D7F001" w14:textId="77777777" w:rsidR="00A9391C" w:rsidRPr="0072038E" w:rsidRDefault="00A9391C" w:rsidP="00A9391C">
      <w:pPr>
        <w:rPr>
          <w:rFonts w:cstheme="minorHAnsi"/>
        </w:rPr>
      </w:pPr>
    </w:p>
    <w:p w14:paraId="7F1F2170" w14:textId="77777777" w:rsidR="00A9391C" w:rsidRPr="0072038E" w:rsidRDefault="00A9391C" w:rsidP="00A9391C">
      <w:pPr>
        <w:rPr>
          <w:rFonts w:cstheme="minorHAnsi"/>
        </w:rPr>
      </w:pPr>
    </w:p>
    <w:p w14:paraId="6852C60A" w14:textId="77777777" w:rsidR="00A9391C" w:rsidRPr="0072038E" w:rsidRDefault="00A9391C" w:rsidP="00A9391C">
      <w:pPr>
        <w:rPr>
          <w:rFonts w:cstheme="minorHAnsi"/>
        </w:rPr>
      </w:pPr>
      <w:r w:rsidRPr="0072038E">
        <w:rPr>
          <w:rFonts w:cstheme="minorHAnsi"/>
        </w:rPr>
        <w:t>De inschrijver(s),</w:t>
      </w:r>
    </w:p>
    <w:p w14:paraId="4A844D51" w14:textId="77777777" w:rsidR="00A9391C" w:rsidRDefault="00A9391C" w:rsidP="00A9391C">
      <w:pPr>
        <w:rPr>
          <w:rFonts w:cstheme="minorHAnsi"/>
        </w:rPr>
      </w:pPr>
    </w:p>
    <w:p w14:paraId="5096F48A" w14:textId="77777777" w:rsidR="00A9391C" w:rsidRDefault="00A9391C" w:rsidP="00A9391C">
      <w:pPr>
        <w:rPr>
          <w:rFonts w:cstheme="minorHAnsi"/>
        </w:rPr>
      </w:pPr>
    </w:p>
    <w:p w14:paraId="4A304359" w14:textId="77777777" w:rsidR="00A9391C" w:rsidRDefault="00A9391C" w:rsidP="00A9391C">
      <w:pPr>
        <w:rPr>
          <w:rFonts w:cstheme="minorHAnsi"/>
        </w:rPr>
      </w:pPr>
    </w:p>
    <w:p w14:paraId="389498C8" w14:textId="77777777" w:rsidR="00A9391C" w:rsidRPr="0072038E" w:rsidRDefault="00A9391C" w:rsidP="00A9391C">
      <w:pPr>
        <w:rPr>
          <w:rFonts w:cstheme="minorHAnsi"/>
        </w:rPr>
      </w:pPr>
    </w:p>
    <w:sdt>
      <w:sdtPr>
        <w:rPr>
          <w:rFonts w:cstheme="minorHAnsi"/>
        </w:rPr>
        <w:id w:val="605469620"/>
        <w:placeholder>
          <w:docPart w:val="3916BD8834754717A955F296D922CD7A"/>
        </w:placeholder>
        <w:showingPlcHdr/>
      </w:sdtPr>
      <w:sdtContent>
        <w:p w14:paraId="37B5F644" w14:textId="77777777" w:rsidR="00A9391C" w:rsidRPr="00F87712" w:rsidRDefault="00A9391C" w:rsidP="00A9391C">
          <w:r w:rsidRPr="0072038E">
            <w:rPr>
              <w:rStyle w:val="Tekstvantijdelijkeaanduiding"/>
              <w:rFonts w:cstheme="minorHAnsi"/>
            </w:rPr>
            <w:t>Naam en functie</w:t>
          </w:r>
        </w:p>
      </w:sdtContent>
    </w:sdt>
    <w:p w14:paraId="643256EA" w14:textId="56B55EF8" w:rsidR="00A50715" w:rsidRPr="00F25DC4" w:rsidRDefault="00A50715" w:rsidP="003C2E11">
      <w:pPr>
        <w:pStyle w:val="Kop2"/>
        <w:numPr>
          <w:ilvl w:val="0"/>
          <w:numId w:val="0"/>
        </w:numPr>
      </w:pPr>
    </w:p>
    <w:sectPr w:rsidR="00A50715" w:rsidRPr="00F25DC4" w:rsidSect="00B07D2C">
      <w:footerReference w:type="default" r:id="rId15"/>
      <w:footerReference w:type="first" r:id="rId16"/>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8C514" w14:textId="77777777" w:rsidR="00B07D2C" w:rsidRDefault="00B07D2C" w:rsidP="00C41C85">
      <w:pPr>
        <w:spacing w:line="240" w:lineRule="auto"/>
      </w:pPr>
      <w:r>
        <w:separator/>
      </w:r>
    </w:p>
  </w:endnote>
  <w:endnote w:type="continuationSeparator" w:id="0">
    <w:p w14:paraId="60E97535" w14:textId="77777777" w:rsidR="00B07D2C" w:rsidRDefault="00B07D2C"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56542F-5A07-4059-87A5-6EB8873658B5}"/>
    <w:embedBold r:id="rId2" w:fontKey="{891A71F9-07AD-4B6C-AD99-E5612ED0F42D}"/>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2F43" w14:textId="0CEE59E4"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307F2F02" wp14:editId="1A3B3E5D">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D92">
      <w:rPr>
        <w:rFonts w:cs="Calibri"/>
        <w:sz w:val="18"/>
        <w:szCs w:val="18"/>
      </w:rPr>
      <w:tab/>
    </w:r>
  </w:p>
  <w:p w14:paraId="0A790E43"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6124C9A0" w14:textId="4632FAE9" w:rsidR="00742D22" w:rsidRPr="00742D22" w:rsidRDefault="00742D22" w:rsidP="00983CB7">
    <w:pPr>
      <w:pStyle w:val="Koptekst"/>
      <w:tabs>
        <w:tab w:val="left" w:pos="3024"/>
        <w:tab w:val="center" w:pos="9356"/>
        <w:tab w:val="right" w:pos="10206"/>
      </w:tabs>
      <w:spacing w:before="200" w:after="120"/>
    </w:pPr>
    <w:r w:rsidRPr="00742D22">
      <w:rPr>
        <w:rFonts w:cs="Calibri"/>
        <w:sz w:val="18"/>
        <w:szCs w:val="18"/>
      </w:rPr>
      <w:tab/>
    </w:r>
    <w:r w:rsidR="00983CB7">
      <w:rPr>
        <w:rFonts w:cs="Calibri"/>
        <w:sz w:val="18"/>
        <w:szCs w:val="18"/>
      </w:rPr>
      <w:t xml:space="preserve">D&amp;B2024 – Aanvraag </w:t>
    </w:r>
    <w:r w:rsidR="003C0CD6">
      <w:rPr>
        <w:rFonts w:cs="Calibri"/>
        <w:sz w:val="18"/>
        <w:szCs w:val="18"/>
      </w:rPr>
      <w:t>deelneming selectiefase (fase 1)</w:t>
    </w:r>
    <w:r w:rsidR="00983CB7">
      <w:rPr>
        <w:rFonts w:cs="Calibri"/>
        <w:sz w:val="18"/>
        <w:szCs w:val="18"/>
      </w:rPr>
      <w:tab/>
    </w:r>
    <w:r w:rsidRPr="00742D22">
      <w:rPr>
        <w:rFonts w:cs="Calibri"/>
        <w:sz w:val="18"/>
        <w:szCs w:val="18"/>
      </w:rPr>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E7D7"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6DD43911" wp14:editId="019E45BA">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90B1C"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35CBE925"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AF5C3" w14:textId="77777777" w:rsidR="00B07D2C" w:rsidRDefault="00B07D2C" w:rsidP="00C41C85">
      <w:pPr>
        <w:spacing w:line="240" w:lineRule="auto"/>
      </w:pPr>
      <w:r>
        <w:separator/>
      </w:r>
    </w:p>
  </w:footnote>
  <w:footnote w:type="continuationSeparator" w:id="0">
    <w:p w14:paraId="0D285194" w14:textId="77777777" w:rsidR="00B07D2C" w:rsidRDefault="00B07D2C" w:rsidP="00C41C85">
      <w:pPr>
        <w:spacing w:line="240" w:lineRule="auto"/>
      </w:pPr>
      <w:r>
        <w:continuationSeparator/>
      </w:r>
    </w:p>
  </w:footnote>
  <w:footnote w:id="1">
    <w:p w14:paraId="0DC4CEF4" w14:textId="77777777" w:rsidR="00F25DC4" w:rsidRDefault="00F25DC4" w:rsidP="00F25DC4">
      <w:pPr>
        <w:pStyle w:val="Voetnoottekst"/>
      </w:pPr>
      <w:r>
        <w:rPr>
          <w:rStyle w:val="Voetnootmarkering"/>
        </w:rPr>
        <w:footnoteRef/>
      </w:r>
      <w:r>
        <w:t xml:space="preserve"> </w:t>
      </w:r>
      <w:r w:rsidRPr="00520FB2">
        <w:t xml:space="preserve">Volgens art. 2, 6° </w:t>
      </w:r>
      <w:r w:rsidRPr="0015354C">
        <w:t>en art. 47</w:t>
      </w:r>
      <w:r>
        <w:t xml:space="preserve"> </w:t>
      </w:r>
      <w:r w:rsidRPr="00520FB2">
        <w:t>van de Wet inzake overheidsopdrachten van 17 juni 2016</w:t>
      </w:r>
      <w:r>
        <w:t>.</w:t>
      </w:r>
    </w:p>
  </w:footnote>
  <w:footnote w:id="2">
    <w:p w14:paraId="4B0510EF" w14:textId="635A8AD7" w:rsidR="000343E2" w:rsidRDefault="000343E2" w:rsidP="000343E2">
      <w:pPr>
        <w:pStyle w:val="Voetnoottekst"/>
        <w:jc w:val="both"/>
      </w:pPr>
      <w:r>
        <w:rPr>
          <w:rStyle w:val="Voetnootmarkering"/>
        </w:rPr>
        <w:footnoteRef/>
      </w:r>
      <w:r>
        <w:t xml:space="preserve"> </w:t>
      </w:r>
      <w:r w:rsidRPr="00317353">
        <w:t xml:space="preserve">Vermeld de exacte juridische vorm en de volledige naam van de firma of vennootschap die de </w:t>
      </w:r>
      <w:r>
        <w:t>aanvraag tot deelneming/</w:t>
      </w:r>
      <w:r w:rsidRPr="00317353">
        <w:t>offerte indient. De inschrijver wordt vertegenwoordigd door een hiertoe gemachtigd persoon. Vermeld duidelijk de functie van die persoon binnen de firma of vennootschap. Als een combinatie zonder rechtspersoonlijkheid de offerte indient, noteer de hierboven vernoemde identificatiegegevens van iedere deelnemer aan de combinatie op het inschrijvingsformulier. Dient een combinatie zonder rechtspersoonlijkheid de offerte in, dan moeten alle deelnemers aan deze combinatie de offerte ondertekenen. De inschrijver toont aan dat de persoon die de inschrijver vertegenwoordigt en de offerte ondertekent, hiertoe gemachtigd is. Hij legt dit bewijs voor via de authentieke of onderhandse akte waaruit deze bevoegdheid blijkt of een afschrift van de volmacht toe te voegen. De inschrijver kan ook verwijzen naar het nummer van de bijlage van het Belgisch Staatsblad waarin de akte bij uittreksel is bekendgemaakt (cf. art. 44 §2 van het KB Plaatsing van 18 april 2017).  Als een combinatie zonder rechtspersoonlijkheid de offerte indient, duiden ze in een bijlage bij de offerte de persoon aan die de combinatie vertegenwoordigt tegenover de aanbestedende overheid/bouwheer.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4F7E3F"/>
    <w:multiLevelType w:val="hybridMultilevel"/>
    <w:tmpl w:val="DC7E7EB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265429339">
    <w:abstractNumId w:val="11"/>
  </w:num>
  <w:num w:numId="2" w16cid:durableId="1273854317">
    <w:abstractNumId w:val="14"/>
  </w:num>
  <w:num w:numId="3" w16cid:durableId="531459425">
    <w:abstractNumId w:val="12"/>
  </w:num>
  <w:num w:numId="4" w16cid:durableId="1981306413">
    <w:abstractNumId w:val="2"/>
  </w:num>
  <w:num w:numId="5" w16cid:durableId="1209687234">
    <w:abstractNumId w:val="13"/>
  </w:num>
  <w:num w:numId="6" w16cid:durableId="1516265334">
    <w:abstractNumId w:val="7"/>
  </w:num>
  <w:num w:numId="7" w16cid:durableId="314457060">
    <w:abstractNumId w:val="0"/>
  </w:num>
  <w:num w:numId="8" w16cid:durableId="1615794142">
    <w:abstractNumId w:val="9"/>
  </w:num>
  <w:num w:numId="9" w16cid:durableId="488598205">
    <w:abstractNumId w:val="8"/>
  </w:num>
  <w:num w:numId="10" w16cid:durableId="159587260">
    <w:abstractNumId w:val="5"/>
  </w:num>
  <w:num w:numId="11" w16cid:durableId="586891494">
    <w:abstractNumId w:val="10"/>
  </w:num>
  <w:num w:numId="12" w16cid:durableId="721289600">
    <w:abstractNumId w:val="4"/>
  </w:num>
  <w:num w:numId="13" w16cid:durableId="1668049051">
    <w:abstractNumId w:val="3"/>
  </w:num>
  <w:num w:numId="14" w16cid:durableId="1882085038">
    <w:abstractNumId w:val="1"/>
  </w:num>
  <w:num w:numId="15" w16cid:durableId="166331721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DC4"/>
    <w:rsid w:val="00012336"/>
    <w:rsid w:val="0003253D"/>
    <w:rsid w:val="000343E2"/>
    <w:rsid w:val="000419CE"/>
    <w:rsid w:val="00053C12"/>
    <w:rsid w:val="00075EA8"/>
    <w:rsid w:val="00085887"/>
    <w:rsid w:val="000A6724"/>
    <w:rsid w:val="000B169C"/>
    <w:rsid w:val="000C1C92"/>
    <w:rsid w:val="000E55F6"/>
    <w:rsid w:val="000F7165"/>
    <w:rsid w:val="00103464"/>
    <w:rsid w:val="00104455"/>
    <w:rsid w:val="001451DC"/>
    <w:rsid w:val="001508B4"/>
    <w:rsid w:val="00152A8C"/>
    <w:rsid w:val="00156B6E"/>
    <w:rsid w:val="001674CD"/>
    <w:rsid w:val="0017649B"/>
    <w:rsid w:val="00180C99"/>
    <w:rsid w:val="00183B69"/>
    <w:rsid w:val="00185203"/>
    <w:rsid w:val="00197EA0"/>
    <w:rsid w:val="001A73B7"/>
    <w:rsid w:val="001A7698"/>
    <w:rsid w:val="001B4E98"/>
    <w:rsid w:val="001E2D82"/>
    <w:rsid w:val="001F0117"/>
    <w:rsid w:val="001F3E10"/>
    <w:rsid w:val="00201EF5"/>
    <w:rsid w:val="00217386"/>
    <w:rsid w:val="00227FDB"/>
    <w:rsid w:val="0025769F"/>
    <w:rsid w:val="00260102"/>
    <w:rsid w:val="002856EC"/>
    <w:rsid w:val="00287C84"/>
    <w:rsid w:val="002A0F31"/>
    <w:rsid w:val="002A7F4D"/>
    <w:rsid w:val="002C3BBD"/>
    <w:rsid w:val="002E4EBF"/>
    <w:rsid w:val="002E7738"/>
    <w:rsid w:val="002F3789"/>
    <w:rsid w:val="00317DB9"/>
    <w:rsid w:val="0032164B"/>
    <w:rsid w:val="00331F4D"/>
    <w:rsid w:val="0033493E"/>
    <w:rsid w:val="00334C49"/>
    <w:rsid w:val="00335A9B"/>
    <w:rsid w:val="00336618"/>
    <w:rsid w:val="00360033"/>
    <w:rsid w:val="00360947"/>
    <w:rsid w:val="00363DA3"/>
    <w:rsid w:val="00373E29"/>
    <w:rsid w:val="00385B59"/>
    <w:rsid w:val="00395654"/>
    <w:rsid w:val="003A0C93"/>
    <w:rsid w:val="003A200F"/>
    <w:rsid w:val="003A4788"/>
    <w:rsid w:val="003A7F37"/>
    <w:rsid w:val="003B1EF6"/>
    <w:rsid w:val="003C0CD6"/>
    <w:rsid w:val="003C2E11"/>
    <w:rsid w:val="003C5AB7"/>
    <w:rsid w:val="003E43F3"/>
    <w:rsid w:val="0044274E"/>
    <w:rsid w:val="004524D6"/>
    <w:rsid w:val="00456DB2"/>
    <w:rsid w:val="00457ADE"/>
    <w:rsid w:val="004627DE"/>
    <w:rsid w:val="00492292"/>
    <w:rsid w:val="004A2424"/>
    <w:rsid w:val="004B1340"/>
    <w:rsid w:val="004C22D0"/>
    <w:rsid w:val="004C6B2D"/>
    <w:rsid w:val="004D084E"/>
    <w:rsid w:val="00502BB7"/>
    <w:rsid w:val="005053FB"/>
    <w:rsid w:val="00513AE4"/>
    <w:rsid w:val="00540B87"/>
    <w:rsid w:val="00551A1D"/>
    <w:rsid w:val="00553D4D"/>
    <w:rsid w:val="0055430F"/>
    <w:rsid w:val="00563C48"/>
    <w:rsid w:val="005831AB"/>
    <w:rsid w:val="005B3268"/>
    <w:rsid w:val="005B59ED"/>
    <w:rsid w:val="005C6E45"/>
    <w:rsid w:val="005D02CA"/>
    <w:rsid w:val="005F36E3"/>
    <w:rsid w:val="005F5AFC"/>
    <w:rsid w:val="0061388B"/>
    <w:rsid w:val="0062210E"/>
    <w:rsid w:val="00622980"/>
    <w:rsid w:val="0062464F"/>
    <w:rsid w:val="00624AC9"/>
    <w:rsid w:val="00664C59"/>
    <w:rsid w:val="00682A34"/>
    <w:rsid w:val="006A095E"/>
    <w:rsid w:val="006A7497"/>
    <w:rsid w:val="006D033A"/>
    <w:rsid w:val="006E31FC"/>
    <w:rsid w:val="00727106"/>
    <w:rsid w:val="00742D22"/>
    <w:rsid w:val="00742E0F"/>
    <w:rsid w:val="00756B1D"/>
    <w:rsid w:val="0077748D"/>
    <w:rsid w:val="007924BF"/>
    <w:rsid w:val="00794A19"/>
    <w:rsid w:val="007C0AF7"/>
    <w:rsid w:val="007C4488"/>
    <w:rsid w:val="007D5C88"/>
    <w:rsid w:val="007D7401"/>
    <w:rsid w:val="007D7D89"/>
    <w:rsid w:val="007E7653"/>
    <w:rsid w:val="007F754C"/>
    <w:rsid w:val="008014BE"/>
    <w:rsid w:val="00803EF2"/>
    <w:rsid w:val="0081466E"/>
    <w:rsid w:val="00823EF8"/>
    <w:rsid w:val="00844E3D"/>
    <w:rsid w:val="008479B4"/>
    <w:rsid w:val="00852749"/>
    <w:rsid w:val="00887135"/>
    <w:rsid w:val="00892428"/>
    <w:rsid w:val="0089447A"/>
    <w:rsid w:val="00895DD7"/>
    <w:rsid w:val="00895E47"/>
    <w:rsid w:val="008C7E90"/>
    <w:rsid w:val="008E1A4B"/>
    <w:rsid w:val="00905CA2"/>
    <w:rsid w:val="00921462"/>
    <w:rsid w:val="00922A25"/>
    <w:rsid w:val="0092720A"/>
    <w:rsid w:val="009670D0"/>
    <w:rsid w:val="00977567"/>
    <w:rsid w:val="00983CB7"/>
    <w:rsid w:val="009B0FA9"/>
    <w:rsid w:val="009B3F60"/>
    <w:rsid w:val="009D5BF6"/>
    <w:rsid w:val="009E54ED"/>
    <w:rsid w:val="00A03383"/>
    <w:rsid w:val="00A216D5"/>
    <w:rsid w:val="00A225FD"/>
    <w:rsid w:val="00A40F4B"/>
    <w:rsid w:val="00A45353"/>
    <w:rsid w:val="00A47036"/>
    <w:rsid w:val="00A50715"/>
    <w:rsid w:val="00A50B41"/>
    <w:rsid w:val="00A62B0B"/>
    <w:rsid w:val="00A835F3"/>
    <w:rsid w:val="00A879E0"/>
    <w:rsid w:val="00A9391C"/>
    <w:rsid w:val="00AB3FDC"/>
    <w:rsid w:val="00AB51DA"/>
    <w:rsid w:val="00AD5FFB"/>
    <w:rsid w:val="00AE149F"/>
    <w:rsid w:val="00B042F5"/>
    <w:rsid w:val="00B07D2C"/>
    <w:rsid w:val="00B13EA8"/>
    <w:rsid w:val="00B218AD"/>
    <w:rsid w:val="00B23FB7"/>
    <w:rsid w:val="00B370F5"/>
    <w:rsid w:val="00B60418"/>
    <w:rsid w:val="00B73169"/>
    <w:rsid w:val="00BA2EA6"/>
    <w:rsid w:val="00BC2A4F"/>
    <w:rsid w:val="00BC4BAC"/>
    <w:rsid w:val="00BE159F"/>
    <w:rsid w:val="00BE5D6B"/>
    <w:rsid w:val="00BE7FA6"/>
    <w:rsid w:val="00BF143E"/>
    <w:rsid w:val="00BF2D14"/>
    <w:rsid w:val="00C14E26"/>
    <w:rsid w:val="00C176FB"/>
    <w:rsid w:val="00C260F4"/>
    <w:rsid w:val="00C40AE4"/>
    <w:rsid w:val="00C41C85"/>
    <w:rsid w:val="00C4769D"/>
    <w:rsid w:val="00C54AB0"/>
    <w:rsid w:val="00C67B55"/>
    <w:rsid w:val="00C8120F"/>
    <w:rsid w:val="00C873CB"/>
    <w:rsid w:val="00C918AD"/>
    <w:rsid w:val="00C932A3"/>
    <w:rsid w:val="00CA4BD6"/>
    <w:rsid w:val="00CC1FDB"/>
    <w:rsid w:val="00CF0AF4"/>
    <w:rsid w:val="00CF4969"/>
    <w:rsid w:val="00CF765A"/>
    <w:rsid w:val="00D13C95"/>
    <w:rsid w:val="00D1482C"/>
    <w:rsid w:val="00D457FF"/>
    <w:rsid w:val="00D55CF2"/>
    <w:rsid w:val="00D6157F"/>
    <w:rsid w:val="00D8386C"/>
    <w:rsid w:val="00DA3F7A"/>
    <w:rsid w:val="00DB4DCE"/>
    <w:rsid w:val="00DD3884"/>
    <w:rsid w:val="00DD6CB9"/>
    <w:rsid w:val="00DF5E05"/>
    <w:rsid w:val="00E0728F"/>
    <w:rsid w:val="00E41877"/>
    <w:rsid w:val="00E45E8F"/>
    <w:rsid w:val="00E51944"/>
    <w:rsid w:val="00E7036D"/>
    <w:rsid w:val="00E77F81"/>
    <w:rsid w:val="00E929B1"/>
    <w:rsid w:val="00E9329E"/>
    <w:rsid w:val="00E939B0"/>
    <w:rsid w:val="00EA6B4F"/>
    <w:rsid w:val="00EC415D"/>
    <w:rsid w:val="00ED7E5B"/>
    <w:rsid w:val="00EE3D92"/>
    <w:rsid w:val="00F25DC4"/>
    <w:rsid w:val="00F269CD"/>
    <w:rsid w:val="00F45712"/>
    <w:rsid w:val="00F5013B"/>
    <w:rsid w:val="00F61F9E"/>
    <w:rsid w:val="00F82337"/>
    <w:rsid w:val="00F83B39"/>
    <w:rsid w:val="00F8542D"/>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05C91"/>
  <w15:docId w15:val="{F3627AEB-2640-45AD-91E8-6400740E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5769F"/>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5769F"/>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25769F"/>
    <w:pPr>
      <w:keepNext/>
      <w:keepLines/>
      <w:numPr>
        <w:ilvl w:val="2"/>
        <w:numId w:val="2"/>
      </w:numPr>
      <w:spacing w:before="240" w:after="120" w:line="288" w:lineRule="exact"/>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25769F"/>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25769F"/>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25769F"/>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25769F"/>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25769F"/>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qFormat/>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25769F"/>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character" w:customStyle="1" w:styleId="normaltextrun">
    <w:name w:val="normaltextrun"/>
    <w:basedOn w:val="Standaardalinea-lettertype"/>
    <w:rsid w:val="00A50715"/>
  </w:style>
  <w:style w:type="character" w:styleId="Onopgelostemelding">
    <w:name w:val="Unresolved Mention"/>
    <w:basedOn w:val="Standaardalinea-lettertype"/>
    <w:uiPriority w:val="99"/>
    <w:semiHidden/>
    <w:unhideWhenUsed/>
    <w:rsid w:val="00A9391C"/>
    <w:rPr>
      <w:color w:val="605E5C"/>
      <w:shd w:val="clear" w:color="auto" w:fill="E1DFDD"/>
    </w:rPr>
  </w:style>
  <w:style w:type="character" w:styleId="GevolgdeHyperlink">
    <w:name w:val="FollowedHyperlink"/>
    <w:basedOn w:val="Standaardalinea-lettertype"/>
    <w:uiPriority w:val="99"/>
    <w:semiHidden/>
    <w:unhideWhenUsed/>
    <w:rsid w:val="00A9391C"/>
    <w:rPr>
      <w:color w:val="3BA2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procurement.b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signandbuild.wonen@vlaanderen.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laanderen.be/sociaal-woonbeleid/sociale-woningen/realiseren-van-sociale-woonprojecten/private-samenwerkingen/design-and-build"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2_Calibri/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BE1F9BE4414407BD559438FA4265C4"/>
        <w:category>
          <w:name w:val="Algemeen"/>
          <w:gallery w:val="placeholder"/>
        </w:category>
        <w:types>
          <w:type w:val="bbPlcHdr"/>
        </w:types>
        <w:behaviors>
          <w:behavior w:val="content"/>
        </w:behaviors>
        <w:guid w:val="{EA496E68-2840-455D-9D0A-D83C46A5F62E}"/>
      </w:docPartPr>
      <w:docPartBody>
        <w:p w:rsidR="009971F3" w:rsidRDefault="001E5578" w:rsidP="001E5578">
          <w:pPr>
            <w:pStyle w:val="50BE1F9BE4414407BD559438FA4265C4"/>
          </w:pPr>
          <w:r w:rsidRPr="00510F3A">
            <w:rPr>
              <w:rStyle w:val="Tekstvantijdelijkeaanduiding"/>
              <w:highlight w:val="lightGray"/>
            </w:rPr>
            <w:t>Klik of tik om tekst in te voeren.</w:t>
          </w:r>
        </w:p>
      </w:docPartBody>
    </w:docPart>
    <w:docPart>
      <w:docPartPr>
        <w:name w:val="A77AF8719B274797A4E35CB40CC1D082"/>
        <w:category>
          <w:name w:val="Algemeen"/>
          <w:gallery w:val="placeholder"/>
        </w:category>
        <w:types>
          <w:type w:val="bbPlcHdr"/>
        </w:types>
        <w:behaviors>
          <w:behavior w:val="content"/>
        </w:behaviors>
        <w:guid w:val="{1FB8E4E4-CAFC-4ABD-A071-D1BA2A2A80D1}"/>
      </w:docPartPr>
      <w:docPartBody>
        <w:p w:rsidR="009971F3" w:rsidRDefault="001E5578" w:rsidP="001E5578">
          <w:pPr>
            <w:pStyle w:val="A77AF8719B274797A4E35CB40CC1D082"/>
          </w:pPr>
          <w:r w:rsidRPr="00510F3A">
            <w:rPr>
              <w:rStyle w:val="Tekstvantijdelijkeaanduiding"/>
              <w:highlight w:val="lightGray"/>
            </w:rPr>
            <w:t>Klik of tik om tekst in te voeren.</w:t>
          </w:r>
        </w:p>
      </w:docPartBody>
    </w:docPart>
    <w:docPart>
      <w:docPartPr>
        <w:name w:val="B47443EBD5AD4E95B313E50C40C9E615"/>
        <w:category>
          <w:name w:val="Algemeen"/>
          <w:gallery w:val="placeholder"/>
        </w:category>
        <w:types>
          <w:type w:val="bbPlcHdr"/>
        </w:types>
        <w:behaviors>
          <w:behavior w:val="content"/>
        </w:behaviors>
        <w:guid w:val="{3694F7C3-3B1A-49F9-817C-D71B724DAC19}"/>
      </w:docPartPr>
      <w:docPartBody>
        <w:p w:rsidR="009971F3" w:rsidRDefault="001E5578" w:rsidP="001E5578">
          <w:pPr>
            <w:pStyle w:val="B47443EBD5AD4E95B313E50C40C9E615"/>
          </w:pPr>
          <w:r w:rsidRPr="00510F3A">
            <w:rPr>
              <w:rStyle w:val="Tekstvantijdelijkeaanduiding"/>
              <w:highlight w:val="lightGray"/>
            </w:rPr>
            <w:t>Klik of tik om tekst in te voeren.</w:t>
          </w:r>
        </w:p>
      </w:docPartBody>
    </w:docPart>
    <w:docPart>
      <w:docPartPr>
        <w:name w:val="E3A9337F3F3A41FF9301C829AC889443"/>
        <w:category>
          <w:name w:val="Algemeen"/>
          <w:gallery w:val="placeholder"/>
        </w:category>
        <w:types>
          <w:type w:val="bbPlcHdr"/>
        </w:types>
        <w:behaviors>
          <w:behavior w:val="content"/>
        </w:behaviors>
        <w:guid w:val="{5C123321-8849-44E9-B599-DC14A20BB011}"/>
      </w:docPartPr>
      <w:docPartBody>
        <w:p w:rsidR="009971F3" w:rsidRDefault="001E5578" w:rsidP="001E5578">
          <w:pPr>
            <w:pStyle w:val="E3A9337F3F3A41FF9301C829AC889443"/>
          </w:pPr>
          <w:r w:rsidRPr="00510F3A">
            <w:rPr>
              <w:rStyle w:val="Tekstvantijdelijkeaanduiding"/>
              <w:highlight w:val="lightGray"/>
            </w:rPr>
            <w:t>Klik of tik om tekst in te voeren.</w:t>
          </w:r>
        </w:p>
      </w:docPartBody>
    </w:docPart>
    <w:docPart>
      <w:docPartPr>
        <w:name w:val="EE930F0FF6AD466DA53A92AEFC8E5EA8"/>
        <w:category>
          <w:name w:val="Algemeen"/>
          <w:gallery w:val="placeholder"/>
        </w:category>
        <w:types>
          <w:type w:val="bbPlcHdr"/>
        </w:types>
        <w:behaviors>
          <w:behavior w:val="content"/>
        </w:behaviors>
        <w:guid w:val="{AA5C03DB-B326-44F4-96E9-603AEA7DC9C9}"/>
      </w:docPartPr>
      <w:docPartBody>
        <w:p w:rsidR="009971F3" w:rsidRDefault="001E5578" w:rsidP="001E5578">
          <w:pPr>
            <w:pStyle w:val="EE930F0FF6AD466DA53A92AEFC8E5EA8"/>
          </w:pPr>
          <w:r w:rsidRPr="00510F3A">
            <w:rPr>
              <w:rStyle w:val="Tekstvantijdelijkeaanduiding"/>
              <w:highlight w:val="lightGray"/>
            </w:rPr>
            <w:t>Klik of tik om tekst in te voeren.</w:t>
          </w:r>
        </w:p>
      </w:docPartBody>
    </w:docPart>
    <w:docPart>
      <w:docPartPr>
        <w:name w:val="2911AEAF44B547E2BE2A959E826D7160"/>
        <w:category>
          <w:name w:val="Algemeen"/>
          <w:gallery w:val="placeholder"/>
        </w:category>
        <w:types>
          <w:type w:val="bbPlcHdr"/>
        </w:types>
        <w:behaviors>
          <w:behavior w:val="content"/>
        </w:behaviors>
        <w:guid w:val="{AA158FB2-9436-4D70-96EB-3DDFA1A390D6}"/>
      </w:docPartPr>
      <w:docPartBody>
        <w:p w:rsidR="009971F3" w:rsidRDefault="001E5578" w:rsidP="001E5578">
          <w:pPr>
            <w:pStyle w:val="2911AEAF44B547E2BE2A959E826D7160"/>
          </w:pPr>
          <w:r w:rsidRPr="00510F3A">
            <w:rPr>
              <w:rStyle w:val="Tekstvantijdelijkeaanduiding"/>
              <w:highlight w:val="lightGray"/>
            </w:rPr>
            <w:t>Klik of tik om tekst in te voeren.</w:t>
          </w:r>
        </w:p>
      </w:docPartBody>
    </w:docPart>
    <w:docPart>
      <w:docPartPr>
        <w:name w:val="E744448325D140AF9BBA8A0423D62D3A"/>
        <w:category>
          <w:name w:val="Algemeen"/>
          <w:gallery w:val="placeholder"/>
        </w:category>
        <w:types>
          <w:type w:val="bbPlcHdr"/>
        </w:types>
        <w:behaviors>
          <w:behavior w:val="content"/>
        </w:behaviors>
        <w:guid w:val="{BACC4937-3D81-4583-9F21-6969A2303A9E}"/>
      </w:docPartPr>
      <w:docPartBody>
        <w:p w:rsidR="009971F3" w:rsidRDefault="001E5578" w:rsidP="001E5578">
          <w:pPr>
            <w:pStyle w:val="E744448325D140AF9BBA8A0423D62D3A"/>
          </w:pPr>
          <w:r w:rsidRPr="00510F3A">
            <w:rPr>
              <w:rStyle w:val="Tekstvantijdelijkeaanduiding"/>
              <w:highlight w:val="lightGray"/>
            </w:rPr>
            <w:t>Klik of tik om tekst in te voeren.</w:t>
          </w:r>
        </w:p>
      </w:docPartBody>
    </w:docPart>
    <w:docPart>
      <w:docPartPr>
        <w:name w:val="108C440E698F4E1596910E5735917AD0"/>
        <w:category>
          <w:name w:val="Algemeen"/>
          <w:gallery w:val="placeholder"/>
        </w:category>
        <w:types>
          <w:type w:val="bbPlcHdr"/>
        </w:types>
        <w:behaviors>
          <w:behavior w:val="content"/>
        </w:behaviors>
        <w:guid w:val="{1D489B92-CFFB-455C-845F-0A79B415BCFA}"/>
      </w:docPartPr>
      <w:docPartBody>
        <w:p w:rsidR="009971F3" w:rsidRDefault="001E5578" w:rsidP="001E5578">
          <w:pPr>
            <w:pStyle w:val="108C440E698F4E1596910E5735917AD0"/>
          </w:pPr>
          <w:r w:rsidRPr="00C64421">
            <w:rPr>
              <w:rStyle w:val="Tekstvantijdelijkeaanduiding"/>
            </w:rPr>
            <w:t>Klik of tik om tekst in te voeren.</w:t>
          </w:r>
        </w:p>
      </w:docPartBody>
    </w:docPart>
    <w:docPart>
      <w:docPartPr>
        <w:name w:val="E6CCEED34FA04923ABB11E9EED48D392"/>
        <w:category>
          <w:name w:val="Algemeen"/>
          <w:gallery w:val="placeholder"/>
        </w:category>
        <w:types>
          <w:type w:val="bbPlcHdr"/>
        </w:types>
        <w:behaviors>
          <w:behavior w:val="content"/>
        </w:behaviors>
        <w:guid w:val="{60FE7268-A97B-4CCF-B248-945D7811A8F2}"/>
      </w:docPartPr>
      <w:docPartBody>
        <w:p w:rsidR="009971F3" w:rsidRDefault="001E5578" w:rsidP="001E5578">
          <w:pPr>
            <w:pStyle w:val="E6CCEED34FA04923ABB11E9EED48D392"/>
          </w:pPr>
          <w:r w:rsidRPr="00C64421">
            <w:rPr>
              <w:rStyle w:val="Tekstvantijdelijkeaanduiding"/>
            </w:rPr>
            <w:t>Klik of tik om tekst in te voeren.</w:t>
          </w:r>
        </w:p>
      </w:docPartBody>
    </w:docPart>
    <w:docPart>
      <w:docPartPr>
        <w:name w:val="B43C10D131F249BA9B60F5FBE3CBA718"/>
        <w:category>
          <w:name w:val="Algemeen"/>
          <w:gallery w:val="placeholder"/>
        </w:category>
        <w:types>
          <w:type w:val="bbPlcHdr"/>
        </w:types>
        <w:behaviors>
          <w:behavior w:val="content"/>
        </w:behaviors>
        <w:guid w:val="{47DE7631-0BCF-43B4-AAB5-E33887267089}"/>
      </w:docPartPr>
      <w:docPartBody>
        <w:p w:rsidR="009971F3" w:rsidRDefault="001E5578" w:rsidP="001E5578">
          <w:pPr>
            <w:pStyle w:val="B43C10D131F249BA9B60F5FBE3CBA718"/>
          </w:pPr>
          <w:r w:rsidRPr="00C64421">
            <w:rPr>
              <w:rStyle w:val="Tekstvantijdelijkeaanduiding"/>
            </w:rPr>
            <w:t>Klik of tik om tekst in te voeren.</w:t>
          </w:r>
        </w:p>
      </w:docPartBody>
    </w:docPart>
    <w:docPart>
      <w:docPartPr>
        <w:name w:val="1409AEFA65574A669E37E7F454BD2ECC"/>
        <w:category>
          <w:name w:val="Algemeen"/>
          <w:gallery w:val="placeholder"/>
        </w:category>
        <w:types>
          <w:type w:val="bbPlcHdr"/>
        </w:types>
        <w:behaviors>
          <w:behavior w:val="content"/>
        </w:behaviors>
        <w:guid w:val="{9510F0D1-E299-4235-836E-D5675FADEAA6}"/>
      </w:docPartPr>
      <w:docPartBody>
        <w:p w:rsidR="009971F3" w:rsidRDefault="001E5578" w:rsidP="001E5578">
          <w:pPr>
            <w:pStyle w:val="1409AEFA65574A669E37E7F454BD2ECC"/>
          </w:pPr>
          <w:r w:rsidRPr="00C64421">
            <w:rPr>
              <w:rStyle w:val="Tekstvantijdelijkeaanduiding"/>
            </w:rPr>
            <w:t>Klik of tik om tekst in te voeren.</w:t>
          </w:r>
        </w:p>
      </w:docPartBody>
    </w:docPart>
    <w:docPart>
      <w:docPartPr>
        <w:name w:val="18827C27E5564119A7CA2616912C0570"/>
        <w:category>
          <w:name w:val="Algemeen"/>
          <w:gallery w:val="placeholder"/>
        </w:category>
        <w:types>
          <w:type w:val="bbPlcHdr"/>
        </w:types>
        <w:behaviors>
          <w:behavior w:val="content"/>
        </w:behaviors>
        <w:guid w:val="{A1DA71D5-B0DE-4DBD-BE9D-01011CD29C10}"/>
      </w:docPartPr>
      <w:docPartBody>
        <w:p w:rsidR="009971F3" w:rsidRDefault="001E5578" w:rsidP="001E5578">
          <w:pPr>
            <w:pStyle w:val="18827C27E5564119A7CA2616912C0570"/>
          </w:pPr>
          <w:r w:rsidRPr="00C64421">
            <w:rPr>
              <w:rStyle w:val="Tekstvantijdelijkeaanduiding"/>
            </w:rPr>
            <w:t>Klik of tik om tekst in te voeren.</w:t>
          </w:r>
        </w:p>
      </w:docPartBody>
    </w:docPart>
    <w:docPart>
      <w:docPartPr>
        <w:name w:val="CCA4A328CE5B4A00BE1663C66CDAEF9D"/>
        <w:category>
          <w:name w:val="Algemeen"/>
          <w:gallery w:val="placeholder"/>
        </w:category>
        <w:types>
          <w:type w:val="bbPlcHdr"/>
        </w:types>
        <w:behaviors>
          <w:behavior w:val="content"/>
        </w:behaviors>
        <w:guid w:val="{3B790FAE-68CB-4ACA-9940-EB472B668C1E}"/>
      </w:docPartPr>
      <w:docPartBody>
        <w:p w:rsidR="009971F3" w:rsidRDefault="001E5578" w:rsidP="001E5578">
          <w:pPr>
            <w:pStyle w:val="CCA4A328CE5B4A00BE1663C66CDAEF9D"/>
          </w:pPr>
          <w:r w:rsidRPr="00C64421">
            <w:rPr>
              <w:rStyle w:val="Tekstvantijdelijkeaanduiding"/>
            </w:rPr>
            <w:t>Klik of tik om tekst in te voeren.</w:t>
          </w:r>
        </w:p>
      </w:docPartBody>
    </w:docPart>
    <w:docPart>
      <w:docPartPr>
        <w:name w:val="3916BD8834754717A955F296D922CD7A"/>
        <w:category>
          <w:name w:val="Algemeen"/>
          <w:gallery w:val="placeholder"/>
        </w:category>
        <w:types>
          <w:type w:val="bbPlcHdr"/>
        </w:types>
        <w:behaviors>
          <w:behavior w:val="content"/>
        </w:behaviors>
        <w:guid w:val="{434A9E89-100D-4610-AA79-6CC597D0DB8B}"/>
      </w:docPartPr>
      <w:docPartBody>
        <w:p w:rsidR="009971F3" w:rsidRDefault="001E5578" w:rsidP="001E5578">
          <w:pPr>
            <w:pStyle w:val="3916BD8834754717A955F296D922CD7A"/>
          </w:pPr>
          <w:r>
            <w:rPr>
              <w:rStyle w:val="Tekstvantijdelijkeaanduiding"/>
            </w:rPr>
            <w:t>Naam en functie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578"/>
    <w:rsid w:val="001E5578"/>
    <w:rsid w:val="003B5893"/>
    <w:rsid w:val="005159C4"/>
    <w:rsid w:val="008446AE"/>
    <w:rsid w:val="009971F3"/>
    <w:rsid w:val="00CE054D"/>
    <w:rsid w:val="00EA091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E5578"/>
    <w:rPr>
      <w:color w:val="808080"/>
    </w:rPr>
  </w:style>
  <w:style w:type="paragraph" w:customStyle="1" w:styleId="50BE1F9BE4414407BD559438FA4265C4">
    <w:name w:val="50BE1F9BE4414407BD559438FA4265C4"/>
    <w:rsid w:val="001E5578"/>
  </w:style>
  <w:style w:type="paragraph" w:customStyle="1" w:styleId="A77AF8719B274797A4E35CB40CC1D082">
    <w:name w:val="A77AF8719B274797A4E35CB40CC1D082"/>
    <w:rsid w:val="001E5578"/>
  </w:style>
  <w:style w:type="paragraph" w:customStyle="1" w:styleId="B47443EBD5AD4E95B313E50C40C9E615">
    <w:name w:val="B47443EBD5AD4E95B313E50C40C9E615"/>
    <w:rsid w:val="001E5578"/>
  </w:style>
  <w:style w:type="paragraph" w:customStyle="1" w:styleId="E3A9337F3F3A41FF9301C829AC889443">
    <w:name w:val="E3A9337F3F3A41FF9301C829AC889443"/>
    <w:rsid w:val="001E5578"/>
  </w:style>
  <w:style w:type="paragraph" w:customStyle="1" w:styleId="EE930F0FF6AD466DA53A92AEFC8E5EA8">
    <w:name w:val="EE930F0FF6AD466DA53A92AEFC8E5EA8"/>
    <w:rsid w:val="001E5578"/>
  </w:style>
  <w:style w:type="paragraph" w:customStyle="1" w:styleId="2911AEAF44B547E2BE2A959E826D7160">
    <w:name w:val="2911AEAF44B547E2BE2A959E826D7160"/>
    <w:rsid w:val="001E5578"/>
  </w:style>
  <w:style w:type="paragraph" w:customStyle="1" w:styleId="E744448325D140AF9BBA8A0423D62D3A">
    <w:name w:val="E744448325D140AF9BBA8A0423D62D3A"/>
    <w:rsid w:val="001E5578"/>
  </w:style>
  <w:style w:type="paragraph" w:customStyle="1" w:styleId="108C440E698F4E1596910E5735917AD0">
    <w:name w:val="108C440E698F4E1596910E5735917AD0"/>
    <w:rsid w:val="001E5578"/>
  </w:style>
  <w:style w:type="paragraph" w:customStyle="1" w:styleId="E6CCEED34FA04923ABB11E9EED48D392">
    <w:name w:val="E6CCEED34FA04923ABB11E9EED48D392"/>
    <w:rsid w:val="001E5578"/>
  </w:style>
  <w:style w:type="paragraph" w:customStyle="1" w:styleId="B43C10D131F249BA9B60F5FBE3CBA718">
    <w:name w:val="B43C10D131F249BA9B60F5FBE3CBA718"/>
    <w:rsid w:val="001E5578"/>
  </w:style>
  <w:style w:type="paragraph" w:customStyle="1" w:styleId="1409AEFA65574A669E37E7F454BD2ECC">
    <w:name w:val="1409AEFA65574A669E37E7F454BD2ECC"/>
    <w:rsid w:val="001E5578"/>
  </w:style>
  <w:style w:type="paragraph" w:customStyle="1" w:styleId="18827C27E5564119A7CA2616912C0570">
    <w:name w:val="18827C27E5564119A7CA2616912C0570"/>
    <w:rsid w:val="001E5578"/>
  </w:style>
  <w:style w:type="paragraph" w:customStyle="1" w:styleId="CCA4A328CE5B4A00BE1663C66CDAEF9D">
    <w:name w:val="CCA4A328CE5B4A00BE1663C66CDAEF9D"/>
    <w:rsid w:val="001E5578"/>
  </w:style>
  <w:style w:type="paragraph" w:customStyle="1" w:styleId="3916BD8834754717A955F296D922CD7A">
    <w:name w:val="3916BD8834754717A955F296D922CD7A"/>
    <w:rsid w:val="001E55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b91d62-1d25-4d03-bb9e-bace8fa3593d">
      <Terms xmlns="http://schemas.microsoft.com/office/infopath/2007/PartnerControls"/>
    </lcf76f155ced4ddcb4097134ff3c332f>
    <TaxCatchAll xmlns="f29b251e-2425-48d3-9450-b36e3bf550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A07F798CC5124C8764CD3935806F26" ma:contentTypeVersion="13" ma:contentTypeDescription="Een nieuw document maken." ma:contentTypeScope="" ma:versionID="0f64005a52de0ad1fb30629e5e9a97d6">
  <xsd:schema xmlns:xsd="http://www.w3.org/2001/XMLSchema" xmlns:xs="http://www.w3.org/2001/XMLSchema" xmlns:p="http://schemas.microsoft.com/office/2006/metadata/properties" xmlns:ns2="94b91d62-1d25-4d03-bb9e-bace8fa3593d" xmlns:ns3="f29b251e-2425-48d3-9450-b36e3bf5504c" targetNamespace="http://schemas.microsoft.com/office/2006/metadata/properties" ma:root="true" ma:fieldsID="72eb41ea0de44e9b2f951a4f58a382d2" ns2:_="" ns3:_="">
    <xsd:import namespace="94b91d62-1d25-4d03-bb9e-bace8fa3593d"/>
    <xsd:import namespace="f29b251e-2425-48d3-9450-b36e3bf5504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91d62-1d25-4d03-bb9e-bace8fa35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9b251e-2425-48d3-9450-b36e3bf5504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75c27c0-1db1-43d7-aafe-deaa737ca0f0}" ma:internalName="TaxCatchAll" ma:showField="CatchAllData" ma:web="f29b251e-2425-48d3-9450-b36e3bf5504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 ds:uri="94b91d62-1d25-4d03-bb9e-bace8fa3593d"/>
    <ds:schemaRef ds:uri="f29b251e-2425-48d3-9450-b36e3bf5504c"/>
  </ds:schemaRefs>
</ds:datastoreItem>
</file>

<file path=customXml/itemProps2.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3.xml><?xml version="1.0" encoding="utf-8"?>
<ds:datastoreItem xmlns:ds="http://schemas.openxmlformats.org/officeDocument/2006/customXml" ds:itemID="{1FEC2EA3-3CDA-448E-A7B0-248C7B5BD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91d62-1d25-4d03-bb9e-bace8fa3593d"/>
    <ds:schemaRef ds:uri="f29b251e-2425-48d3-9450-b36e3bf55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Leeg_document_met_logo</Template>
  <TotalTime>60</TotalTime>
  <Pages>3</Pages>
  <Words>743</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Aelbrecht, Myriam</dc:creator>
  <cp:lastModifiedBy>Aelbrecht Myriam</cp:lastModifiedBy>
  <cp:revision>29</cp:revision>
  <cp:lastPrinted>2024-05-06T14:45:00Z</cp:lastPrinted>
  <dcterms:created xsi:type="dcterms:W3CDTF">2024-03-12T08:12:00Z</dcterms:created>
  <dcterms:modified xsi:type="dcterms:W3CDTF">2024-05-06T14:45:00Z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0x010100BCA07F798CC5124C8764CD3935806F26</vt:lpwstr>
  </property>
  <property fmtid="{D5CDD505-2E9C-101B-9397-08002B2CF9AE}" pid="3" name="Order">
    <vt:r8>100</vt:r8>
  </property>
  <property fmtid="{D5CDD505-2E9C-101B-9397-08002B2CF9AE}" pid="4" name="MediaServiceImageTags">
    <vt:lpwstr/>
  </property>
</Properties>
</file>