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546B7244" w14:textId="327D0341" w:rsidR="00742D22" w:rsidRDefault="005F36E3" w:rsidP="005F36E3">
          <w:pPr>
            <w:spacing w:line="240" w:lineRule="auto"/>
            <w:rPr>
              <w:noProof/>
              <w:lang w:eastAsia="nl-BE"/>
            </w:rPr>
          </w:pPr>
          <w:r>
            <w:rPr>
              <w:noProof/>
              <w:lang w:eastAsia="nl-BE"/>
            </w:rPr>
            <w:drawing>
              <wp:inline distT="0" distB="0" distL="0" distR="0" wp14:anchorId="2A4B38AD" wp14:editId="22C9FFD1">
                <wp:extent cx="6292800" cy="73172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731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00F2AEAE" w14:textId="7924096C" w:rsidR="00547FE9" w:rsidRDefault="00547FE9" w:rsidP="00547FE9">
      <w:pPr>
        <w:rPr>
          <w:noProof/>
          <w:lang w:eastAsia="nl-BE"/>
        </w:rPr>
      </w:pPr>
    </w:p>
    <w:sdt>
      <w:sdtPr>
        <w:rPr>
          <w:rFonts w:ascii="FlandersArtSans-Medium" w:hAnsi="FlandersArtSans-Medium"/>
          <w:sz w:val="36"/>
          <w:szCs w:val="36"/>
        </w:rPr>
        <w:id w:val="-1990625862"/>
        <w:lock w:val="contentLocked"/>
        <w:placeholder>
          <w:docPart w:val="7471978E25584ADCA1D41B8CD0FB54B5"/>
        </w:placeholder>
      </w:sdtPr>
      <w:sdtEndPr>
        <w:rPr>
          <w:rFonts w:asciiTheme="minorHAnsi" w:hAnsiTheme="minorHAnsi"/>
        </w:rPr>
      </w:sdtEndPr>
      <w:sdtContent>
        <w:p w14:paraId="36B64004" w14:textId="77777777" w:rsidR="00547FE9" w:rsidRPr="00374EC3" w:rsidRDefault="00547FE9" w:rsidP="00DE303A">
          <w:pPr>
            <w:spacing w:line="240" w:lineRule="auto"/>
            <w:rPr>
              <w:sz w:val="36"/>
              <w:szCs w:val="36"/>
            </w:rPr>
          </w:pPr>
          <w:r>
            <w:rPr>
              <w:color w:val="356297" w:themeColor="text2"/>
              <w:sz w:val="36"/>
              <w:szCs w:val="36"/>
            </w:rPr>
            <w:t>INSCHRIJVINGSFORMULIER</w:t>
          </w:r>
        </w:p>
      </w:sdtContent>
    </w:sdt>
    <w:p w14:paraId="08C299AC" w14:textId="396FE236" w:rsidR="00547FE9" w:rsidRPr="00E95843" w:rsidRDefault="00547FE9" w:rsidP="00DE303A">
      <w:pPr>
        <w:pStyle w:val="Kop1"/>
        <w:numPr>
          <w:ilvl w:val="0"/>
          <w:numId w:val="0"/>
        </w:numPr>
        <w:ind w:left="432" w:hanging="432"/>
        <w:rPr>
          <w:b w:val="0"/>
        </w:rPr>
      </w:pPr>
      <w:r w:rsidRPr="00374EC3">
        <w:t xml:space="preserve">CBO </w:t>
      </w:r>
      <w:r>
        <w:t>2023-</w:t>
      </w:r>
      <w:r w:rsidR="00E94C2E">
        <w:t>2</w:t>
      </w:r>
      <w:r w:rsidRPr="00374EC3">
        <w:t xml:space="preserve"> – </w:t>
      </w:r>
      <w:r>
        <w:t>BIJLAGE 5 (FASE 2)</w:t>
      </w:r>
      <w:r>
        <w:br/>
      </w:r>
    </w:p>
    <w:p w14:paraId="2C8E0226" w14:textId="77777777" w:rsidR="00547FE9" w:rsidRPr="009F2BCF" w:rsidRDefault="00547FE9" w:rsidP="00DE303A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PROJECTGEGEVENS</w:t>
      </w:r>
    </w:p>
    <w:p w14:paraId="5EF53B27" w14:textId="77777777" w:rsidR="00547FE9" w:rsidRDefault="00547FE9" w:rsidP="00DE303A">
      <w:r>
        <w:t xml:space="preserve">Naam van het project: </w:t>
      </w:r>
      <w:sdt>
        <w:sdtPr>
          <w:rPr>
            <w:highlight w:val="lightGray"/>
          </w:rPr>
          <w:id w:val="1336812500"/>
          <w:placeholder>
            <w:docPart w:val="E4EF41B952294AA397E110A1F904F99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0EB2EB9" w14:textId="77777777" w:rsidR="00547FE9" w:rsidRDefault="00547FE9" w:rsidP="00DE303A">
      <w:r w:rsidRPr="00E95843">
        <w:t>Dossiernummer volgens dossieropvolging:</w:t>
      </w:r>
      <w:r>
        <w:t xml:space="preserve"> </w:t>
      </w:r>
      <w:sdt>
        <w:sdtPr>
          <w:rPr>
            <w:highlight w:val="lightGray"/>
          </w:rPr>
          <w:id w:val="1865324652"/>
          <w:placeholder>
            <w:docPart w:val="7695256CD0D34E2DA34C3716F254572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96C23BB" w14:textId="77777777" w:rsidR="00547FE9" w:rsidRDefault="00547FE9" w:rsidP="00DE303A">
      <w:r>
        <w:t xml:space="preserve">Gemeente: </w:t>
      </w:r>
      <w:sdt>
        <w:sdtPr>
          <w:rPr>
            <w:highlight w:val="lightGray"/>
          </w:rPr>
          <w:id w:val="-254210291"/>
          <w:placeholder>
            <w:docPart w:val="074E47885062431298FFF87966324F3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24A3A370" w14:textId="77777777" w:rsidR="00547FE9" w:rsidRDefault="00547FE9" w:rsidP="00DE303A">
      <w:r>
        <w:t xml:space="preserve">Straat: </w:t>
      </w:r>
      <w:sdt>
        <w:sdtPr>
          <w:rPr>
            <w:highlight w:val="lightGray"/>
          </w:rPr>
          <w:id w:val="-752435760"/>
          <w:placeholder>
            <w:docPart w:val="DDE7B0AC131A49AA805554227D0E833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4C1D136" w14:textId="77777777" w:rsidR="00547FE9" w:rsidRDefault="00547FE9" w:rsidP="00DE303A">
      <w:r>
        <w:t xml:space="preserve">Aantal sociale huurwoningen: </w:t>
      </w:r>
      <w:sdt>
        <w:sdtPr>
          <w:rPr>
            <w:highlight w:val="lightGray"/>
          </w:rPr>
          <w:id w:val="-1984071562"/>
          <w:placeholder>
            <w:docPart w:val="6A31C8FB754744EEB744C5CFEB52F57F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A83D013" w14:textId="77777777" w:rsidR="00547FE9" w:rsidRDefault="00547FE9" w:rsidP="00DE303A">
      <w:r>
        <w:t xml:space="preserve">Aantal sociale koopwoningen: </w:t>
      </w:r>
      <w:sdt>
        <w:sdtPr>
          <w:rPr>
            <w:highlight w:val="lightGray"/>
          </w:rPr>
          <w:id w:val="336200612"/>
          <w:placeholder>
            <w:docPart w:val="48243F2751D84866A89FEB8E77B00B2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DD21901" w14:textId="77777777" w:rsidR="00547FE9" w:rsidRDefault="00547FE9" w:rsidP="00DE303A">
      <w:r w:rsidRPr="00E95843">
        <w:t>Andere belangrijke gegevens over het project zoals eventuele mede-eigendom, eventueel gemengd project:</w:t>
      </w:r>
    </w:p>
    <w:p w14:paraId="00162CBC" w14:textId="77777777" w:rsidR="00547FE9" w:rsidRPr="00E95843" w:rsidRDefault="00000000" w:rsidP="00DE303A">
      <w:sdt>
        <w:sdtPr>
          <w:rPr>
            <w:highlight w:val="lightGray"/>
          </w:rPr>
          <w:id w:val="1041092038"/>
          <w:placeholder>
            <w:docPart w:val="2DF72A30E4F3456E863939C398102311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DBED507" w14:textId="77777777" w:rsidR="00547FE9" w:rsidRPr="009F2BCF" w:rsidRDefault="00547FE9" w:rsidP="00DE303A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GEGEVENS INSCHRIJVER EN ARCHITECT</w:t>
      </w:r>
    </w:p>
    <w:p w14:paraId="4CFF583E" w14:textId="77777777" w:rsidR="00547FE9" w:rsidRPr="009F2BCF" w:rsidRDefault="00547FE9" w:rsidP="00DE303A">
      <w:pPr>
        <w:pStyle w:val="Kop2"/>
        <w:rPr>
          <w:rFonts w:cstheme="minorHAnsi"/>
        </w:rPr>
      </w:pPr>
      <w:r w:rsidRPr="009F2BCF">
        <w:rPr>
          <w:rFonts w:cstheme="minorHAnsi"/>
        </w:rPr>
        <w:t>Inschrijver/ondernemer</w:t>
      </w:r>
    </w:p>
    <w:p w14:paraId="7AE91CF5" w14:textId="77777777" w:rsidR="00547FE9" w:rsidRDefault="00547FE9" w:rsidP="00DE303A">
      <w:r>
        <w:t xml:space="preserve">Naam en rechtsvorm bedrijf: </w:t>
      </w:r>
      <w:sdt>
        <w:sdtPr>
          <w:rPr>
            <w:highlight w:val="lightGray"/>
          </w:rPr>
          <w:id w:val="447281557"/>
          <w:placeholder>
            <w:docPart w:val="F271701331C04A1B9670452CFB0B76DD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C08EC6C" w14:textId="77777777" w:rsidR="00547FE9" w:rsidRDefault="00547FE9" w:rsidP="00DE303A">
      <w:r>
        <w:t>Adres maatschappelijke zetel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992983649"/>
          <w:placeholder>
            <w:docPart w:val="0E7B6F3431CC4C399F2ACB461DECA546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D62CA2B" w14:textId="77777777" w:rsidR="00547FE9" w:rsidRDefault="00547FE9" w:rsidP="00DE303A">
      <w:r w:rsidRPr="00E95843">
        <w:t>Ondernemingsnummer</w:t>
      </w:r>
      <w:r>
        <w:t xml:space="preserve">: </w:t>
      </w:r>
      <w:sdt>
        <w:sdtPr>
          <w:rPr>
            <w:highlight w:val="lightGray"/>
          </w:rPr>
          <w:id w:val="-2002566534"/>
          <w:placeholder>
            <w:docPart w:val="CECE7B9E5E6447ABB6CEA264D1488BAA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31F2B2C8" w14:textId="77777777" w:rsidR="00547FE9" w:rsidRDefault="00547FE9" w:rsidP="00DE303A">
      <w:r w:rsidRPr="00E95843">
        <w:t>Naam vertegenwoordiger van de inschrijver</w:t>
      </w:r>
      <w:r>
        <w:t xml:space="preserve">: </w:t>
      </w:r>
      <w:sdt>
        <w:sdtPr>
          <w:rPr>
            <w:highlight w:val="lightGray"/>
          </w:rPr>
          <w:id w:val="-1757043731"/>
          <w:placeholder>
            <w:docPart w:val="0FB3DCB6192349BA84208471687C585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6C1705B" w14:textId="77777777" w:rsidR="00547FE9" w:rsidRDefault="00547FE9" w:rsidP="00DE303A">
      <w:r w:rsidRPr="00E95843">
        <w:t>Functie vertegenwoordiger van de inschrijver</w:t>
      </w:r>
      <w:r>
        <w:t xml:space="preserve">: </w:t>
      </w:r>
      <w:sdt>
        <w:sdtPr>
          <w:rPr>
            <w:highlight w:val="lightGray"/>
          </w:rPr>
          <w:id w:val="460934972"/>
          <w:placeholder>
            <w:docPart w:val="3432AA3FDA1B43579E06C69B14F2D3B8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6003AC3" w14:textId="77777777" w:rsidR="00547FE9" w:rsidRDefault="00547FE9" w:rsidP="00DE303A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188260930"/>
          <w:placeholder>
            <w:docPart w:val="B553969C525F4407821600AFCA9F8262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1DB0D4D" w14:textId="77777777" w:rsidR="00547FE9" w:rsidRDefault="00547FE9" w:rsidP="00DE303A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620414934"/>
          <w:placeholder>
            <w:docPart w:val="757E828272AE40F597C39B6CC11A9C9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5B9A213B" w14:textId="77777777" w:rsidR="00547FE9" w:rsidRPr="00374EC3" w:rsidRDefault="00547FE9" w:rsidP="00DE303A">
      <w:pPr>
        <w:pStyle w:val="Kop2"/>
      </w:pPr>
      <w:r>
        <w:t>architect</w:t>
      </w:r>
    </w:p>
    <w:p w14:paraId="42F9C19B" w14:textId="77777777" w:rsidR="00547FE9" w:rsidRDefault="00547FE9" w:rsidP="00DE303A">
      <w:r>
        <w:t xml:space="preserve">Naam architectenbureau: </w:t>
      </w:r>
      <w:sdt>
        <w:sdtPr>
          <w:rPr>
            <w:highlight w:val="lightGray"/>
          </w:rPr>
          <w:id w:val="-212502087"/>
          <w:placeholder>
            <w:docPart w:val="08E2C32A81BF4493A8F106D5760F5E1B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028523BD" w14:textId="77777777" w:rsidR="00547FE9" w:rsidRDefault="00547FE9" w:rsidP="00DE303A">
      <w:r>
        <w:t>Adres architectenbureau</w:t>
      </w:r>
      <w:r w:rsidRPr="00E95843">
        <w:t>:</w:t>
      </w:r>
      <w:r>
        <w:t xml:space="preserve"> </w:t>
      </w:r>
      <w:sdt>
        <w:sdtPr>
          <w:rPr>
            <w:highlight w:val="lightGray"/>
          </w:rPr>
          <w:id w:val="347141918"/>
          <w:placeholder>
            <w:docPart w:val="B600E2FE9D0E415783A3326BD5E3C830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8B8C7A0" w14:textId="77777777" w:rsidR="00547FE9" w:rsidRDefault="00547FE9" w:rsidP="00DE303A">
      <w:r w:rsidRPr="00E95843">
        <w:t>Naam verantwoordelijke architect</w:t>
      </w:r>
      <w:r>
        <w:t xml:space="preserve">: </w:t>
      </w:r>
      <w:sdt>
        <w:sdtPr>
          <w:rPr>
            <w:highlight w:val="lightGray"/>
          </w:rPr>
          <w:id w:val="-1794592670"/>
          <w:placeholder>
            <w:docPart w:val="7C18E6B4BFD34D748D74BA528B1FA96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73CF2748" w14:textId="77777777" w:rsidR="00547FE9" w:rsidRDefault="00547FE9" w:rsidP="00DE303A">
      <w:r w:rsidRPr="00E95843">
        <w:t>Emailadres</w:t>
      </w:r>
      <w:r>
        <w:t xml:space="preserve">: </w:t>
      </w:r>
      <w:sdt>
        <w:sdtPr>
          <w:rPr>
            <w:highlight w:val="lightGray"/>
          </w:rPr>
          <w:id w:val="-1162925324"/>
          <w:placeholder>
            <w:docPart w:val="ECD2D2635B44467AAA2352F7B07A12C5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D22E40C" w14:textId="77777777" w:rsidR="00547FE9" w:rsidRDefault="00547FE9" w:rsidP="00DE303A">
      <w:r w:rsidRPr="00E95843">
        <w:t>Telefoonnummer:</w:t>
      </w:r>
      <w:r>
        <w:t xml:space="preserve"> </w:t>
      </w:r>
      <w:sdt>
        <w:sdtPr>
          <w:rPr>
            <w:highlight w:val="lightGray"/>
          </w:rPr>
          <w:id w:val="536479353"/>
          <w:placeholder>
            <w:docPart w:val="B8D48076B24746BCA1C23CD821F76BA3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E9399F7" w14:textId="77777777" w:rsidR="00547FE9" w:rsidRPr="006A71DA" w:rsidRDefault="00547FE9" w:rsidP="00DE303A">
      <w:pPr>
        <w:pStyle w:val="Kop1"/>
        <w:rPr>
          <w:rFonts w:cstheme="minorHAnsi"/>
          <w:b w:val="0"/>
        </w:rPr>
      </w:pPr>
      <w:r w:rsidRPr="006A71DA">
        <w:rPr>
          <w:rFonts w:cstheme="minorHAnsi"/>
        </w:rPr>
        <w:t>Prijs</w:t>
      </w:r>
    </w:p>
    <w:p w14:paraId="2F869171" w14:textId="77777777" w:rsidR="00547FE9" w:rsidRPr="006A71DA" w:rsidRDefault="00547FE9" w:rsidP="00DE303A">
      <w:pPr>
        <w:pStyle w:val="Kop2"/>
        <w:rPr>
          <w:rFonts w:cstheme="minorHAnsi"/>
        </w:rPr>
      </w:pPr>
      <w:r w:rsidRPr="006A71DA">
        <w:rPr>
          <w:rFonts w:cstheme="minorHAnsi"/>
        </w:rPr>
        <w:t>Prijs opbouw woongelegenheden</w:t>
      </w:r>
    </w:p>
    <w:p w14:paraId="58866781" w14:textId="77777777" w:rsidR="00547FE9" w:rsidRPr="006A71DA" w:rsidRDefault="00547FE9" w:rsidP="00DE303A">
      <w:pPr>
        <w:rPr>
          <w:rFonts w:cstheme="minorHAnsi"/>
        </w:rPr>
      </w:pPr>
      <w:r w:rsidRPr="006A71DA">
        <w:rPr>
          <w:rFonts w:cstheme="minorHAnsi"/>
        </w:rPr>
        <w:t>De globale en forfaitaire prijs (excl. btw) voor de opbouw van de</w:t>
      </w:r>
    </w:p>
    <w:p w14:paraId="373D9655" w14:textId="77777777" w:rsidR="00547FE9" w:rsidRPr="006A71DA" w:rsidRDefault="00547FE9" w:rsidP="00547FE9">
      <w:pPr>
        <w:pStyle w:val="Lijstalinea"/>
        <w:numPr>
          <w:ilvl w:val="0"/>
          <w:numId w:val="15"/>
        </w:numPr>
        <w:rPr>
          <w:rFonts w:cstheme="minorHAnsi"/>
        </w:rPr>
      </w:pPr>
      <w:proofErr w:type="gramStart"/>
      <w:r w:rsidRPr="006A71DA">
        <w:rPr>
          <w:rFonts w:cstheme="minorHAnsi"/>
        </w:rPr>
        <w:lastRenderedPageBreak/>
        <w:t>sociale</w:t>
      </w:r>
      <w:proofErr w:type="gramEnd"/>
      <w:r w:rsidRPr="006A71DA">
        <w:rPr>
          <w:rFonts w:cstheme="minorHAnsi"/>
        </w:rPr>
        <w:t xml:space="preserve"> huurwoningen: </w:t>
      </w:r>
      <w:sdt>
        <w:sdtPr>
          <w:rPr>
            <w:rFonts w:cstheme="minorHAnsi"/>
            <w:highlight w:val="lightGray"/>
          </w:rPr>
          <w:id w:val="1222643045"/>
          <w:placeholder>
            <w:docPart w:val="8B0498FD3B3648F3A5F1CC7C73C11610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50BD05E2" w14:textId="77777777" w:rsidR="00547FE9" w:rsidRPr="006A71DA" w:rsidRDefault="00547FE9" w:rsidP="00547FE9">
      <w:pPr>
        <w:pStyle w:val="Lijstalinea"/>
        <w:numPr>
          <w:ilvl w:val="0"/>
          <w:numId w:val="15"/>
        </w:numPr>
        <w:rPr>
          <w:rFonts w:cstheme="minorHAnsi"/>
        </w:rPr>
      </w:pPr>
      <w:proofErr w:type="gramStart"/>
      <w:r w:rsidRPr="006A71DA">
        <w:rPr>
          <w:rFonts w:cstheme="minorHAnsi"/>
        </w:rPr>
        <w:t>sociale</w:t>
      </w:r>
      <w:proofErr w:type="gramEnd"/>
      <w:r w:rsidRPr="006A71DA">
        <w:rPr>
          <w:rFonts w:cstheme="minorHAnsi"/>
        </w:rPr>
        <w:t xml:space="preserve"> koopwoningen: </w:t>
      </w:r>
      <w:sdt>
        <w:sdtPr>
          <w:rPr>
            <w:rFonts w:cstheme="minorHAnsi"/>
            <w:highlight w:val="lightGray"/>
          </w:rPr>
          <w:id w:val="-1280869736"/>
          <w:placeholder>
            <w:docPart w:val="DA14F4F5D009414694CB80F60FC5BDA5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7E97821E" w14:textId="77777777" w:rsidR="00547FE9" w:rsidRPr="006A71DA" w:rsidRDefault="00547FE9" w:rsidP="00DE303A">
      <w:pPr>
        <w:pStyle w:val="Kop2"/>
        <w:rPr>
          <w:rFonts w:cstheme="minorHAnsi"/>
        </w:rPr>
      </w:pPr>
      <w:r w:rsidRPr="006A71DA">
        <w:rPr>
          <w:rFonts w:cstheme="minorHAnsi"/>
        </w:rPr>
        <w:t>prijs grond</w:t>
      </w:r>
    </w:p>
    <w:p w14:paraId="1567C2FF" w14:textId="77777777" w:rsidR="00547FE9" w:rsidRPr="006A71DA" w:rsidRDefault="00547FE9" w:rsidP="00DE303A">
      <w:pPr>
        <w:rPr>
          <w:rFonts w:cstheme="minorHAnsi"/>
        </w:rPr>
      </w:pPr>
      <w:r w:rsidRPr="006A71DA">
        <w:rPr>
          <w:rFonts w:cstheme="minorHAnsi"/>
        </w:rPr>
        <w:t>De globale en forfaitaire vraagprijs voor de volledig uitgeruste grond gerelateerd aan de</w:t>
      </w:r>
    </w:p>
    <w:p w14:paraId="48B05B1F" w14:textId="77777777" w:rsidR="00547FE9" w:rsidRPr="006A71DA" w:rsidRDefault="00547FE9" w:rsidP="00547FE9">
      <w:pPr>
        <w:pStyle w:val="Lijstalinea"/>
        <w:numPr>
          <w:ilvl w:val="0"/>
          <w:numId w:val="15"/>
        </w:numPr>
        <w:rPr>
          <w:rFonts w:cstheme="minorHAnsi"/>
        </w:rPr>
      </w:pPr>
      <w:proofErr w:type="gramStart"/>
      <w:r w:rsidRPr="006A71DA">
        <w:rPr>
          <w:rFonts w:cstheme="minorHAnsi"/>
        </w:rPr>
        <w:t>sociale</w:t>
      </w:r>
      <w:proofErr w:type="gramEnd"/>
      <w:r w:rsidRPr="006A71DA">
        <w:rPr>
          <w:rFonts w:cstheme="minorHAnsi"/>
        </w:rPr>
        <w:t xml:space="preserve"> huurwoningen: </w:t>
      </w:r>
      <w:sdt>
        <w:sdtPr>
          <w:rPr>
            <w:rFonts w:cstheme="minorHAnsi"/>
            <w:highlight w:val="lightGray"/>
          </w:rPr>
          <w:id w:val="-1248499194"/>
          <w:placeholder>
            <w:docPart w:val="EA552093BB1048DD9CFC21AF7E62B85A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0A48DBA" w14:textId="77777777" w:rsidR="00547FE9" w:rsidRPr="006A71DA" w:rsidRDefault="00547FE9" w:rsidP="00547FE9">
      <w:pPr>
        <w:pStyle w:val="Lijstalinea"/>
        <w:numPr>
          <w:ilvl w:val="0"/>
          <w:numId w:val="15"/>
        </w:numPr>
        <w:rPr>
          <w:rFonts w:cstheme="minorHAnsi"/>
        </w:rPr>
      </w:pPr>
      <w:proofErr w:type="gramStart"/>
      <w:r w:rsidRPr="006A71DA">
        <w:rPr>
          <w:rFonts w:cstheme="minorHAnsi"/>
        </w:rPr>
        <w:t>sociale</w:t>
      </w:r>
      <w:proofErr w:type="gramEnd"/>
      <w:r w:rsidRPr="006A71DA">
        <w:rPr>
          <w:rFonts w:cstheme="minorHAnsi"/>
        </w:rPr>
        <w:t xml:space="preserve"> koopwoningen: </w:t>
      </w:r>
      <w:sdt>
        <w:sdtPr>
          <w:rPr>
            <w:rFonts w:cstheme="minorHAnsi"/>
            <w:highlight w:val="lightGray"/>
          </w:rPr>
          <w:id w:val="-1206092943"/>
          <w:placeholder>
            <w:docPart w:val="230734B2FE3A4B84892F98ED9038216F"/>
          </w:placeholder>
          <w:showingPlcHdr/>
          <w:text/>
        </w:sdtPr>
        <w:sdtContent>
          <w:r w:rsidRPr="006A71DA">
            <w:rPr>
              <w:rStyle w:val="Tekstvantijdelijkeaanduiding"/>
              <w:rFonts w:cstheme="minorHAnsi"/>
              <w:highlight w:val="lightGray"/>
            </w:rPr>
            <w:t>Klik of tik om tekst in te voeren.</w:t>
          </w:r>
        </w:sdtContent>
      </w:sdt>
    </w:p>
    <w:p w14:paraId="33DDEDC4" w14:textId="77777777" w:rsidR="00547FE9" w:rsidRPr="006A71DA" w:rsidRDefault="00547FE9" w:rsidP="00DE303A">
      <w:pPr>
        <w:pStyle w:val="Kop2"/>
        <w:rPr>
          <w:rFonts w:cstheme="minorHAnsi"/>
        </w:rPr>
      </w:pPr>
      <w:r w:rsidRPr="006A71DA">
        <w:rPr>
          <w:rFonts w:cstheme="minorHAnsi"/>
        </w:rPr>
        <w:t xml:space="preserve"> studiekosten </w:t>
      </w:r>
    </w:p>
    <w:p w14:paraId="63F73FD5" w14:textId="6802A5FA" w:rsidR="00547FE9" w:rsidRPr="006A71DA" w:rsidRDefault="00547FE9" w:rsidP="00DE303A">
      <w:pPr>
        <w:rPr>
          <w:rFonts w:cstheme="minorHAnsi"/>
        </w:rPr>
      </w:pPr>
      <w:r w:rsidRPr="006A71DA">
        <w:rPr>
          <w:rFonts w:cstheme="minorHAnsi"/>
        </w:rPr>
        <w:t xml:space="preserve">De VMSW legt de studiekosten forfaitair vast op </w:t>
      </w:r>
      <w:r w:rsidR="009737D6">
        <w:rPr>
          <w:rFonts w:cstheme="minorHAnsi"/>
        </w:rPr>
        <w:t>5</w:t>
      </w:r>
      <w:r w:rsidRPr="006A71DA">
        <w:rPr>
          <w:rFonts w:cstheme="minorHAnsi"/>
        </w:rPr>
        <w:t>% van het bestelbedrag bouw.</w:t>
      </w:r>
    </w:p>
    <w:p w14:paraId="1F58C119" w14:textId="77777777" w:rsidR="00547FE9" w:rsidRPr="009F2BCF" w:rsidRDefault="00547FE9" w:rsidP="00DE303A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eventuele afwijkingen</w:t>
      </w:r>
    </w:p>
    <w:p w14:paraId="2AF49315" w14:textId="77777777" w:rsidR="00547FE9" w:rsidRDefault="00547FE9" w:rsidP="00DE303A">
      <w:pPr>
        <w:jc w:val="both"/>
      </w:pPr>
      <w:r w:rsidRPr="006A71DA">
        <w:t>Hier omschrijft u eventuele afwijkingen van de Ontwerpleidraad 20</w:t>
      </w:r>
      <w:r>
        <w:t>22</w:t>
      </w:r>
      <w:r w:rsidRPr="006A71DA">
        <w:t xml:space="preserve"> of het Bouwtechnisch bestek woningbouw:</w:t>
      </w:r>
    </w:p>
    <w:p w14:paraId="03BB4C8C" w14:textId="77777777" w:rsidR="00547FE9" w:rsidRPr="00374EC3" w:rsidRDefault="00000000" w:rsidP="00DE303A">
      <w:sdt>
        <w:sdtPr>
          <w:rPr>
            <w:highlight w:val="lightGray"/>
          </w:rPr>
          <w:id w:val="-737712399"/>
          <w:placeholder>
            <w:docPart w:val="D3A8B8EC185642EC8FFFD42C81CC6B9C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3744803" w14:textId="77777777" w:rsidR="00547FE9" w:rsidRPr="009F2BCF" w:rsidRDefault="00547FE9" w:rsidP="00DE303A">
      <w:pPr>
        <w:pStyle w:val="Kop1"/>
        <w:rPr>
          <w:rFonts w:cstheme="minorHAnsi"/>
          <w:b w:val="0"/>
        </w:rPr>
      </w:pPr>
      <w:r w:rsidRPr="009F2BCF">
        <w:rPr>
          <w:rFonts w:cstheme="minorHAnsi"/>
        </w:rPr>
        <w:t>eventuele gelijktijdig uitgevoerde infrastructuurwerken</w:t>
      </w:r>
    </w:p>
    <w:p w14:paraId="5EFB7AEC" w14:textId="77777777" w:rsidR="00547FE9" w:rsidRDefault="00547FE9" w:rsidP="00DE303A">
      <w:pPr>
        <w:jc w:val="both"/>
      </w:pPr>
      <w:r w:rsidRPr="006A71DA">
        <w:t>Vermelding van eventuele infrastructuurwerken die u gelijktijdig aan de bouw van de sociale huurwoningen zal uitvoeren:</w:t>
      </w:r>
    </w:p>
    <w:p w14:paraId="70A795C9" w14:textId="77777777" w:rsidR="00547FE9" w:rsidRPr="00374EC3" w:rsidRDefault="00000000" w:rsidP="00DE303A">
      <w:sdt>
        <w:sdtPr>
          <w:rPr>
            <w:highlight w:val="lightGray"/>
          </w:rPr>
          <w:id w:val="-1059243637"/>
          <w:placeholder>
            <w:docPart w:val="5522C17422FC472890C2F2C206568AB6"/>
          </w:placeholder>
          <w:showingPlcHdr/>
          <w:text/>
        </w:sdtPr>
        <w:sdtContent>
          <w:r w:rsidR="00547FE9"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682A28FE" w14:textId="77777777" w:rsidR="00547FE9" w:rsidRDefault="00547FE9" w:rsidP="00DE303A"/>
    <w:p w14:paraId="3473848C" w14:textId="77777777" w:rsidR="00547FE9" w:rsidRDefault="00547FE9" w:rsidP="00DE303A">
      <w:r w:rsidRPr="006A71DA">
        <w:t>Deze werken zijn steeds volledig ten laste van u, de ondernemer</w:t>
      </w:r>
      <w:r>
        <w:t>.</w:t>
      </w:r>
    </w:p>
    <w:p w14:paraId="4EB0B464" w14:textId="77777777" w:rsidR="00547FE9" w:rsidRPr="00374EC3" w:rsidRDefault="00547FE9" w:rsidP="00DE303A"/>
    <w:p w14:paraId="6C054FBE" w14:textId="77777777" w:rsidR="00547FE9" w:rsidRPr="00374EC3" w:rsidRDefault="00547FE9" w:rsidP="00DE303A"/>
    <w:p w14:paraId="22D1300D" w14:textId="77777777" w:rsidR="00547FE9" w:rsidRDefault="00547FE9" w:rsidP="00DE303A">
      <w:r w:rsidRPr="00374EC3">
        <w:t xml:space="preserve">Opgemaakt in </w:t>
      </w:r>
      <w:sdt>
        <w:sdtPr>
          <w:rPr>
            <w:highlight w:val="lightGray"/>
          </w:rPr>
          <w:id w:val="1879812745"/>
          <w:placeholder>
            <w:docPart w:val="9697EA9411A3494AB436BE273EFFC731"/>
          </w:placeholder>
          <w:showingPlcHdr/>
          <w:text/>
        </w:sdtPr>
        <w:sdtContent>
          <w:r w:rsidRPr="00510F3A">
            <w:rPr>
              <w:rStyle w:val="Tekstvantijdelijkeaanduiding"/>
              <w:highlight w:val="lightGray"/>
            </w:rPr>
            <w:t>Klik of tik om tekst in te voeren.</w:t>
          </w:r>
        </w:sdtContent>
      </w:sdt>
    </w:p>
    <w:p w14:paraId="4E2D184C" w14:textId="77777777" w:rsidR="00547FE9" w:rsidRPr="00374EC3" w:rsidRDefault="00547FE9" w:rsidP="00DE303A">
      <w:proofErr w:type="gramStart"/>
      <w:r>
        <w:t>op</w:t>
      </w:r>
      <w:proofErr w:type="gramEnd"/>
      <w:r>
        <w:t xml:space="preserve"> </w:t>
      </w:r>
      <w:sdt>
        <w:sdtPr>
          <w:rPr>
            <w:highlight w:val="lightGray"/>
          </w:rPr>
          <w:id w:val="-1289968391"/>
          <w:placeholder>
            <w:docPart w:val="5CF396B73A504770A775A2652273772E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Content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sdtContent>
      </w:sdt>
      <w:r>
        <w:t xml:space="preserve"> </w:t>
      </w:r>
    </w:p>
    <w:p w14:paraId="3309F094" w14:textId="77777777" w:rsidR="00547FE9" w:rsidRDefault="00547FE9" w:rsidP="00DE303A"/>
    <w:p w14:paraId="1F5F36DC" w14:textId="77777777" w:rsidR="00547FE9" w:rsidRPr="00374EC3" w:rsidRDefault="00547FE9" w:rsidP="00DE303A"/>
    <w:p w14:paraId="22C84847" w14:textId="77777777" w:rsidR="00547FE9" w:rsidRDefault="00547FE9" w:rsidP="00DE303A">
      <w:r w:rsidRPr="00374EC3">
        <w:t>De inschrijver(s)</w:t>
      </w:r>
    </w:p>
    <w:p w14:paraId="788981AA" w14:textId="77777777" w:rsidR="00547FE9" w:rsidRDefault="00547FE9" w:rsidP="00DE303A"/>
    <w:sdt>
      <w:sdtPr>
        <w:rPr>
          <w:highlight w:val="lightGray"/>
        </w:rPr>
        <w:id w:val="354852947"/>
        <w:placeholder>
          <w:docPart w:val="6A3BC6FF68EB4B5692C221D0BA23BE72"/>
        </w:placeholder>
        <w:showingPlcHdr/>
        <w:text/>
      </w:sdtPr>
      <w:sdtContent>
        <w:p w14:paraId="4E404799" w14:textId="77777777" w:rsidR="00547FE9" w:rsidRDefault="00547FE9" w:rsidP="00DE303A">
          <w:r w:rsidRPr="00755791">
            <w:rPr>
              <w:rStyle w:val="Tekstvantijdelijkeaanduiding"/>
              <w:highlight w:val="lightGray"/>
            </w:rPr>
            <w:t>Klik of tik om tekst in te voeren.</w:t>
          </w:r>
        </w:p>
      </w:sdtContent>
    </w:sdt>
    <w:p w14:paraId="768A679F" w14:textId="77777777" w:rsidR="00547FE9" w:rsidRPr="00547FE9" w:rsidRDefault="00547FE9" w:rsidP="00547FE9"/>
    <w:sectPr w:rsidR="00547FE9" w:rsidRPr="00547FE9" w:rsidSect="009E54ED">
      <w:footerReference w:type="default" r:id="rId12"/>
      <w:footerReference w:type="first" r:id="rId13"/>
      <w:pgSz w:w="11906" w:h="16838"/>
      <w:pgMar w:top="851" w:right="851" w:bottom="6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D44B6" w14:textId="77777777" w:rsidR="00F17FB7" w:rsidRDefault="00F17FB7" w:rsidP="00C41C85">
      <w:pPr>
        <w:spacing w:line="240" w:lineRule="auto"/>
      </w:pPr>
      <w:r>
        <w:separator/>
      </w:r>
    </w:p>
  </w:endnote>
  <w:endnote w:type="continuationSeparator" w:id="0">
    <w:p w14:paraId="7BD09666" w14:textId="77777777" w:rsidR="00F17FB7" w:rsidRDefault="00F17FB7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4E1D03-C775-45E5-8CA0-196E8992CC6F}"/>
    <w:embedBold r:id="rId2" w:fontKey="{AD38F698-DB98-48FF-B36F-AEE7B9E1D9C5}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ABCBE" w14:textId="77777777" w:rsidR="009E54ED" w:rsidRDefault="009E54ED" w:rsidP="004C22D0">
    <w:pPr>
      <w:pStyle w:val="Koptekst"/>
      <w:tabs>
        <w:tab w:val="center" w:pos="9356"/>
        <w:tab w:val="right" w:pos="10206"/>
      </w:tabs>
      <w:spacing w:before="200" w:after="120"/>
      <w:rPr>
        <w:rFonts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60288" behindDoc="1" locked="0" layoutInCell="1" allowOverlap="1" wp14:anchorId="126CC186" wp14:editId="7148F5DD">
          <wp:simplePos x="0" y="0"/>
          <wp:positionH relativeFrom="page">
            <wp:posOffset>724217</wp:posOffset>
          </wp:positionH>
          <wp:positionV relativeFrom="page">
            <wp:posOffset>9753600</wp:posOffset>
          </wp:positionV>
          <wp:extent cx="1276350" cy="53975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87B27E" w14:textId="77777777" w:rsidR="009E54ED" w:rsidRDefault="00363DA3" w:rsidP="00363DA3">
    <w:pPr>
      <w:pStyle w:val="Koptekst"/>
      <w:tabs>
        <w:tab w:val="left" w:pos="1035"/>
      </w:tabs>
      <w:spacing w:before="200" w:after="120"/>
      <w:rPr>
        <w:rFonts w:cs="Calibri"/>
        <w:sz w:val="18"/>
        <w:szCs w:val="18"/>
      </w:rPr>
    </w:pPr>
    <w:r>
      <w:rPr>
        <w:rFonts w:cs="Calibri"/>
        <w:sz w:val="18"/>
        <w:szCs w:val="18"/>
      </w:rPr>
      <w:tab/>
    </w:r>
  </w:p>
  <w:p w14:paraId="66D77426" w14:textId="77777777" w:rsidR="00742D22" w:rsidRP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 w:rsidRPr="00742D22">
      <w:rPr>
        <w:rFonts w:cs="Calibri"/>
        <w:sz w:val="18"/>
        <w:szCs w:val="18"/>
      </w:rPr>
      <w:tab/>
      <w:t xml:space="preserve">pagina </w:t>
    </w:r>
    <w:r w:rsidRPr="00742D22">
      <w:rPr>
        <w:rFonts w:cs="Calibri"/>
        <w:sz w:val="18"/>
        <w:szCs w:val="18"/>
      </w:rPr>
      <w:fldChar w:fldCharType="begin"/>
    </w:r>
    <w:r w:rsidRPr="00742D22">
      <w:rPr>
        <w:rFonts w:cs="Calibri"/>
        <w:sz w:val="18"/>
        <w:szCs w:val="18"/>
      </w:rPr>
      <w:instrText xml:space="preserve"> PAGE </w:instrText>
    </w:r>
    <w:r w:rsidRPr="00742D22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742D22">
      <w:rPr>
        <w:rFonts w:cs="Calibri"/>
        <w:sz w:val="18"/>
        <w:szCs w:val="18"/>
      </w:rPr>
      <w:fldChar w:fldCharType="end"/>
    </w:r>
    <w:r w:rsidRPr="00742D22">
      <w:rPr>
        <w:rFonts w:cs="Calibri"/>
        <w:sz w:val="18"/>
        <w:szCs w:val="18"/>
      </w:rPr>
      <w:t xml:space="preserve"> van </w:t>
    </w:r>
    <w:r w:rsidRPr="00742D22">
      <w:rPr>
        <w:rStyle w:val="Paginanummer"/>
        <w:rFonts w:cs="Calibri"/>
        <w:sz w:val="18"/>
        <w:szCs w:val="18"/>
      </w:rPr>
      <w:fldChar w:fldCharType="begin"/>
    </w:r>
    <w:r w:rsidRPr="00742D22">
      <w:rPr>
        <w:rStyle w:val="Paginanummer"/>
        <w:rFonts w:cs="Calibri"/>
        <w:sz w:val="18"/>
        <w:szCs w:val="18"/>
      </w:rPr>
      <w:instrText xml:space="preserve"> NUMPAGES </w:instrText>
    </w:r>
    <w:r w:rsidRPr="00742D22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1</w:t>
    </w:r>
    <w:r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A5CCE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170D045E" wp14:editId="696D3EF8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4710E5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035FF4AA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9E54ED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9E54ED">
      <w:rPr>
        <w:rStyle w:val="Paginanummer"/>
        <w:rFonts w:cs="Calibri"/>
        <w:sz w:val="18"/>
        <w:szCs w:val="18"/>
      </w:rPr>
      <w:t>5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8017D" w14:textId="77777777" w:rsidR="00F17FB7" w:rsidRDefault="00F17FB7" w:rsidP="00C41C85">
      <w:pPr>
        <w:spacing w:line="240" w:lineRule="auto"/>
      </w:pPr>
      <w:r>
        <w:separator/>
      </w:r>
    </w:p>
  </w:footnote>
  <w:footnote w:type="continuationSeparator" w:id="0">
    <w:p w14:paraId="4D232143" w14:textId="77777777" w:rsidR="00F17FB7" w:rsidRDefault="00F17FB7" w:rsidP="00C41C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7382ACD"/>
    <w:multiLevelType w:val="multilevel"/>
    <w:tmpl w:val="E84AF372"/>
    <w:styleLink w:val="VO-nummering"/>
    <w:lvl w:ilvl="0">
      <w:start w:val="1"/>
      <w:numFmt w:val="decimal"/>
      <w:lvlText w:val="%1"/>
      <w:lvlJc w:val="left"/>
      <w:pPr>
        <w:ind w:left="360" w:hanging="360"/>
      </w:pPr>
      <w:rPr>
        <w:rFonts w:ascii="FlandersArtSans-Regular" w:hAnsi="FlandersArtSans-Regular"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C0B22"/>
    <w:multiLevelType w:val="multilevel"/>
    <w:tmpl w:val="D350651C"/>
    <w:styleLink w:val="VO-bullets"/>
    <w:lvl w:ilvl="0">
      <w:start w:val="1"/>
      <w:numFmt w:val="bullet"/>
      <w:lvlText w:val="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►"/>
      <w:lvlJc w:val="left"/>
      <w:pPr>
        <w:ind w:left="852" w:hanging="284"/>
      </w:pPr>
      <w:rPr>
        <w:rFonts w:ascii="Arial" w:hAnsi="Arial" w:hint="default"/>
        <w:sz w:val="16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FlandersArtSans-Regular" w:hAnsi="FlandersArtSans-Regular" w:hint="default"/>
      </w:rPr>
    </w:lvl>
    <w:lvl w:ilvl="4">
      <w:start w:val="1"/>
      <w:numFmt w:val="bullet"/>
      <w:lvlText w:val="+"/>
      <w:lvlJc w:val="left"/>
      <w:pPr>
        <w:ind w:left="1420" w:hanging="284"/>
      </w:pPr>
      <w:rPr>
        <w:rFonts w:ascii="FlandersArtSans-Regular" w:hAnsi="FlandersArtSans-Regular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4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356297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356297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356297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0AC6159"/>
    <w:multiLevelType w:val="hybridMultilevel"/>
    <w:tmpl w:val="36442EB8"/>
    <w:lvl w:ilvl="0" w:tplc="6F3486BA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4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982469886">
    <w:abstractNumId w:val="11"/>
  </w:num>
  <w:num w:numId="2" w16cid:durableId="1102529201">
    <w:abstractNumId w:val="14"/>
  </w:num>
  <w:num w:numId="3" w16cid:durableId="774834679">
    <w:abstractNumId w:val="12"/>
  </w:num>
  <w:num w:numId="4" w16cid:durableId="946305849">
    <w:abstractNumId w:val="2"/>
  </w:num>
  <w:num w:numId="5" w16cid:durableId="495808839">
    <w:abstractNumId w:val="13"/>
  </w:num>
  <w:num w:numId="6" w16cid:durableId="1018504219">
    <w:abstractNumId w:val="6"/>
  </w:num>
  <w:num w:numId="7" w16cid:durableId="877397149">
    <w:abstractNumId w:val="0"/>
  </w:num>
  <w:num w:numId="8" w16cid:durableId="613441761">
    <w:abstractNumId w:val="8"/>
  </w:num>
  <w:num w:numId="9" w16cid:durableId="729578775">
    <w:abstractNumId w:val="7"/>
  </w:num>
  <w:num w:numId="10" w16cid:durableId="1618027237">
    <w:abstractNumId w:val="5"/>
  </w:num>
  <w:num w:numId="11" w16cid:durableId="1204827968">
    <w:abstractNumId w:val="9"/>
  </w:num>
  <w:num w:numId="12" w16cid:durableId="611478086">
    <w:abstractNumId w:val="4"/>
  </w:num>
  <w:num w:numId="13" w16cid:durableId="1287003910">
    <w:abstractNumId w:val="3"/>
  </w:num>
  <w:num w:numId="14" w16cid:durableId="519323727">
    <w:abstractNumId w:val="1"/>
  </w:num>
  <w:num w:numId="15" w16cid:durableId="1722900326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FE9"/>
    <w:rsid w:val="0003253D"/>
    <w:rsid w:val="000419CE"/>
    <w:rsid w:val="00053C12"/>
    <w:rsid w:val="00075EA8"/>
    <w:rsid w:val="00085887"/>
    <w:rsid w:val="000A6724"/>
    <w:rsid w:val="000B169C"/>
    <w:rsid w:val="000C1C92"/>
    <w:rsid w:val="000E55F6"/>
    <w:rsid w:val="000F7165"/>
    <w:rsid w:val="00103464"/>
    <w:rsid w:val="00104455"/>
    <w:rsid w:val="001451DC"/>
    <w:rsid w:val="00152A8C"/>
    <w:rsid w:val="001674CD"/>
    <w:rsid w:val="00180C99"/>
    <w:rsid w:val="00183B69"/>
    <w:rsid w:val="00185203"/>
    <w:rsid w:val="00197EA0"/>
    <w:rsid w:val="001A73B7"/>
    <w:rsid w:val="001A7698"/>
    <w:rsid w:val="001E2D82"/>
    <w:rsid w:val="001F0117"/>
    <w:rsid w:val="001F3E10"/>
    <w:rsid w:val="00201EF5"/>
    <w:rsid w:val="00217386"/>
    <w:rsid w:val="00227FDB"/>
    <w:rsid w:val="0025769F"/>
    <w:rsid w:val="00260102"/>
    <w:rsid w:val="00287C84"/>
    <w:rsid w:val="002A0F31"/>
    <w:rsid w:val="002A7F4D"/>
    <w:rsid w:val="002C3BBD"/>
    <w:rsid w:val="002E4EBF"/>
    <w:rsid w:val="00317DB9"/>
    <w:rsid w:val="0032164B"/>
    <w:rsid w:val="00331F4D"/>
    <w:rsid w:val="0033493E"/>
    <w:rsid w:val="00334C49"/>
    <w:rsid w:val="00335A9B"/>
    <w:rsid w:val="00360033"/>
    <w:rsid w:val="00360947"/>
    <w:rsid w:val="00363DA3"/>
    <w:rsid w:val="00373E29"/>
    <w:rsid w:val="00385B59"/>
    <w:rsid w:val="00395654"/>
    <w:rsid w:val="003A200F"/>
    <w:rsid w:val="003A4788"/>
    <w:rsid w:val="003A7F37"/>
    <w:rsid w:val="003B1EF6"/>
    <w:rsid w:val="003E43F3"/>
    <w:rsid w:val="0044274E"/>
    <w:rsid w:val="004524D6"/>
    <w:rsid w:val="00456DB2"/>
    <w:rsid w:val="00457ADE"/>
    <w:rsid w:val="004627DE"/>
    <w:rsid w:val="00492292"/>
    <w:rsid w:val="004A2424"/>
    <w:rsid w:val="004B1340"/>
    <w:rsid w:val="004C22D0"/>
    <w:rsid w:val="004C6B2D"/>
    <w:rsid w:val="004D084E"/>
    <w:rsid w:val="00502BB7"/>
    <w:rsid w:val="005053FB"/>
    <w:rsid w:val="00513AE4"/>
    <w:rsid w:val="00540B87"/>
    <w:rsid w:val="00547FE9"/>
    <w:rsid w:val="00551A1D"/>
    <w:rsid w:val="00553D4D"/>
    <w:rsid w:val="0055430F"/>
    <w:rsid w:val="00580CBE"/>
    <w:rsid w:val="005831AB"/>
    <w:rsid w:val="005B3268"/>
    <w:rsid w:val="005B59ED"/>
    <w:rsid w:val="005C6E45"/>
    <w:rsid w:val="005D02CA"/>
    <w:rsid w:val="005F36E3"/>
    <w:rsid w:val="005F5AFC"/>
    <w:rsid w:val="0061388B"/>
    <w:rsid w:val="0062210E"/>
    <w:rsid w:val="00622980"/>
    <w:rsid w:val="00624AC9"/>
    <w:rsid w:val="00664C59"/>
    <w:rsid w:val="00682A34"/>
    <w:rsid w:val="006A095E"/>
    <w:rsid w:val="006A7497"/>
    <w:rsid w:val="006D033A"/>
    <w:rsid w:val="006E31FC"/>
    <w:rsid w:val="00727106"/>
    <w:rsid w:val="00742D22"/>
    <w:rsid w:val="00742E0F"/>
    <w:rsid w:val="00756B1D"/>
    <w:rsid w:val="007924BF"/>
    <w:rsid w:val="00794A19"/>
    <w:rsid w:val="007C0AF7"/>
    <w:rsid w:val="007D5C88"/>
    <w:rsid w:val="007D7401"/>
    <w:rsid w:val="007D7D89"/>
    <w:rsid w:val="007E7653"/>
    <w:rsid w:val="007F754C"/>
    <w:rsid w:val="008014BE"/>
    <w:rsid w:val="00803EF2"/>
    <w:rsid w:val="0081466E"/>
    <w:rsid w:val="00823EF8"/>
    <w:rsid w:val="00844E3D"/>
    <w:rsid w:val="00852749"/>
    <w:rsid w:val="00887135"/>
    <w:rsid w:val="00892428"/>
    <w:rsid w:val="00895E47"/>
    <w:rsid w:val="008C7E90"/>
    <w:rsid w:val="008E1A4B"/>
    <w:rsid w:val="00905CA2"/>
    <w:rsid w:val="00921462"/>
    <w:rsid w:val="00922A25"/>
    <w:rsid w:val="0092720A"/>
    <w:rsid w:val="009670D0"/>
    <w:rsid w:val="009737D6"/>
    <w:rsid w:val="009B0FA9"/>
    <w:rsid w:val="009B3F60"/>
    <w:rsid w:val="009E54ED"/>
    <w:rsid w:val="00A03383"/>
    <w:rsid w:val="00A216D5"/>
    <w:rsid w:val="00A40F4B"/>
    <w:rsid w:val="00A47036"/>
    <w:rsid w:val="00A50B41"/>
    <w:rsid w:val="00A62B0B"/>
    <w:rsid w:val="00A835F3"/>
    <w:rsid w:val="00A879E0"/>
    <w:rsid w:val="00AB3FDC"/>
    <w:rsid w:val="00AB51DA"/>
    <w:rsid w:val="00AD5FFB"/>
    <w:rsid w:val="00AE149F"/>
    <w:rsid w:val="00B042F5"/>
    <w:rsid w:val="00B13EA8"/>
    <w:rsid w:val="00B218AD"/>
    <w:rsid w:val="00B23FB7"/>
    <w:rsid w:val="00B370F5"/>
    <w:rsid w:val="00B60418"/>
    <w:rsid w:val="00BA2EA6"/>
    <w:rsid w:val="00BC2A4F"/>
    <w:rsid w:val="00BE159F"/>
    <w:rsid w:val="00BE5D6B"/>
    <w:rsid w:val="00BE7FA6"/>
    <w:rsid w:val="00BF143E"/>
    <w:rsid w:val="00BF2D14"/>
    <w:rsid w:val="00C14E26"/>
    <w:rsid w:val="00C176FB"/>
    <w:rsid w:val="00C260F4"/>
    <w:rsid w:val="00C40AE4"/>
    <w:rsid w:val="00C41C85"/>
    <w:rsid w:val="00C4769D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CF765A"/>
    <w:rsid w:val="00D13C95"/>
    <w:rsid w:val="00D1482C"/>
    <w:rsid w:val="00D457FF"/>
    <w:rsid w:val="00D55CF2"/>
    <w:rsid w:val="00D6157F"/>
    <w:rsid w:val="00DA3F7A"/>
    <w:rsid w:val="00DB4DCE"/>
    <w:rsid w:val="00DD3884"/>
    <w:rsid w:val="00DD6CB9"/>
    <w:rsid w:val="00DF5E05"/>
    <w:rsid w:val="00E0728F"/>
    <w:rsid w:val="00E41877"/>
    <w:rsid w:val="00E45E8F"/>
    <w:rsid w:val="00E7036D"/>
    <w:rsid w:val="00E77F81"/>
    <w:rsid w:val="00E929B1"/>
    <w:rsid w:val="00E9329E"/>
    <w:rsid w:val="00E94C2E"/>
    <w:rsid w:val="00EA6B4F"/>
    <w:rsid w:val="00EC5262"/>
    <w:rsid w:val="00ED7CD4"/>
    <w:rsid w:val="00ED7E5B"/>
    <w:rsid w:val="00F17FB7"/>
    <w:rsid w:val="00F45712"/>
    <w:rsid w:val="00F5013B"/>
    <w:rsid w:val="00F61F9E"/>
    <w:rsid w:val="00F82337"/>
    <w:rsid w:val="00F83B39"/>
    <w:rsid w:val="00F8542D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C8188"/>
  <w15:docId w15:val="{4BE48A16-574D-4FC8-B53F-1D66428AA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25769F"/>
    <w:pPr>
      <w:spacing w:line="270" w:lineRule="atLeast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25769F"/>
    <w:pPr>
      <w:keepNext/>
      <w:keepLines/>
      <w:numPr>
        <w:numId w:val="2"/>
      </w:numPr>
      <w:spacing w:before="480" w:after="240" w:line="432" w:lineRule="exact"/>
      <w:outlineLvl w:val="0"/>
    </w:pPr>
    <w:rPr>
      <w:rFonts w:eastAsiaTheme="majorEastAsia" w:cstheme="majorBidi"/>
      <w:b/>
      <w:bCs/>
      <w:caps/>
      <w:color w:val="356297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363DA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356297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25769F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eastAsiaTheme="majorEastAsia" w:cstheme="majorBidi"/>
      <w:b/>
      <w:bCs/>
      <w:color w:val="356297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25769F"/>
    <w:pPr>
      <w:keepNext/>
      <w:keepLines/>
      <w:numPr>
        <w:ilvl w:val="3"/>
        <w:numId w:val="2"/>
      </w:numPr>
      <w:spacing w:before="200" w:after="80"/>
      <w:outlineLvl w:val="3"/>
    </w:pPr>
    <w:rPr>
      <w:rFonts w:eastAsiaTheme="majorEastAsia" w:cstheme="majorBidi"/>
      <w:b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25769F"/>
    <w:rPr>
      <w:rFonts w:asciiTheme="minorHAnsi" w:eastAsiaTheme="majorEastAsia" w:hAnsiTheme="minorHAnsi" w:cstheme="majorBidi"/>
      <w:b/>
      <w:bCs/>
      <w:caps/>
      <w:color w:val="356297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363DA3"/>
    <w:rPr>
      <w:rFonts w:asciiTheme="minorHAnsi" w:eastAsiaTheme="majorEastAsia" w:hAnsiTheme="minorHAnsi" w:cstheme="majorBidi"/>
      <w:bCs/>
      <w:caps/>
      <w:color w:val="356297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25769F"/>
    <w:rPr>
      <w:rFonts w:asciiTheme="minorHAnsi" w:eastAsiaTheme="majorEastAsia" w:hAnsiTheme="minorHAnsi" w:cstheme="majorBidi"/>
      <w:b/>
      <w:bCs/>
      <w:color w:val="356297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25769F"/>
    <w:rPr>
      <w:rFonts w:asciiTheme="minorHAnsi" w:eastAsiaTheme="majorEastAsia" w:hAnsiTheme="minorHAnsi" w:cstheme="majorBidi"/>
      <w:b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Theme="minorHAnsi" w:eastAsiaTheme="majorEastAsia" w:hAnsiTheme="minorHAnsi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Theme="minorHAnsi" w:eastAsiaTheme="majorEastAsia" w:hAnsiTheme="minorHAnsi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Theme="minorHAnsi" w:eastAsiaTheme="majorEastAsia" w:hAnsiTheme="minorHAnsi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F83B39"/>
    <w:pPr>
      <w:numPr>
        <w:numId w:val="3"/>
      </w:numPr>
      <w:ind w:left="284" w:hanging="284"/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823EF8"/>
    <w:pPr>
      <w:spacing w:line="240" w:lineRule="auto"/>
    </w:pPr>
    <w:rPr>
      <w:sz w:val="16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823EF8"/>
    <w:rPr>
      <w:rFonts w:ascii="FlandersArtSans-Regular" w:eastAsiaTheme="minorHAnsi" w:hAnsi="FlandersArtSans-Regular" w:cstheme="minorBidi"/>
      <w:sz w:val="16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7BA4D5" w:themeColor="accent1" w:themeTint="BF"/>
        <w:left w:val="single" w:sz="8" w:space="0" w:color="7BA4D5" w:themeColor="accent1" w:themeTint="BF"/>
        <w:bottom w:val="single" w:sz="8" w:space="0" w:color="7BA4D5" w:themeColor="accent1" w:themeTint="BF"/>
        <w:right w:val="single" w:sz="8" w:space="0" w:color="7BA4D5" w:themeColor="accent1" w:themeTint="BF"/>
        <w:insideH w:val="single" w:sz="8" w:space="0" w:color="7BA4D5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356297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7BA4D5" w:themeColor="accent1" w:themeTint="BF"/>
          <w:left w:val="single" w:sz="8" w:space="0" w:color="7BA4D5" w:themeColor="accent1" w:themeTint="BF"/>
          <w:bottom w:val="single" w:sz="8" w:space="0" w:color="7BA4D5" w:themeColor="accent1" w:themeTint="BF"/>
          <w:right w:val="single" w:sz="8" w:space="0" w:color="7BA4D5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D3E1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1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25769F"/>
    <w:pPr>
      <w:spacing w:after="360" w:line="520" w:lineRule="exact"/>
    </w:pPr>
    <w:rPr>
      <w:b/>
      <w:caps/>
      <w:color w:val="356297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25769F"/>
    <w:rPr>
      <w:rFonts w:asciiTheme="minorHAnsi" w:eastAsiaTheme="minorHAnsi" w:hAnsiTheme="minorHAnsi" w:cstheme="minorBidi"/>
      <w:b/>
      <w:caps/>
      <w:color w:val="356297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356297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25769F"/>
    <w:pPr>
      <w:framePr w:wrap="auto" w:vAnchor="margin" w:yAlign="inline"/>
      <w:jc w:val="center"/>
    </w:pPr>
    <w:rPr>
      <w:rFonts w:asciiTheme="minorHAnsi" w:hAnsiTheme="minorHAnsi"/>
      <w:b/>
      <w:color w:val="356297"/>
    </w:rPr>
  </w:style>
  <w:style w:type="character" w:customStyle="1" w:styleId="Voorbl1Char">
    <w:name w:val="Voorbl 1 Char"/>
    <w:basedOn w:val="TitelChar"/>
    <w:link w:val="Voorbl1"/>
    <w:rsid w:val="0025769F"/>
    <w:rPr>
      <w:rFonts w:asciiTheme="minorHAnsi" w:eastAsiaTheme="majorEastAsia" w:hAnsiTheme="minorHAnsi" w:cstheme="majorBidi"/>
      <w:b/>
      <w:caps/>
      <w:color w:val="356297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25769F"/>
    <w:rPr>
      <w:rFonts w:asciiTheme="minorHAnsi" w:hAnsiTheme="minorHAnsi"/>
      <w:b/>
      <w:color w:val="356297"/>
    </w:rPr>
  </w:style>
  <w:style w:type="character" w:customStyle="1" w:styleId="Voorbl2Char">
    <w:name w:val="Voorbl 2 Char"/>
    <w:basedOn w:val="OndertitelChar"/>
    <w:link w:val="Voorbl2"/>
    <w:rsid w:val="0025769F"/>
    <w:rPr>
      <w:rFonts w:asciiTheme="minorHAnsi" w:eastAsiaTheme="minorHAnsi" w:hAnsiTheme="minorHAnsi" w:cstheme="minorBidi"/>
      <w:b/>
      <w:color w:val="356297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25769F"/>
    <w:rPr>
      <w:rFonts w:asciiTheme="minorHAnsi" w:hAnsiTheme="minorHAnsi"/>
      <w:b/>
    </w:rPr>
  </w:style>
  <w:style w:type="paragraph" w:customStyle="1" w:styleId="Opsomming">
    <w:name w:val="Opsomming"/>
    <w:basedOn w:val="Standaard"/>
    <w:link w:val="OpsommingChar"/>
    <w:uiPriority w:val="1"/>
    <w:rsid w:val="0081466E"/>
  </w:style>
  <w:style w:type="character" w:customStyle="1" w:styleId="OpsommingChar">
    <w:name w:val="Opsomming Char"/>
    <w:basedOn w:val="Standaardalinea-lettertype"/>
    <w:link w:val="Opsomming"/>
    <w:uiPriority w:val="1"/>
    <w:rsid w:val="0081466E"/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numbering" w:customStyle="1" w:styleId="VO-bullets">
    <w:name w:val="VO-bullets"/>
    <w:uiPriority w:val="99"/>
    <w:rsid w:val="007D7401"/>
    <w:pPr>
      <w:numPr>
        <w:numId w:val="13"/>
      </w:numPr>
    </w:pPr>
  </w:style>
  <w:style w:type="numbering" w:customStyle="1" w:styleId="VO-nummering">
    <w:name w:val="VO-nummering"/>
    <w:uiPriority w:val="99"/>
    <w:rsid w:val="00183B69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vlaamseoverheid.sharepoint.com/sites/Digitaal-Vlaanderen-Office-templates/OfficeTemplates/Wonen%20in%20Vlaanderen/2_Calibri/Leeg_document_met_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471978E25584ADCA1D41B8CD0FB54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FCC18C5-F259-48A2-BACE-9C14191A1D37}"/>
      </w:docPartPr>
      <w:docPartBody>
        <w:p w:rsidR="00AF77FD" w:rsidRDefault="00BF5BA8" w:rsidP="00BF5BA8">
          <w:pPr>
            <w:pStyle w:val="7471978E25584ADCA1D41B8CD0FB54B5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E4EF41B952294AA397E110A1F904F99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951E2B1-7130-4CD8-90D3-2F2909CC18F8}"/>
      </w:docPartPr>
      <w:docPartBody>
        <w:p w:rsidR="00AF77FD" w:rsidRDefault="00BF5BA8" w:rsidP="00BF5BA8">
          <w:pPr>
            <w:pStyle w:val="E4EF41B952294AA397E110A1F904F99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695256CD0D34E2DA34C3716F254572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44368A1-86AC-4813-BAE7-9E6EF37308F1}"/>
      </w:docPartPr>
      <w:docPartBody>
        <w:p w:rsidR="00AF77FD" w:rsidRDefault="00BF5BA8" w:rsidP="00BF5BA8">
          <w:pPr>
            <w:pStyle w:val="7695256CD0D34E2DA34C3716F254572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74E47885062431298FFF87966324F3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715068-9C8F-4649-A888-A0FB96BA64FC}"/>
      </w:docPartPr>
      <w:docPartBody>
        <w:p w:rsidR="00AF77FD" w:rsidRDefault="00BF5BA8" w:rsidP="00BF5BA8">
          <w:pPr>
            <w:pStyle w:val="074E47885062431298FFF87966324F3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DE7B0AC131A49AA805554227D0E833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8B42457-4D12-40B3-9A82-9DDF7F52397D}"/>
      </w:docPartPr>
      <w:docPartBody>
        <w:p w:rsidR="00AF77FD" w:rsidRDefault="00BF5BA8" w:rsidP="00BF5BA8">
          <w:pPr>
            <w:pStyle w:val="DDE7B0AC131A49AA805554227D0E833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A31C8FB754744EEB744C5CFEB52F57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0CB2240-F11A-4B5C-B912-F2B3691B86C9}"/>
      </w:docPartPr>
      <w:docPartBody>
        <w:p w:rsidR="00AF77FD" w:rsidRDefault="00BF5BA8" w:rsidP="00BF5BA8">
          <w:pPr>
            <w:pStyle w:val="6A31C8FB754744EEB744C5CFEB52F57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8243F2751D84866A89FEB8E77B00B2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1167DC-5E28-4C5D-82A8-5304C1BBA646}"/>
      </w:docPartPr>
      <w:docPartBody>
        <w:p w:rsidR="00AF77FD" w:rsidRDefault="00BF5BA8" w:rsidP="00BF5BA8">
          <w:pPr>
            <w:pStyle w:val="48243F2751D84866A89FEB8E77B00B2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DF72A30E4F3456E863939C39810231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33B0408-3A05-484E-A814-BB6561D092FF}"/>
      </w:docPartPr>
      <w:docPartBody>
        <w:p w:rsidR="00AF77FD" w:rsidRDefault="00BF5BA8" w:rsidP="00BF5BA8">
          <w:pPr>
            <w:pStyle w:val="2DF72A30E4F3456E863939C39810231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271701331C04A1B9670452CFB0B76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E462052-1A93-45E7-AA1B-D51A1A9374B3}"/>
      </w:docPartPr>
      <w:docPartBody>
        <w:p w:rsidR="00AF77FD" w:rsidRDefault="00BF5BA8" w:rsidP="00BF5BA8">
          <w:pPr>
            <w:pStyle w:val="F271701331C04A1B9670452CFB0B76D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E7B6F3431CC4C399F2ACB461DECA54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F1C71E0-0F0E-4BD7-8A22-9E5E174C17CC}"/>
      </w:docPartPr>
      <w:docPartBody>
        <w:p w:rsidR="00AF77FD" w:rsidRDefault="00BF5BA8" w:rsidP="00BF5BA8">
          <w:pPr>
            <w:pStyle w:val="0E7B6F3431CC4C399F2ACB461DECA54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CECE7B9E5E6447ABB6CEA264D1488BA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213BC36-920D-48E8-83F4-EE9720D08B5D}"/>
      </w:docPartPr>
      <w:docPartBody>
        <w:p w:rsidR="00AF77FD" w:rsidRDefault="00BF5BA8" w:rsidP="00BF5BA8">
          <w:pPr>
            <w:pStyle w:val="CECE7B9E5E6447ABB6CEA264D1488BA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B3DCB6192349BA84208471687C58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9B649E9-10C7-46E7-ADCD-83E5C0338C50}"/>
      </w:docPartPr>
      <w:docPartBody>
        <w:p w:rsidR="00AF77FD" w:rsidRDefault="00BF5BA8" w:rsidP="00BF5BA8">
          <w:pPr>
            <w:pStyle w:val="0FB3DCB6192349BA84208471687C585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432AA3FDA1B43579E06C69B14F2D3B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E542E22-B516-450F-AA9C-50610E964605}"/>
      </w:docPartPr>
      <w:docPartBody>
        <w:p w:rsidR="00AF77FD" w:rsidRDefault="00BF5BA8" w:rsidP="00BF5BA8">
          <w:pPr>
            <w:pStyle w:val="3432AA3FDA1B43579E06C69B14F2D3B8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553969C525F4407821600AFCA9F826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2C787D4-59FA-460A-838E-8F2C56462BDD}"/>
      </w:docPartPr>
      <w:docPartBody>
        <w:p w:rsidR="00AF77FD" w:rsidRDefault="00BF5BA8" w:rsidP="00BF5BA8">
          <w:pPr>
            <w:pStyle w:val="B553969C525F4407821600AFCA9F8262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57E828272AE40F597C39B6CC11A9C9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BF7D58F-FF15-4BDA-A4F9-9461A19E50C0}"/>
      </w:docPartPr>
      <w:docPartBody>
        <w:p w:rsidR="00AF77FD" w:rsidRDefault="00BF5BA8" w:rsidP="00BF5BA8">
          <w:pPr>
            <w:pStyle w:val="757E828272AE40F597C39B6CC11A9C9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8E2C32A81BF4493A8F106D5760F5E1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D8E8F5D-4AD0-437B-96EE-E4F0667425D8}"/>
      </w:docPartPr>
      <w:docPartBody>
        <w:p w:rsidR="00AF77FD" w:rsidRDefault="00BF5BA8" w:rsidP="00BF5BA8">
          <w:pPr>
            <w:pStyle w:val="08E2C32A81BF4493A8F106D5760F5E1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600E2FE9D0E415783A3326BD5E3C83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63DFC8F-8D68-4B1D-8244-EFCA84B4344C}"/>
      </w:docPartPr>
      <w:docPartBody>
        <w:p w:rsidR="00AF77FD" w:rsidRDefault="00BF5BA8" w:rsidP="00BF5BA8">
          <w:pPr>
            <w:pStyle w:val="B600E2FE9D0E415783A3326BD5E3C83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C18E6B4BFD34D748D74BA528B1FA9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1A6B042-8C0A-480D-BE56-F95CB24C06FB}"/>
      </w:docPartPr>
      <w:docPartBody>
        <w:p w:rsidR="00AF77FD" w:rsidRDefault="00BF5BA8" w:rsidP="00BF5BA8">
          <w:pPr>
            <w:pStyle w:val="7C18E6B4BFD34D748D74BA528B1FA96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CD2D2635B44467AAA2352F7B07A12C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C8B8FB-D8A7-4CE8-974E-57B7680A41CC}"/>
      </w:docPartPr>
      <w:docPartBody>
        <w:p w:rsidR="00AF77FD" w:rsidRDefault="00BF5BA8" w:rsidP="00BF5BA8">
          <w:pPr>
            <w:pStyle w:val="ECD2D2635B44467AAA2352F7B07A12C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8D48076B24746BCA1C23CD821F76BA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45048C-719E-45DB-A987-DFF9CC67C761}"/>
      </w:docPartPr>
      <w:docPartBody>
        <w:p w:rsidR="00AF77FD" w:rsidRDefault="00BF5BA8" w:rsidP="00BF5BA8">
          <w:pPr>
            <w:pStyle w:val="B8D48076B24746BCA1C23CD821F76BA3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B0498FD3B3648F3A5F1CC7C73C116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452C00D-94E5-49A7-A90A-584E721AE9E6}"/>
      </w:docPartPr>
      <w:docPartBody>
        <w:p w:rsidR="00AF77FD" w:rsidRDefault="00BF5BA8" w:rsidP="00BF5BA8">
          <w:pPr>
            <w:pStyle w:val="8B0498FD3B3648F3A5F1CC7C73C1161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A14F4F5D009414694CB80F60FC5BDA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77C5AA-5F68-4307-919B-B3D2FE5A3B98}"/>
      </w:docPartPr>
      <w:docPartBody>
        <w:p w:rsidR="00AF77FD" w:rsidRDefault="00BF5BA8" w:rsidP="00BF5BA8">
          <w:pPr>
            <w:pStyle w:val="DA14F4F5D009414694CB80F60FC5BDA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A552093BB1048DD9CFC21AF7E62B85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6A4ECF-F3B7-4A87-B83D-49D04C514032}"/>
      </w:docPartPr>
      <w:docPartBody>
        <w:p w:rsidR="00AF77FD" w:rsidRDefault="00BF5BA8" w:rsidP="00BF5BA8">
          <w:pPr>
            <w:pStyle w:val="EA552093BB1048DD9CFC21AF7E62B85A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30734B2FE3A4B84892F98ED9038216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F666391-DDA3-4DA3-8F21-149F8D22E03D}"/>
      </w:docPartPr>
      <w:docPartBody>
        <w:p w:rsidR="00AF77FD" w:rsidRDefault="00BF5BA8" w:rsidP="00BF5BA8">
          <w:pPr>
            <w:pStyle w:val="230734B2FE3A4B84892F98ED9038216F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D3A8B8EC185642EC8FFFD42C81CC6B9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9427A7B-3D6B-4C39-B176-514B8CEE7351}"/>
      </w:docPartPr>
      <w:docPartBody>
        <w:p w:rsidR="00AF77FD" w:rsidRDefault="00BF5BA8" w:rsidP="00BF5BA8">
          <w:pPr>
            <w:pStyle w:val="D3A8B8EC185642EC8FFFD42C81CC6B9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522C17422FC472890C2F2C206568AB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144AB1-4BD8-47CA-80D7-4D4E2DF118A9}"/>
      </w:docPartPr>
      <w:docPartBody>
        <w:p w:rsidR="00AF77FD" w:rsidRDefault="00BF5BA8" w:rsidP="00BF5BA8">
          <w:pPr>
            <w:pStyle w:val="5522C17422FC472890C2F2C206568AB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697EA9411A3494AB436BE273EFFC7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9FC8AD-8B04-44C5-AD33-615F2925C247}"/>
      </w:docPartPr>
      <w:docPartBody>
        <w:p w:rsidR="00AF77FD" w:rsidRDefault="00BF5BA8" w:rsidP="00BF5BA8">
          <w:pPr>
            <w:pStyle w:val="9697EA9411A3494AB436BE273EFFC731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CF396B73A504770A775A265227377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1BC0F3-BCB6-4F2D-952A-91BC56B49020}"/>
      </w:docPartPr>
      <w:docPartBody>
        <w:p w:rsidR="00AF77FD" w:rsidRDefault="00BF5BA8" w:rsidP="00BF5BA8">
          <w:pPr>
            <w:pStyle w:val="5CF396B73A504770A775A2652273772E"/>
          </w:pPr>
          <w:r w:rsidRPr="00510F3A">
            <w:rPr>
              <w:rStyle w:val="Tekstvantijdelijkeaanduiding"/>
              <w:highlight w:val="lightGray"/>
            </w:rPr>
            <w:t>Klik of tik om een datum in te voeren.</w:t>
          </w:r>
        </w:p>
      </w:docPartBody>
    </w:docPart>
    <w:docPart>
      <w:docPartPr>
        <w:name w:val="6A3BC6FF68EB4B5692C221D0BA23BE7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3A2DC6A-1098-42C2-B7CE-1CE68659D492}"/>
      </w:docPartPr>
      <w:docPartBody>
        <w:p w:rsidR="00AF77FD" w:rsidRDefault="00BF5BA8" w:rsidP="00BF5BA8">
          <w:pPr>
            <w:pStyle w:val="6A3BC6FF68EB4B5692C221D0BA23BE72"/>
          </w:pPr>
          <w:r w:rsidRPr="001F6B65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BA8"/>
    <w:rsid w:val="00264760"/>
    <w:rsid w:val="00AF77FD"/>
    <w:rsid w:val="00BF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BF5BA8"/>
    <w:rPr>
      <w:color w:val="808080"/>
    </w:rPr>
  </w:style>
  <w:style w:type="paragraph" w:customStyle="1" w:styleId="7471978E25584ADCA1D41B8CD0FB54B5">
    <w:name w:val="7471978E25584ADCA1D41B8CD0FB54B5"/>
    <w:rsid w:val="00BF5BA8"/>
  </w:style>
  <w:style w:type="paragraph" w:customStyle="1" w:styleId="E4EF41B952294AA397E110A1F904F99F">
    <w:name w:val="E4EF41B952294AA397E110A1F904F99F"/>
    <w:rsid w:val="00BF5BA8"/>
  </w:style>
  <w:style w:type="paragraph" w:customStyle="1" w:styleId="7695256CD0D34E2DA34C3716F2545725">
    <w:name w:val="7695256CD0D34E2DA34C3716F2545725"/>
    <w:rsid w:val="00BF5BA8"/>
  </w:style>
  <w:style w:type="paragraph" w:customStyle="1" w:styleId="074E47885062431298FFF87966324F35">
    <w:name w:val="074E47885062431298FFF87966324F35"/>
    <w:rsid w:val="00BF5BA8"/>
  </w:style>
  <w:style w:type="paragraph" w:customStyle="1" w:styleId="DDE7B0AC131A49AA805554227D0E8338">
    <w:name w:val="DDE7B0AC131A49AA805554227D0E8338"/>
    <w:rsid w:val="00BF5BA8"/>
  </w:style>
  <w:style w:type="paragraph" w:customStyle="1" w:styleId="6A31C8FB754744EEB744C5CFEB52F57F">
    <w:name w:val="6A31C8FB754744EEB744C5CFEB52F57F"/>
    <w:rsid w:val="00BF5BA8"/>
  </w:style>
  <w:style w:type="paragraph" w:customStyle="1" w:styleId="48243F2751D84866A89FEB8E77B00B28">
    <w:name w:val="48243F2751D84866A89FEB8E77B00B28"/>
    <w:rsid w:val="00BF5BA8"/>
  </w:style>
  <w:style w:type="paragraph" w:customStyle="1" w:styleId="2DF72A30E4F3456E863939C398102311">
    <w:name w:val="2DF72A30E4F3456E863939C398102311"/>
    <w:rsid w:val="00BF5BA8"/>
  </w:style>
  <w:style w:type="paragraph" w:customStyle="1" w:styleId="F271701331C04A1B9670452CFB0B76DD">
    <w:name w:val="F271701331C04A1B9670452CFB0B76DD"/>
    <w:rsid w:val="00BF5BA8"/>
  </w:style>
  <w:style w:type="paragraph" w:customStyle="1" w:styleId="0E7B6F3431CC4C399F2ACB461DECA546">
    <w:name w:val="0E7B6F3431CC4C399F2ACB461DECA546"/>
    <w:rsid w:val="00BF5BA8"/>
  </w:style>
  <w:style w:type="paragraph" w:customStyle="1" w:styleId="CECE7B9E5E6447ABB6CEA264D1488BAA">
    <w:name w:val="CECE7B9E5E6447ABB6CEA264D1488BAA"/>
    <w:rsid w:val="00BF5BA8"/>
  </w:style>
  <w:style w:type="paragraph" w:customStyle="1" w:styleId="0FB3DCB6192349BA84208471687C5853">
    <w:name w:val="0FB3DCB6192349BA84208471687C5853"/>
    <w:rsid w:val="00BF5BA8"/>
  </w:style>
  <w:style w:type="paragraph" w:customStyle="1" w:styleId="3432AA3FDA1B43579E06C69B14F2D3B8">
    <w:name w:val="3432AA3FDA1B43579E06C69B14F2D3B8"/>
    <w:rsid w:val="00BF5BA8"/>
  </w:style>
  <w:style w:type="paragraph" w:customStyle="1" w:styleId="B553969C525F4407821600AFCA9F8262">
    <w:name w:val="B553969C525F4407821600AFCA9F8262"/>
    <w:rsid w:val="00BF5BA8"/>
  </w:style>
  <w:style w:type="paragraph" w:customStyle="1" w:styleId="757E828272AE40F597C39B6CC11A9C9B">
    <w:name w:val="757E828272AE40F597C39B6CC11A9C9B"/>
    <w:rsid w:val="00BF5BA8"/>
  </w:style>
  <w:style w:type="paragraph" w:customStyle="1" w:styleId="08E2C32A81BF4493A8F106D5760F5E1B">
    <w:name w:val="08E2C32A81BF4493A8F106D5760F5E1B"/>
    <w:rsid w:val="00BF5BA8"/>
  </w:style>
  <w:style w:type="paragraph" w:customStyle="1" w:styleId="B600E2FE9D0E415783A3326BD5E3C830">
    <w:name w:val="B600E2FE9D0E415783A3326BD5E3C830"/>
    <w:rsid w:val="00BF5BA8"/>
  </w:style>
  <w:style w:type="paragraph" w:customStyle="1" w:styleId="7C18E6B4BFD34D748D74BA528B1FA965">
    <w:name w:val="7C18E6B4BFD34D748D74BA528B1FA965"/>
    <w:rsid w:val="00BF5BA8"/>
  </w:style>
  <w:style w:type="paragraph" w:customStyle="1" w:styleId="ECD2D2635B44467AAA2352F7B07A12C5">
    <w:name w:val="ECD2D2635B44467AAA2352F7B07A12C5"/>
    <w:rsid w:val="00BF5BA8"/>
  </w:style>
  <w:style w:type="paragraph" w:customStyle="1" w:styleId="B8D48076B24746BCA1C23CD821F76BA3">
    <w:name w:val="B8D48076B24746BCA1C23CD821F76BA3"/>
    <w:rsid w:val="00BF5BA8"/>
  </w:style>
  <w:style w:type="paragraph" w:customStyle="1" w:styleId="8B0498FD3B3648F3A5F1CC7C73C11610">
    <w:name w:val="8B0498FD3B3648F3A5F1CC7C73C11610"/>
    <w:rsid w:val="00BF5BA8"/>
  </w:style>
  <w:style w:type="paragraph" w:customStyle="1" w:styleId="DA14F4F5D009414694CB80F60FC5BDA5">
    <w:name w:val="DA14F4F5D009414694CB80F60FC5BDA5"/>
    <w:rsid w:val="00BF5BA8"/>
  </w:style>
  <w:style w:type="paragraph" w:customStyle="1" w:styleId="EA552093BB1048DD9CFC21AF7E62B85A">
    <w:name w:val="EA552093BB1048DD9CFC21AF7E62B85A"/>
    <w:rsid w:val="00BF5BA8"/>
  </w:style>
  <w:style w:type="paragraph" w:customStyle="1" w:styleId="230734B2FE3A4B84892F98ED9038216F">
    <w:name w:val="230734B2FE3A4B84892F98ED9038216F"/>
    <w:rsid w:val="00BF5BA8"/>
  </w:style>
  <w:style w:type="paragraph" w:customStyle="1" w:styleId="D3A8B8EC185642EC8FFFD42C81CC6B9C">
    <w:name w:val="D3A8B8EC185642EC8FFFD42C81CC6B9C"/>
    <w:rsid w:val="00BF5BA8"/>
  </w:style>
  <w:style w:type="paragraph" w:customStyle="1" w:styleId="5522C17422FC472890C2F2C206568AB6">
    <w:name w:val="5522C17422FC472890C2F2C206568AB6"/>
    <w:rsid w:val="00BF5BA8"/>
  </w:style>
  <w:style w:type="paragraph" w:customStyle="1" w:styleId="9697EA9411A3494AB436BE273EFFC731">
    <w:name w:val="9697EA9411A3494AB436BE273EFFC731"/>
    <w:rsid w:val="00BF5BA8"/>
  </w:style>
  <w:style w:type="paragraph" w:customStyle="1" w:styleId="5CF396B73A504770A775A2652273772E">
    <w:name w:val="5CF396B73A504770A775A2652273772E"/>
    <w:rsid w:val="00BF5BA8"/>
  </w:style>
  <w:style w:type="paragraph" w:customStyle="1" w:styleId="6A3BC6FF68EB4B5692C221D0BA23BE72">
    <w:name w:val="6A3BC6FF68EB4B5692C221D0BA23BE72"/>
    <w:rsid w:val="00BF5B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Wonen In Vlaanderen">
      <a:dk1>
        <a:srgbClr val="373636"/>
      </a:dk1>
      <a:lt1>
        <a:sysClr val="window" lastClr="FFFFFF"/>
      </a:lt1>
      <a:dk2>
        <a:srgbClr val="356297"/>
      </a:dk2>
      <a:lt2>
        <a:srgbClr val="F6F5F3"/>
      </a:lt2>
      <a:accent1>
        <a:srgbClr val="5087C7"/>
      </a:accent1>
      <a:accent2>
        <a:srgbClr val="57B46E"/>
      </a:accent2>
      <a:accent3>
        <a:srgbClr val="88BD89"/>
      </a:accent3>
      <a:accent4>
        <a:srgbClr val="A7A63C"/>
      </a:accent4>
      <a:accent5>
        <a:srgbClr val="C2C343"/>
      </a:accent5>
      <a:accent6>
        <a:srgbClr val="C14584"/>
      </a:accent6>
      <a:hlink>
        <a:srgbClr val="5087C7"/>
      </a:hlink>
      <a:folHlink>
        <a:srgbClr val="3BA259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14" ma:contentTypeDescription="Een nieuw document maken." ma:contentTypeScope="" ma:versionID="4af8c0906a4cbc845467e2ef3aa97ad8">
  <xsd:schema xmlns:xsd="http://www.w3.org/2001/XMLSchema" xmlns:xs="http://www.w3.org/2001/XMLSchema" xmlns:p="http://schemas.microsoft.com/office/2006/metadata/properties" xmlns:ns2="d3188df9-fc0a-411e-aa6d-089a4b1b1b7f" xmlns:ns3="b646ba2c-5d6b-4dbe-848d-ffe408b4b53d" targetNamespace="http://schemas.microsoft.com/office/2006/metadata/properties" ma:root="true" ma:fieldsID="e64d7ca9423e3bc61385a842cc642caf" ns2:_="" ns3:_="">
    <xsd:import namespace="d3188df9-fc0a-411e-aa6d-089a4b1b1b7f"/>
    <xsd:import namespace="b646ba2c-5d6b-4dbe-848d-ffe408b4b5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46ba2c-5d6b-4dbe-848d-ffe408b4b53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ed6dc3a-7d7a-4bd7-b358-3d3697ab4a11}" ma:internalName="TaxCatchAll" ma:showField="CatchAllData" ma:web="b646ba2c-5d6b-4dbe-848d-ffe408b4b5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46ba2c-5d6b-4dbe-848d-ffe408b4b53d" xsi:nil="true"/>
    <lcf76f155ced4ddcb4097134ff3c332f xmlns="d3188df9-fc0a-411e-aa6d-089a4b1b1b7f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1B1630-021F-4E7D-AA56-A456F1D8FAF4}"/>
</file>

<file path=customXml/itemProps2.xml><?xml version="1.0" encoding="utf-8"?>
<ds:datastoreItem xmlns:ds="http://schemas.openxmlformats.org/officeDocument/2006/customXml" ds:itemID="{2F9325D3-B94E-401B-A02B-6EE36A4D68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1CC06AC-1BD5-4178-B818-A356D9086BAF}">
  <ds:schemaRefs>
    <ds:schemaRef ds:uri="http://schemas.microsoft.com/office/2006/metadata/properties"/>
    <ds:schemaRef ds:uri="http://schemas.microsoft.com/office/infopath/2007/PartnerControls"/>
    <ds:schemaRef ds:uri="b646ba2c-5d6b-4dbe-848d-ffe408b4b53d"/>
    <ds:schemaRef ds:uri="d3188df9-fc0a-411e-aa6d-089a4b1b1b7f"/>
  </ds:schemaRefs>
</ds:datastoreItem>
</file>

<file path=customXml/itemProps4.xml><?xml version="1.0" encoding="utf-8"?>
<ds:datastoreItem xmlns:ds="http://schemas.openxmlformats.org/officeDocument/2006/customXml" ds:itemID="{6BFB3208-F08C-4E6F-8B9E-EDBEE0ADAE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Leeg_document_met_logo</Template>
  <TotalTime>1</TotalTime>
  <Pages>1</Pages>
  <Words>389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Aelbrecht, Myriam</dc:creator>
  <cp:lastModifiedBy>Aelbrecht Myriam</cp:lastModifiedBy>
  <cp:revision>4</cp:revision>
  <cp:lastPrinted>2023-06-26T08:57:00Z</cp:lastPrinted>
  <dcterms:created xsi:type="dcterms:W3CDTF">2023-06-26T08:49:00Z</dcterms:created>
  <dcterms:modified xsi:type="dcterms:W3CDTF">2023-06-26T08:57:00Z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