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342EEDAC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2F820CD3" wp14:editId="2B32D6F7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ED3E7F9" w14:textId="512F733D" w:rsidR="00DF14C2" w:rsidRPr="00E05964" w:rsidRDefault="00DF14C2" w:rsidP="00DF14C2">
      <w:pPr>
        <w:spacing w:after="360" w:line="520" w:lineRule="exact"/>
        <w:rPr>
          <w:rFonts w:asciiTheme="minorHAnsi" w:hAnsiTheme="minorHAnsi" w:cstheme="minorHAnsi"/>
          <w:caps/>
          <w:color w:val="356297"/>
          <w:sz w:val="48"/>
          <w:szCs w:val="48"/>
        </w:rPr>
      </w:pPr>
      <w:r w:rsidRPr="00DF14C2">
        <w:rPr>
          <w:rFonts w:asciiTheme="minorHAnsi" w:hAnsiTheme="minorHAnsi" w:cstheme="minorHAnsi"/>
          <w:caps/>
          <w:color w:val="356297"/>
          <w:sz w:val="48"/>
          <w:szCs w:val="48"/>
        </w:rPr>
        <w:t xml:space="preserve">formulier </w:t>
      </w:r>
      <w:r w:rsidR="00F51A2B">
        <w:rPr>
          <w:rFonts w:asciiTheme="minorHAnsi" w:hAnsiTheme="minorHAnsi" w:cstheme="minorHAnsi"/>
          <w:caps/>
          <w:color w:val="356297"/>
          <w:sz w:val="48"/>
          <w:szCs w:val="48"/>
        </w:rPr>
        <w:t>5</w:t>
      </w:r>
    </w:p>
    <w:p w14:paraId="0D3C4DE0" w14:textId="77777777" w:rsidR="00BA244C" w:rsidRPr="00DF14C2" w:rsidRDefault="00BA244C" w:rsidP="00DF14C2">
      <w:pPr>
        <w:spacing w:after="360" w:line="520" w:lineRule="exact"/>
        <w:rPr>
          <w:rFonts w:asciiTheme="minorHAnsi" w:hAnsiTheme="minorHAnsi" w:cstheme="minorHAnsi"/>
          <w:caps/>
          <w:color w:val="356297"/>
          <w:sz w:val="48"/>
          <w:szCs w:val="48"/>
        </w:rPr>
      </w:pPr>
    </w:p>
    <w:p w14:paraId="08100593" w14:textId="3D68705F" w:rsidR="00740656" w:rsidRPr="00E05964" w:rsidRDefault="00DF14C2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 w:rsidRPr="00DF14C2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Verbintenis terbeschikkingstelling</w:t>
      </w:r>
      <w:r w:rsidR="00010766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 expertise</w:t>
      </w:r>
    </w:p>
    <w:p w14:paraId="40F10E52" w14:textId="2F270C4F" w:rsidR="00DF14C2" w:rsidRPr="00DF14C2" w:rsidRDefault="00DF14C2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 w:rsidRPr="00DF14C2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kwalitatieve selectiecriteria </w:t>
      </w:r>
      <w:r w:rsidR="006E1203" w:rsidRPr="00E05964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CBO+ 2024-1</w:t>
      </w:r>
    </w:p>
    <w:p w14:paraId="4C2A9950" w14:textId="77777777" w:rsidR="00DF14C2" w:rsidRPr="00E05964" w:rsidRDefault="00DF14C2" w:rsidP="00DC2A29">
      <w:pPr>
        <w:rPr>
          <w:rFonts w:asciiTheme="minorHAnsi" w:hAnsiTheme="minorHAnsi" w:cstheme="minorHAnsi"/>
          <w:i/>
        </w:rPr>
      </w:pPr>
    </w:p>
    <w:p w14:paraId="763A89B5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FFC7BC3" w14:textId="20561F5A" w:rsidR="00DC2A29" w:rsidRDefault="00740656" w:rsidP="00C24F38">
      <w:pPr>
        <w:jc w:val="both"/>
        <w:rPr>
          <w:rFonts w:asciiTheme="minorHAnsi" w:hAnsiTheme="minorHAnsi" w:cstheme="minorHAnsi"/>
        </w:rPr>
      </w:pPr>
      <w:r w:rsidRPr="00E05964">
        <w:rPr>
          <w:rFonts w:asciiTheme="minorHAnsi" w:hAnsiTheme="minorHAnsi" w:cstheme="minorHAnsi"/>
        </w:rPr>
        <w:t xml:space="preserve">Betreft: Verbintenis onderaannemer of andere entiteit tot terbeschikkingstelling van expertise in het kader van </w:t>
      </w:r>
      <w:r w:rsidR="005C5445">
        <w:rPr>
          <w:rFonts w:asciiTheme="minorHAnsi" w:hAnsiTheme="minorHAnsi" w:cstheme="minorHAnsi"/>
        </w:rPr>
        <w:t xml:space="preserve">de </w:t>
      </w:r>
      <w:r w:rsidR="005C5445" w:rsidRPr="005C5445">
        <w:rPr>
          <w:rFonts w:asciiTheme="minorHAnsi" w:hAnsiTheme="minorHAnsi" w:cstheme="minorHAnsi"/>
        </w:rPr>
        <w:t>selectiecriteria</w:t>
      </w:r>
      <w:r w:rsidR="005C5445">
        <w:rPr>
          <w:rFonts w:asciiTheme="minorHAnsi" w:hAnsiTheme="minorHAnsi" w:cstheme="minorHAnsi"/>
        </w:rPr>
        <w:t xml:space="preserve"> m.b.t.</w:t>
      </w:r>
      <w:r w:rsidR="005C5445" w:rsidRPr="005C5445">
        <w:rPr>
          <w:rFonts w:asciiTheme="minorHAnsi" w:hAnsiTheme="minorHAnsi" w:cstheme="minorHAnsi"/>
        </w:rPr>
        <w:t xml:space="preserve"> technische- en beroepsbekwaamheid </w:t>
      </w:r>
      <w:r w:rsidR="00C24F38" w:rsidRPr="00E05964">
        <w:rPr>
          <w:rFonts w:asciiTheme="minorHAnsi" w:hAnsiTheme="minorHAnsi" w:cstheme="minorHAnsi"/>
        </w:rPr>
        <w:t xml:space="preserve">voor </w:t>
      </w:r>
      <w:r w:rsidR="00CC616F" w:rsidRPr="00E05964">
        <w:rPr>
          <w:rFonts w:asciiTheme="minorHAnsi" w:hAnsiTheme="minorHAnsi" w:cstheme="minorHAnsi"/>
        </w:rPr>
        <w:t xml:space="preserve">de </w:t>
      </w:r>
      <w:r w:rsidR="005C5445">
        <w:rPr>
          <w:rFonts w:asciiTheme="minorHAnsi" w:hAnsiTheme="minorHAnsi" w:cstheme="minorHAnsi"/>
        </w:rPr>
        <w:t xml:space="preserve">bovenvermelde </w:t>
      </w:r>
      <w:r w:rsidR="00CC616F" w:rsidRPr="00E05964">
        <w:rPr>
          <w:rFonts w:asciiTheme="minorHAnsi" w:hAnsiTheme="minorHAnsi" w:cstheme="minorHAnsi"/>
        </w:rPr>
        <w:t>o</w:t>
      </w:r>
      <w:r w:rsidRPr="00E05964">
        <w:rPr>
          <w:rFonts w:asciiTheme="minorHAnsi" w:hAnsiTheme="minorHAnsi" w:cstheme="minorHAnsi"/>
        </w:rPr>
        <w:t>verheidsopdracht</w:t>
      </w:r>
      <w:r w:rsidR="005C5445">
        <w:rPr>
          <w:rFonts w:asciiTheme="minorHAnsi" w:hAnsiTheme="minorHAnsi" w:cstheme="minorHAnsi"/>
        </w:rPr>
        <w:t>.</w:t>
      </w:r>
    </w:p>
    <w:p w14:paraId="42626883" w14:textId="77777777" w:rsidR="007D32A2" w:rsidRDefault="007D32A2" w:rsidP="00C24F38">
      <w:pPr>
        <w:jc w:val="both"/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  <w:i/>
        </w:rPr>
        <w:id w:val="1284693534"/>
        <w:placeholder>
          <w:docPart w:val="3242B90E699E488EAB0065479B2EEB63"/>
        </w:placeholder>
        <w:text/>
      </w:sdtPr>
      <w:sdtContent>
        <w:p w14:paraId="3BC6CF02" w14:textId="77777777" w:rsidR="007D32A2" w:rsidRPr="00E05964" w:rsidRDefault="007D32A2" w:rsidP="007D32A2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>(Naam van de onderaannemer of andere entiteit)</w:t>
          </w:r>
        </w:p>
      </w:sdtContent>
    </w:sdt>
    <w:sdt>
      <w:sdtPr>
        <w:rPr>
          <w:rFonts w:asciiTheme="minorHAnsi" w:hAnsiTheme="minorHAnsi" w:cstheme="minorHAnsi"/>
          <w:i/>
        </w:rPr>
        <w:id w:val="1154960786"/>
        <w:placeholder>
          <w:docPart w:val="3242B90E699E488EAB0065479B2EEB63"/>
        </w:placeholder>
        <w:text/>
      </w:sdtPr>
      <w:sdtContent>
        <w:p w14:paraId="55004B54" w14:textId="77777777" w:rsidR="007D32A2" w:rsidRPr="00E05964" w:rsidRDefault="007D32A2" w:rsidP="007D32A2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>(Adres)</w:t>
          </w:r>
        </w:p>
      </w:sdtContent>
    </w:sdt>
    <w:sdt>
      <w:sdtPr>
        <w:rPr>
          <w:rFonts w:asciiTheme="minorHAnsi" w:hAnsiTheme="minorHAnsi" w:cstheme="minorHAnsi"/>
          <w:i/>
        </w:rPr>
        <w:id w:val="1707980844"/>
        <w:placeholder>
          <w:docPart w:val="3242B90E699E488EAB0065479B2EEB63"/>
        </w:placeholder>
        <w:text/>
      </w:sdtPr>
      <w:sdtContent>
        <w:p w14:paraId="0756B9EC" w14:textId="77777777" w:rsidR="007D32A2" w:rsidRPr="00E05964" w:rsidRDefault="00445A07" w:rsidP="007D32A2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>(KBO-nummer)</w:t>
          </w:r>
        </w:p>
      </w:sdtContent>
    </w:sdt>
    <w:p w14:paraId="67F4BF78" w14:textId="26D1B7D1" w:rsidR="00445A07" w:rsidRDefault="00445A07" w:rsidP="00445A07">
      <w:pPr>
        <w:jc w:val="both"/>
        <w:rPr>
          <w:rFonts w:asciiTheme="minorHAnsi" w:hAnsiTheme="minorHAnsi" w:cstheme="minorHAnsi"/>
          <w:i/>
        </w:rPr>
      </w:pPr>
      <w:r w:rsidRPr="00E05964">
        <w:rPr>
          <w:rFonts w:asciiTheme="minorHAnsi" w:hAnsiTheme="minorHAnsi" w:cstheme="minorHAnsi"/>
        </w:rPr>
        <w:t>Rechtsgeldig vertegenwoordigd door ondergetekende</w:t>
      </w:r>
      <w:r>
        <w:rPr>
          <w:rFonts w:asciiTheme="minorHAnsi" w:hAnsiTheme="minorHAnsi" w:cstheme="minorHAnsi"/>
        </w:rPr>
        <w:t>:</w:t>
      </w:r>
      <w:r w:rsidRPr="00E05964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i/>
          </w:rPr>
          <w:id w:val="-1827267240"/>
          <w:placeholder>
            <w:docPart w:val="F7053CD6A0894B14B06FCD229F129A89"/>
          </w:placeholder>
          <w:text/>
        </w:sdtPr>
        <w:sdtContent>
          <w:r w:rsidRPr="00E05964">
            <w:rPr>
              <w:rFonts w:asciiTheme="minorHAnsi" w:hAnsiTheme="minorHAnsi" w:cstheme="minorHAnsi"/>
              <w:i/>
            </w:rPr>
            <w:t>(naam en functie van ondertekenaar),</w:t>
          </w:r>
        </w:sdtContent>
      </w:sdt>
    </w:p>
    <w:p w14:paraId="2623858A" w14:textId="77777777" w:rsidR="007D32A2" w:rsidRDefault="007D32A2" w:rsidP="00C24F38">
      <w:pPr>
        <w:jc w:val="both"/>
        <w:rPr>
          <w:rFonts w:asciiTheme="minorHAnsi" w:hAnsiTheme="minorHAnsi" w:cstheme="minorHAnsi"/>
        </w:rPr>
      </w:pPr>
    </w:p>
    <w:p w14:paraId="03F78D3C" w14:textId="77777777" w:rsidR="00603B93" w:rsidRPr="00603B93" w:rsidRDefault="00603B93" w:rsidP="00603B93">
      <w:pPr>
        <w:jc w:val="both"/>
        <w:rPr>
          <w:rFonts w:asciiTheme="minorHAnsi" w:hAnsiTheme="minorHAnsi" w:cstheme="minorHAnsi"/>
        </w:rPr>
      </w:pPr>
      <w:r w:rsidRPr="00603B93">
        <w:rPr>
          <w:rFonts w:asciiTheme="minorHAnsi" w:hAnsiTheme="minorHAnsi" w:cstheme="minorHAnsi"/>
        </w:rPr>
        <w:t xml:space="preserve">verbindt zich er eenzijdig toe, in het kader van bovenvermelde overheidsopdracht, </w:t>
      </w:r>
    </w:p>
    <w:p w14:paraId="1E0D29B2" w14:textId="03DD749A" w:rsidR="00E76E93" w:rsidRDefault="00603B93" w:rsidP="00603B93">
      <w:pPr>
        <w:jc w:val="both"/>
        <w:rPr>
          <w:rFonts w:asciiTheme="minorHAnsi" w:hAnsiTheme="minorHAnsi" w:cstheme="minorHAnsi"/>
          <w:i/>
        </w:rPr>
      </w:pPr>
      <w:r w:rsidRPr="00603B93">
        <w:rPr>
          <w:rFonts w:asciiTheme="minorHAnsi" w:hAnsiTheme="minorHAnsi" w:cstheme="minorHAnsi"/>
        </w:rPr>
        <w:t xml:space="preserve">aan </w:t>
      </w:r>
      <w:r w:rsidR="00DC2A29" w:rsidRPr="00E05964">
        <w:rPr>
          <w:rFonts w:asciiTheme="minorHAnsi" w:hAnsiTheme="minorHAnsi" w:cstheme="minorHAnsi"/>
          <w:i/>
        </w:rPr>
        <w:t>(</w:t>
      </w:r>
      <w:sdt>
        <w:sdtPr>
          <w:rPr>
            <w:rFonts w:asciiTheme="minorHAnsi" w:hAnsiTheme="minorHAnsi" w:cstheme="minorHAnsi"/>
            <w:i/>
          </w:rPr>
          <w:id w:val="1337657564"/>
          <w:placeholder>
            <w:docPart w:val="DefaultPlaceholder_-1854013440"/>
          </w:placeholder>
          <w:text/>
        </w:sdtPr>
        <w:sdtContent>
          <w:r w:rsidR="00DC2A29" w:rsidRPr="00E05964">
            <w:rPr>
              <w:rFonts w:asciiTheme="minorHAnsi" w:hAnsiTheme="minorHAnsi" w:cstheme="minorHAnsi"/>
              <w:i/>
            </w:rPr>
            <w:t xml:space="preserve">naam </w:t>
          </w:r>
          <w:r w:rsidR="00DF27EC">
            <w:rPr>
              <w:rFonts w:asciiTheme="minorHAnsi" w:hAnsiTheme="minorHAnsi" w:cstheme="minorHAnsi"/>
              <w:i/>
            </w:rPr>
            <w:t>kandidaat-</w:t>
          </w:r>
          <w:r w:rsidR="00F94904">
            <w:rPr>
              <w:rFonts w:asciiTheme="minorHAnsi" w:hAnsiTheme="minorHAnsi" w:cstheme="minorHAnsi"/>
              <w:i/>
            </w:rPr>
            <w:t>inschrijver</w:t>
          </w:r>
          <w:r w:rsidR="00DC2A29" w:rsidRPr="00E05964">
            <w:rPr>
              <w:rFonts w:asciiTheme="minorHAnsi" w:hAnsiTheme="minorHAnsi" w:cstheme="minorHAnsi"/>
              <w:i/>
            </w:rPr>
            <w:t xml:space="preserve"> opdracht)</w:t>
          </w:r>
        </w:sdtContent>
      </w:sdt>
      <w:r w:rsidR="00DC2A29" w:rsidRPr="00E05964">
        <w:rPr>
          <w:rFonts w:asciiTheme="minorHAnsi" w:hAnsiTheme="minorHAnsi" w:cstheme="minorHAnsi"/>
          <w:i/>
        </w:rPr>
        <w:t>,</w:t>
      </w:r>
      <w:r w:rsidR="006F6033" w:rsidRPr="00E05964">
        <w:rPr>
          <w:rFonts w:asciiTheme="minorHAnsi" w:hAnsiTheme="minorHAnsi" w:cstheme="minorHAnsi"/>
          <w:i/>
        </w:rPr>
        <w:t xml:space="preserve"> </w:t>
      </w:r>
    </w:p>
    <w:p w14:paraId="489FCFE4" w14:textId="1A1D626E" w:rsidR="0052401F" w:rsidRDefault="0067106B" w:rsidP="00E0596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volgende</w:t>
      </w:r>
      <w:r w:rsidR="00DC2A29" w:rsidRPr="00E05964">
        <w:rPr>
          <w:rFonts w:asciiTheme="minorHAnsi" w:hAnsiTheme="minorHAnsi" w:cstheme="minorHAnsi"/>
        </w:rPr>
        <w:t xml:space="preserve"> </w:t>
      </w:r>
      <w:r w:rsidR="006F6033" w:rsidRPr="00E05964">
        <w:rPr>
          <w:rFonts w:asciiTheme="minorHAnsi" w:hAnsiTheme="minorHAnsi" w:cstheme="minorHAnsi"/>
        </w:rPr>
        <w:t>expertise</w:t>
      </w:r>
      <w:r w:rsidR="00051184">
        <w:rPr>
          <w:rFonts w:asciiTheme="minorHAnsi" w:hAnsiTheme="minorHAnsi" w:cstheme="minorHAnsi"/>
        </w:rPr>
        <w:t>, als lid van het ontwerp</w:t>
      </w:r>
      <w:r w:rsidR="004B1C00">
        <w:rPr>
          <w:rFonts w:asciiTheme="minorHAnsi" w:hAnsiTheme="minorHAnsi" w:cstheme="minorHAnsi"/>
        </w:rPr>
        <w:t>- bouw</w:t>
      </w:r>
      <w:r w:rsidR="00051184">
        <w:rPr>
          <w:rFonts w:asciiTheme="minorHAnsi" w:hAnsiTheme="minorHAnsi" w:cstheme="minorHAnsi"/>
        </w:rPr>
        <w:t>team,</w:t>
      </w:r>
      <w:r w:rsidR="00DC2A29" w:rsidRPr="00E05964">
        <w:rPr>
          <w:rFonts w:asciiTheme="minorHAnsi" w:hAnsiTheme="minorHAnsi" w:cstheme="minorHAnsi"/>
        </w:rPr>
        <w:t xml:space="preserve"> ter beschikking te stellen</w:t>
      </w:r>
      <w:r w:rsidR="004F281E">
        <w:rPr>
          <w:rFonts w:asciiTheme="minorHAnsi" w:hAnsiTheme="minorHAnsi" w:cstheme="minorHAnsi"/>
        </w:rPr>
        <w:t>:</w:t>
      </w:r>
      <w:r w:rsidR="00E76E93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970525462"/>
          <w:placeholder>
            <w:docPart w:val="B2DC49CC12D94B52845A2F1C7C3763AA"/>
          </w:placeholder>
          <w:showingPlcHdr/>
          <w:text/>
        </w:sdtPr>
        <w:sdtContent>
          <w:r w:rsidR="0052401F" w:rsidRPr="001453F6">
            <w:rPr>
              <w:rStyle w:val="Tekstvantijdelijkeaanduiding"/>
            </w:rPr>
            <w:t>Klik of tik om tekst in te voeren.</w:t>
          </w:r>
        </w:sdtContent>
      </w:sdt>
    </w:p>
    <w:p w14:paraId="610AF94F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1DF5775" w14:textId="493CDFCD" w:rsidR="00DC2A29" w:rsidRPr="00E05964" w:rsidRDefault="00DC2A29" w:rsidP="006F6033">
      <w:pPr>
        <w:rPr>
          <w:rFonts w:asciiTheme="minorHAnsi" w:hAnsiTheme="minorHAnsi" w:cstheme="minorHAnsi"/>
        </w:rPr>
      </w:pPr>
    </w:p>
    <w:p w14:paraId="6BE9EEC7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087A3278" w14:textId="2180A45D" w:rsidR="00DC2A29" w:rsidRPr="00E05964" w:rsidRDefault="00DC2A29" w:rsidP="00DC2A29">
      <w:pPr>
        <w:rPr>
          <w:rFonts w:asciiTheme="minorHAnsi" w:hAnsiTheme="minorHAnsi" w:cstheme="minorHAnsi"/>
        </w:rPr>
      </w:pPr>
      <w:r w:rsidRPr="00E05964">
        <w:rPr>
          <w:rFonts w:asciiTheme="minorHAnsi" w:hAnsiTheme="minorHAnsi" w:cstheme="minorHAnsi"/>
        </w:rPr>
        <w:t xml:space="preserve">Gedaan </w:t>
      </w:r>
      <w:r w:rsidR="006F6033" w:rsidRPr="00E05964">
        <w:rPr>
          <w:rFonts w:asciiTheme="minorHAnsi" w:hAnsiTheme="minorHAnsi" w:cstheme="minorHAnsi"/>
        </w:rPr>
        <w:t>in</w:t>
      </w:r>
      <w:r w:rsidRPr="00E05964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i/>
          </w:rPr>
          <w:id w:val="-1101326867"/>
          <w:placeholder>
            <w:docPart w:val="DefaultPlaceholder_-1854013440"/>
          </w:placeholder>
          <w:text/>
        </w:sdtPr>
        <w:sdtContent>
          <w:r w:rsidRPr="00E05964">
            <w:rPr>
              <w:rFonts w:asciiTheme="minorHAnsi" w:hAnsiTheme="minorHAnsi" w:cstheme="minorHAnsi"/>
              <w:i/>
            </w:rPr>
            <w:t>(plaats)</w:t>
          </w:r>
        </w:sdtContent>
      </w:sdt>
      <w:r w:rsidRPr="00E05964">
        <w:rPr>
          <w:rFonts w:asciiTheme="minorHAnsi" w:hAnsiTheme="minorHAnsi" w:cstheme="minorHAnsi"/>
        </w:rPr>
        <w:t xml:space="preserve"> op </w:t>
      </w:r>
      <w:sdt>
        <w:sdtPr>
          <w:rPr>
            <w:rFonts w:asciiTheme="minorHAnsi" w:hAnsiTheme="minorHAnsi" w:cstheme="minorHAnsi"/>
            <w:i/>
          </w:rPr>
          <w:id w:val="289248325"/>
          <w:placeholder>
            <w:docPart w:val="DefaultPlaceholder_-1854013440"/>
          </w:placeholder>
          <w:text/>
        </w:sdtPr>
        <w:sdtContent>
          <w:r w:rsidRPr="00E05964">
            <w:rPr>
              <w:rFonts w:asciiTheme="minorHAnsi" w:hAnsiTheme="minorHAnsi" w:cstheme="minorHAnsi"/>
              <w:i/>
            </w:rPr>
            <w:t>(datum)</w:t>
          </w:r>
        </w:sdtContent>
      </w:sdt>
    </w:p>
    <w:p w14:paraId="52EEE7E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2437F9B" w14:textId="77777777" w:rsidR="00DC2A29" w:rsidRPr="00E05964" w:rsidRDefault="00DC2A29" w:rsidP="00DC2A29">
      <w:pPr>
        <w:rPr>
          <w:rFonts w:asciiTheme="minorHAnsi" w:hAnsiTheme="minorHAnsi" w:cstheme="minorHAnsi"/>
          <w:i/>
        </w:rPr>
      </w:pPr>
      <w:r w:rsidRPr="00E05964">
        <w:rPr>
          <w:rFonts w:asciiTheme="minorHAnsi" w:hAnsiTheme="minorHAnsi" w:cstheme="minorHAnsi"/>
          <w:i/>
        </w:rPr>
        <w:t>(Handtekening)</w:t>
      </w:r>
    </w:p>
    <w:p w14:paraId="62832C5B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D499119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6A505774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737E225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5EB7996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5A448A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  <w:i/>
        </w:rPr>
        <w:id w:val="562693872"/>
        <w:placeholder>
          <w:docPart w:val="DefaultPlaceholder_-1854013440"/>
        </w:placeholder>
        <w:text/>
      </w:sdtPr>
      <w:sdtContent>
        <w:p w14:paraId="1A8434B8" w14:textId="6663767D" w:rsidR="00DC2A29" w:rsidRPr="00E05964" w:rsidRDefault="00DC2A29" w:rsidP="00DC2A29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 xml:space="preserve">(Naam </w:t>
          </w:r>
          <w:r w:rsidR="006F6033" w:rsidRPr="00E05964">
            <w:rPr>
              <w:rFonts w:asciiTheme="minorHAnsi" w:hAnsiTheme="minorHAnsi" w:cstheme="minorHAnsi"/>
              <w:i/>
            </w:rPr>
            <w:t xml:space="preserve">en functie </w:t>
          </w:r>
          <w:r w:rsidRPr="00E05964">
            <w:rPr>
              <w:rFonts w:asciiTheme="minorHAnsi" w:hAnsiTheme="minorHAnsi" w:cstheme="minorHAnsi"/>
              <w:i/>
            </w:rPr>
            <w:t>ondertekenaar)</w:t>
          </w:r>
        </w:p>
      </w:sdtContent>
    </w:sdt>
    <w:p w14:paraId="45ECFBBB" w14:textId="77777777" w:rsidR="00A216D5" w:rsidRPr="00E05964" w:rsidRDefault="00A216D5" w:rsidP="006E31FC">
      <w:pPr>
        <w:rPr>
          <w:rFonts w:asciiTheme="minorHAnsi" w:hAnsiTheme="minorHAnsi" w:cstheme="minorHAnsi"/>
        </w:rPr>
      </w:pPr>
    </w:p>
    <w:p w14:paraId="75B7C94B" w14:textId="77777777" w:rsidR="00E05964" w:rsidRPr="00E05964" w:rsidRDefault="00E05964">
      <w:pPr>
        <w:rPr>
          <w:rFonts w:asciiTheme="minorHAnsi" w:hAnsiTheme="minorHAnsi" w:cstheme="minorHAnsi"/>
        </w:rPr>
      </w:pPr>
    </w:p>
    <w:sectPr w:rsidR="00E05964" w:rsidRPr="00E05964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08C06" w14:textId="77777777" w:rsidR="00816F6C" w:rsidRDefault="00816F6C" w:rsidP="00C41C85">
      <w:pPr>
        <w:spacing w:line="240" w:lineRule="auto"/>
      </w:pPr>
      <w:r>
        <w:separator/>
      </w:r>
    </w:p>
  </w:endnote>
  <w:endnote w:type="continuationSeparator" w:id="0">
    <w:p w14:paraId="21358F86" w14:textId="77777777" w:rsidR="00816F6C" w:rsidRDefault="00816F6C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2535A314-E1E5-40C2-ABB3-CF07E396F7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BBAFF3-B34E-4923-9828-C25DCA0389A8}"/>
    <w:embedBold r:id="rId3" w:fontKey="{900DD5C8-6FC0-4AFF-91D5-4657C81FDFA9}"/>
    <w:embedItalic r:id="rId4" w:fontKey="{E8C2138D-602E-441C-89FD-05B37F8C3B96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6EEAF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77E513A9" wp14:editId="2A302D90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FF9614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142D4354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ACE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550A7D6" wp14:editId="52436AE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AB5199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A662F53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8FDDC" w14:textId="77777777" w:rsidR="00816F6C" w:rsidRDefault="00816F6C" w:rsidP="00C41C85">
      <w:pPr>
        <w:spacing w:line="240" w:lineRule="auto"/>
      </w:pPr>
      <w:r>
        <w:separator/>
      </w:r>
    </w:p>
  </w:footnote>
  <w:footnote w:type="continuationSeparator" w:id="0">
    <w:p w14:paraId="11AEE50D" w14:textId="77777777" w:rsidR="00816F6C" w:rsidRDefault="00816F6C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737094513">
    <w:abstractNumId w:val="34"/>
  </w:num>
  <w:num w:numId="2" w16cid:durableId="1168131957">
    <w:abstractNumId w:val="44"/>
  </w:num>
  <w:num w:numId="3" w16cid:durableId="1529297405">
    <w:abstractNumId w:val="35"/>
  </w:num>
  <w:num w:numId="4" w16cid:durableId="1022703669">
    <w:abstractNumId w:val="4"/>
  </w:num>
  <w:num w:numId="5" w16cid:durableId="1469855811">
    <w:abstractNumId w:val="41"/>
  </w:num>
  <w:num w:numId="6" w16cid:durableId="1387558978">
    <w:abstractNumId w:val="18"/>
  </w:num>
  <w:num w:numId="7" w16cid:durableId="1972250151">
    <w:abstractNumId w:val="0"/>
  </w:num>
  <w:num w:numId="8" w16cid:durableId="1203404198">
    <w:abstractNumId w:val="26"/>
  </w:num>
  <w:num w:numId="9" w16cid:durableId="1358920794">
    <w:abstractNumId w:val="23"/>
  </w:num>
  <w:num w:numId="10" w16cid:durableId="264700697">
    <w:abstractNumId w:val="16"/>
  </w:num>
  <w:num w:numId="11" w16cid:durableId="186722620">
    <w:abstractNumId w:val="30"/>
  </w:num>
  <w:num w:numId="12" w16cid:durableId="380635512">
    <w:abstractNumId w:val="7"/>
  </w:num>
  <w:num w:numId="13" w16cid:durableId="860972504">
    <w:abstractNumId w:val="33"/>
  </w:num>
  <w:num w:numId="14" w16cid:durableId="1876188662">
    <w:abstractNumId w:val="20"/>
  </w:num>
  <w:num w:numId="15" w16cid:durableId="1297758722">
    <w:abstractNumId w:val="36"/>
  </w:num>
  <w:num w:numId="16" w16cid:durableId="1622875776">
    <w:abstractNumId w:val="38"/>
  </w:num>
  <w:num w:numId="17" w16cid:durableId="640620098">
    <w:abstractNumId w:val="42"/>
  </w:num>
  <w:num w:numId="18" w16cid:durableId="633753049">
    <w:abstractNumId w:val="29"/>
  </w:num>
  <w:num w:numId="19" w16cid:durableId="1255284735">
    <w:abstractNumId w:val="27"/>
  </w:num>
  <w:num w:numId="20" w16cid:durableId="1823034611">
    <w:abstractNumId w:val="31"/>
  </w:num>
  <w:num w:numId="21" w16cid:durableId="855726397">
    <w:abstractNumId w:val="43"/>
  </w:num>
  <w:num w:numId="22" w16cid:durableId="1467814259">
    <w:abstractNumId w:val="46"/>
  </w:num>
  <w:num w:numId="23" w16cid:durableId="1538855116">
    <w:abstractNumId w:val="49"/>
  </w:num>
  <w:num w:numId="24" w16cid:durableId="563374763">
    <w:abstractNumId w:val="48"/>
  </w:num>
  <w:num w:numId="25" w16cid:durableId="968976439">
    <w:abstractNumId w:val="21"/>
  </w:num>
  <w:num w:numId="26" w16cid:durableId="775443781">
    <w:abstractNumId w:val="40"/>
  </w:num>
  <w:num w:numId="27" w16cid:durableId="450974677">
    <w:abstractNumId w:val="32"/>
  </w:num>
  <w:num w:numId="28" w16cid:durableId="1846940486">
    <w:abstractNumId w:val="13"/>
  </w:num>
  <w:num w:numId="29" w16cid:durableId="349572523">
    <w:abstractNumId w:val="25"/>
  </w:num>
  <w:num w:numId="30" w16cid:durableId="1047098065">
    <w:abstractNumId w:val="9"/>
  </w:num>
  <w:num w:numId="31" w16cid:durableId="719593769">
    <w:abstractNumId w:val="45"/>
  </w:num>
  <w:num w:numId="32" w16cid:durableId="972055129">
    <w:abstractNumId w:val="5"/>
  </w:num>
  <w:num w:numId="33" w16cid:durableId="1917739130">
    <w:abstractNumId w:val="6"/>
  </w:num>
  <w:num w:numId="34" w16cid:durableId="1834223187">
    <w:abstractNumId w:val="14"/>
  </w:num>
  <w:num w:numId="35" w16cid:durableId="1858495282">
    <w:abstractNumId w:val="37"/>
  </w:num>
  <w:num w:numId="36" w16cid:durableId="1228295903">
    <w:abstractNumId w:val="12"/>
  </w:num>
  <w:num w:numId="37" w16cid:durableId="363865205">
    <w:abstractNumId w:val="39"/>
  </w:num>
  <w:num w:numId="38" w16cid:durableId="1025910702">
    <w:abstractNumId w:val="22"/>
  </w:num>
  <w:num w:numId="39" w16cid:durableId="511340644">
    <w:abstractNumId w:val="15"/>
  </w:num>
  <w:num w:numId="40" w16cid:durableId="1769619367">
    <w:abstractNumId w:val="1"/>
  </w:num>
  <w:num w:numId="41" w16cid:durableId="1720014655">
    <w:abstractNumId w:val="28"/>
  </w:num>
  <w:num w:numId="42" w16cid:durableId="211500101">
    <w:abstractNumId w:val="10"/>
  </w:num>
  <w:num w:numId="43" w16cid:durableId="2101367200">
    <w:abstractNumId w:val="11"/>
  </w:num>
  <w:num w:numId="44" w16cid:durableId="1870336969">
    <w:abstractNumId w:val="17"/>
  </w:num>
  <w:num w:numId="45" w16cid:durableId="1530610255">
    <w:abstractNumId w:val="2"/>
  </w:num>
  <w:num w:numId="46" w16cid:durableId="2105374403">
    <w:abstractNumId w:val="24"/>
  </w:num>
  <w:num w:numId="47" w16cid:durableId="16778353">
    <w:abstractNumId w:val="8"/>
  </w:num>
  <w:num w:numId="48" w16cid:durableId="1695693625">
    <w:abstractNumId w:val="19"/>
  </w:num>
  <w:num w:numId="49" w16cid:durableId="422073019">
    <w:abstractNumId w:val="3"/>
  </w:num>
  <w:num w:numId="50" w16cid:durableId="1833056849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29"/>
    <w:rsid w:val="00010766"/>
    <w:rsid w:val="0003253D"/>
    <w:rsid w:val="000419CE"/>
    <w:rsid w:val="00051184"/>
    <w:rsid w:val="00053C12"/>
    <w:rsid w:val="00067905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23D12"/>
    <w:rsid w:val="00126D54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E2D82"/>
    <w:rsid w:val="001F0117"/>
    <w:rsid w:val="001F3E10"/>
    <w:rsid w:val="00201EF5"/>
    <w:rsid w:val="00217386"/>
    <w:rsid w:val="00227FDB"/>
    <w:rsid w:val="00260102"/>
    <w:rsid w:val="00287C84"/>
    <w:rsid w:val="002A0F31"/>
    <w:rsid w:val="002A4624"/>
    <w:rsid w:val="002A7F4D"/>
    <w:rsid w:val="002C3BBD"/>
    <w:rsid w:val="002C4938"/>
    <w:rsid w:val="002E4EBF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D5698"/>
    <w:rsid w:val="003E43F3"/>
    <w:rsid w:val="0044274E"/>
    <w:rsid w:val="00445A07"/>
    <w:rsid w:val="004524D6"/>
    <w:rsid w:val="004528C6"/>
    <w:rsid w:val="00456DB2"/>
    <w:rsid w:val="00457ADE"/>
    <w:rsid w:val="004627DE"/>
    <w:rsid w:val="00492292"/>
    <w:rsid w:val="004A2424"/>
    <w:rsid w:val="004B068A"/>
    <w:rsid w:val="004B1340"/>
    <w:rsid w:val="004B1C00"/>
    <w:rsid w:val="004C22D0"/>
    <w:rsid w:val="004C6B2D"/>
    <w:rsid w:val="004D084E"/>
    <w:rsid w:val="004E70C1"/>
    <w:rsid w:val="004F281E"/>
    <w:rsid w:val="004F6A10"/>
    <w:rsid w:val="00502BB7"/>
    <w:rsid w:val="005053FB"/>
    <w:rsid w:val="00513AE4"/>
    <w:rsid w:val="0052401F"/>
    <w:rsid w:val="00540B87"/>
    <w:rsid w:val="00551A1D"/>
    <w:rsid w:val="00553D4D"/>
    <w:rsid w:val="0055430F"/>
    <w:rsid w:val="005831AB"/>
    <w:rsid w:val="005A4C53"/>
    <w:rsid w:val="005B3268"/>
    <w:rsid w:val="005B59ED"/>
    <w:rsid w:val="005C5445"/>
    <w:rsid w:val="005C674C"/>
    <w:rsid w:val="005C6E45"/>
    <w:rsid w:val="005D02CA"/>
    <w:rsid w:val="005F36E3"/>
    <w:rsid w:val="005F5AFC"/>
    <w:rsid w:val="00603B93"/>
    <w:rsid w:val="0061388B"/>
    <w:rsid w:val="0062210E"/>
    <w:rsid w:val="00622980"/>
    <w:rsid w:val="00624AC9"/>
    <w:rsid w:val="00664C59"/>
    <w:rsid w:val="0067106B"/>
    <w:rsid w:val="00682A34"/>
    <w:rsid w:val="006A095E"/>
    <w:rsid w:val="006A7497"/>
    <w:rsid w:val="006B63A9"/>
    <w:rsid w:val="006D033A"/>
    <w:rsid w:val="006E1203"/>
    <w:rsid w:val="006E31FC"/>
    <w:rsid w:val="006F6033"/>
    <w:rsid w:val="00727106"/>
    <w:rsid w:val="00740656"/>
    <w:rsid w:val="00742D22"/>
    <w:rsid w:val="00742E0F"/>
    <w:rsid w:val="00756B1D"/>
    <w:rsid w:val="007924BF"/>
    <w:rsid w:val="00792991"/>
    <w:rsid w:val="00794A19"/>
    <w:rsid w:val="007C0AF7"/>
    <w:rsid w:val="007D32A2"/>
    <w:rsid w:val="007D5C88"/>
    <w:rsid w:val="007D7401"/>
    <w:rsid w:val="007D7D89"/>
    <w:rsid w:val="007E1882"/>
    <w:rsid w:val="007E7653"/>
    <w:rsid w:val="007F754C"/>
    <w:rsid w:val="008014BE"/>
    <w:rsid w:val="00803EF2"/>
    <w:rsid w:val="0081466E"/>
    <w:rsid w:val="00816F6C"/>
    <w:rsid w:val="00823EF8"/>
    <w:rsid w:val="00844E3D"/>
    <w:rsid w:val="00852749"/>
    <w:rsid w:val="008606FF"/>
    <w:rsid w:val="00887135"/>
    <w:rsid w:val="00892428"/>
    <w:rsid w:val="00895E47"/>
    <w:rsid w:val="008C7E90"/>
    <w:rsid w:val="008E1A4B"/>
    <w:rsid w:val="00905CA2"/>
    <w:rsid w:val="009161F7"/>
    <w:rsid w:val="00921462"/>
    <w:rsid w:val="00922A25"/>
    <w:rsid w:val="0092720A"/>
    <w:rsid w:val="009670D0"/>
    <w:rsid w:val="009B0FA9"/>
    <w:rsid w:val="009B3F60"/>
    <w:rsid w:val="009E54ED"/>
    <w:rsid w:val="00A03383"/>
    <w:rsid w:val="00A216D5"/>
    <w:rsid w:val="00A40F4B"/>
    <w:rsid w:val="00A47036"/>
    <w:rsid w:val="00A50B41"/>
    <w:rsid w:val="00A62B0B"/>
    <w:rsid w:val="00A63932"/>
    <w:rsid w:val="00A64075"/>
    <w:rsid w:val="00A77DB9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44C"/>
    <w:rsid w:val="00BA2EA6"/>
    <w:rsid w:val="00BC2A4F"/>
    <w:rsid w:val="00BC61D3"/>
    <w:rsid w:val="00BD2DC8"/>
    <w:rsid w:val="00BE159F"/>
    <w:rsid w:val="00BE5D6B"/>
    <w:rsid w:val="00BE7FA6"/>
    <w:rsid w:val="00BF143E"/>
    <w:rsid w:val="00BF2D14"/>
    <w:rsid w:val="00BF47AA"/>
    <w:rsid w:val="00C14E26"/>
    <w:rsid w:val="00C176FB"/>
    <w:rsid w:val="00C24F38"/>
    <w:rsid w:val="00C260F4"/>
    <w:rsid w:val="00C40AE4"/>
    <w:rsid w:val="00C41C85"/>
    <w:rsid w:val="00C4769D"/>
    <w:rsid w:val="00C50500"/>
    <w:rsid w:val="00C54AB0"/>
    <w:rsid w:val="00C67B55"/>
    <w:rsid w:val="00C8120F"/>
    <w:rsid w:val="00C873CB"/>
    <w:rsid w:val="00C918AD"/>
    <w:rsid w:val="00C932A3"/>
    <w:rsid w:val="00CA4BD6"/>
    <w:rsid w:val="00CC1FDB"/>
    <w:rsid w:val="00CC616F"/>
    <w:rsid w:val="00CD6C48"/>
    <w:rsid w:val="00CF0AF4"/>
    <w:rsid w:val="00CF4969"/>
    <w:rsid w:val="00D13C95"/>
    <w:rsid w:val="00D1482C"/>
    <w:rsid w:val="00D457FF"/>
    <w:rsid w:val="00D55CF2"/>
    <w:rsid w:val="00D6157F"/>
    <w:rsid w:val="00DA3F7A"/>
    <w:rsid w:val="00DB4DCE"/>
    <w:rsid w:val="00DC2A29"/>
    <w:rsid w:val="00DD3884"/>
    <w:rsid w:val="00DD6CB9"/>
    <w:rsid w:val="00DF14C2"/>
    <w:rsid w:val="00DF27EC"/>
    <w:rsid w:val="00DF5E05"/>
    <w:rsid w:val="00E05964"/>
    <w:rsid w:val="00E0728F"/>
    <w:rsid w:val="00E41877"/>
    <w:rsid w:val="00E45E8F"/>
    <w:rsid w:val="00E7036D"/>
    <w:rsid w:val="00E76E93"/>
    <w:rsid w:val="00E77F81"/>
    <w:rsid w:val="00E83381"/>
    <w:rsid w:val="00E87D5D"/>
    <w:rsid w:val="00E929B1"/>
    <w:rsid w:val="00E9329E"/>
    <w:rsid w:val="00EA6B4F"/>
    <w:rsid w:val="00ED7E5B"/>
    <w:rsid w:val="00F45712"/>
    <w:rsid w:val="00F5013B"/>
    <w:rsid w:val="00F51A2B"/>
    <w:rsid w:val="00F53396"/>
    <w:rsid w:val="00F61F9E"/>
    <w:rsid w:val="00F82337"/>
    <w:rsid w:val="00F83B39"/>
    <w:rsid w:val="00F8542D"/>
    <w:rsid w:val="00F9047B"/>
    <w:rsid w:val="00F94904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1A29A"/>
  <w15:docId w15:val="{D31E42BE-074D-48C6-AADA-138C0609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6D033A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363DA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363DA3"/>
    <w:rPr>
      <w:rFonts w:ascii="FlandersArtSans-Bold" w:eastAsiaTheme="majorEastAsia" w:hAnsi="FlandersArtSans-Bold" w:cstheme="majorBidi"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1_Flanders_Art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954338-4115-4412-9931-55731F7F13C4}"/>
      </w:docPartPr>
      <w:docPartBody>
        <w:p w:rsidR="009F3A95" w:rsidRDefault="007A1285"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2DC49CC12D94B52845A2F1C7C3763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3B411D-B69E-4E55-8594-81345493324B}"/>
      </w:docPartPr>
      <w:docPartBody>
        <w:p w:rsidR="009F3A95" w:rsidRDefault="007A1285" w:rsidP="007A1285">
          <w:pPr>
            <w:pStyle w:val="B2DC49CC12D94B52845A2F1C7C3763AA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242B90E699E488EAB0065479B2EEB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595FEF-824C-46D6-89E2-837B7813A7EB}"/>
      </w:docPartPr>
      <w:docPartBody>
        <w:p w:rsidR="00966899" w:rsidRDefault="009F3A95" w:rsidP="009F3A95">
          <w:pPr>
            <w:pStyle w:val="3242B90E699E488EAB0065479B2EEB63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053CD6A0894B14B06FCD229F129A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948691-5A73-4C51-B534-14245162DFDB}"/>
      </w:docPartPr>
      <w:docPartBody>
        <w:p w:rsidR="00966899" w:rsidRDefault="009F3A95" w:rsidP="009F3A95">
          <w:pPr>
            <w:pStyle w:val="F7053CD6A0894B14B06FCD229F129A89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85"/>
    <w:rsid w:val="00227868"/>
    <w:rsid w:val="007A1285"/>
    <w:rsid w:val="00905893"/>
    <w:rsid w:val="00966899"/>
    <w:rsid w:val="009F3A95"/>
    <w:rsid w:val="00CF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F3A95"/>
    <w:rPr>
      <w:color w:val="808080"/>
    </w:rPr>
  </w:style>
  <w:style w:type="paragraph" w:customStyle="1" w:styleId="B2DC49CC12D94B52845A2F1C7C3763AA">
    <w:name w:val="B2DC49CC12D94B52845A2F1C7C3763AA"/>
    <w:rsid w:val="007A1285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3242B90E699E488EAB0065479B2EEB63">
    <w:name w:val="3242B90E699E488EAB0065479B2EEB63"/>
    <w:rsid w:val="009F3A95"/>
  </w:style>
  <w:style w:type="paragraph" w:customStyle="1" w:styleId="F7053CD6A0894B14B06FCD229F129A89">
    <w:name w:val="F7053CD6A0894B14B06FCD229F129A89"/>
    <w:rsid w:val="009F3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3" ma:contentTypeDescription="Een nieuw document maken." ma:contentTypeScope="" ma:versionID="aa7de5b4f6d1e4a8addb9a026ae02852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da43c0e43f3e458e2dbb8f91ad2fb3b0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b646ba2c-5d6b-4dbe-848d-ffe408b4b53d"/>
    <ds:schemaRef ds:uri="d3188df9-fc0a-411e-aa6d-089a4b1b1b7f"/>
  </ds:schemaRefs>
</ds:datastoreItem>
</file>

<file path=customXml/itemProps3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9B89D3-CBA0-4417-9E47-BF72FE6FF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88df9-fc0a-411e-aa6d-089a4b1b1b7f"/>
    <ds:schemaRef ds:uri="b646ba2c-5d6b-4dbe-848d-ffe408b4b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51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Struyf, Els</dc:creator>
  <cp:lastModifiedBy>Aelbrecht Myriam</cp:lastModifiedBy>
  <cp:revision>47</cp:revision>
  <cp:lastPrinted>2023-07-07T07:16:00Z</cp:lastPrinted>
  <dcterms:created xsi:type="dcterms:W3CDTF">2023-07-18T08:56:00Z</dcterms:created>
  <dcterms:modified xsi:type="dcterms:W3CDTF">2023-07-25T12:07:00Z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