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noProof/>
          <w:lang w:eastAsia="nl-BE"/>
        </w:rPr>
        <w:id w:val="-416102742"/>
        <w:lock w:val="sdtContentLocked"/>
        <w:picture/>
      </w:sdtPr>
      <w:sdtContent>
        <w:p w14:paraId="342EEDAC" w14:textId="77777777" w:rsidR="00742D22" w:rsidRPr="009556D6" w:rsidRDefault="005F36E3" w:rsidP="005F36E3">
          <w:pPr>
            <w:spacing w:line="240" w:lineRule="auto"/>
          </w:pPr>
          <w:r>
            <w:rPr>
              <w:noProof/>
              <w:lang w:eastAsia="nl-BE"/>
            </w:rPr>
            <w:drawing>
              <wp:inline distT="0" distB="0" distL="0" distR="0" wp14:anchorId="2F820CD3" wp14:editId="2B32D6F7">
                <wp:extent cx="6292800" cy="731720"/>
                <wp:effectExtent l="0" t="0" r="0" b="0"/>
                <wp:docPr id="3" name="Afbeelding 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Afbeelding 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292800" cy="731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sdtContent>
    </w:sdt>
    <w:p w14:paraId="6ED3E7F9" w14:textId="09157D45" w:rsidR="00DF14C2" w:rsidRPr="00E05964" w:rsidRDefault="00DF14C2" w:rsidP="00DF14C2">
      <w:pPr>
        <w:spacing w:after="360" w:line="520" w:lineRule="exact"/>
        <w:rPr>
          <w:rFonts w:asciiTheme="minorHAnsi" w:hAnsiTheme="minorHAnsi" w:cstheme="minorHAnsi"/>
          <w:caps/>
          <w:color w:val="356297"/>
          <w:sz w:val="48"/>
          <w:szCs w:val="48"/>
        </w:rPr>
      </w:pPr>
      <w:r w:rsidRPr="00DF14C2">
        <w:rPr>
          <w:rFonts w:asciiTheme="minorHAnsi" w:hAnsiTheme="minorHAnsi" w:cstheme="minorHAnsi"/>
          <w:caps/>
          <w:color w:val="356297"/>
          <w:sz w:val="48"/>
          <w:szCs w:val="48"/>
        </w:rPr>
        <w:t xml:space="preserve">formulier </w:t>
      </w:r>
      <w:r w:rsidR="00C2175F">
        <w:rPr>
          <w:rFonts w:asciiTheme="minorHAnsi" w:hAnsiTheme="minorHAnsi" w:cstheme="minorHAnsi"/>
          <w:caps/>
          <w:color w:val="356297"/>
          <w:sz w:val="48"/>
          <w:szCs w:val="48"/>
        </w:rPr>
        <w:t>4</w:t>
      </w:r>
    </w:p>
    <w:p w14:paraId="0D3C4DE0" w14:textId="77777777" w:rsidR="00BA244C" w:rsidRPr="00DF14C2" w:rsidRDefault="00BA244C" w:rsidP="00DF14C2">
      <w:pPr>
        <w:spacing w:after="360" w:line="520" w:lineRule="exact"/>
        <w:rPr>
          <w:rFonts w:asciiTheme="minorHAnsi" w:hAnsiTheme="minorHAnsi" w:cstheme="minorHAnsi"/>
          <w:caps/>
          <w:color w:val="356297"/>
          <w:sz w:val="48"/>
          <w:szCs w:val="48"/>
        </w:rPr>
      </w:pPr>
    </w:p>
    <w:p w14:paraId="08100593" w14:textId="52AB43D9" w:rsidR="00740656" w:rsidRPr="008B1DD3" w:rsidRDefault="008665B3" w:rsidP="00BA244C">
      <w:pPr>
        <w:keepNext/>
        <w:keepLines/>
        <w:spacing w:before="480" w:after="240" w:line="432" w:lineRule="exact"/>
        <w:outlineLvl w:val="0"/>
        <w:rPr>
          <w:rFonts w:asciiTheme="minorHAnsi" w:eastAsiaTheme="majorEastAsia" w:hAnsiTheme="minorHAnsi" w:cstheme="minorHAnsi"/>
          <w:bCs/>
          <w:caps/>
          <w:color w:val="356297"/>
          <w:sz w:val="36"/>
          <w:szCs w:val="52"/>
        </w:rPr>
      </w:pPr>
      <w:r w:rsidRPr="008B1DD3">
        <w:rPr>
          <w:rFonts w:asciiTheme="minorHAnsi" w:eastAsiaTheme="majorEastAsia" w:hAnsiTheme="minorHAnsi" w:cstheme="minorHAnsi"/>
          <w:bCs/>
          <w:caps/>
          <w:color w:val="356297"/>
          <w:sz w:val="36"/>
          <w:szCs w:val="52"/>
        </w:rPr>
        <w:t>Verbintenis</w:t>
      </w:r>
      <w:r w:rsidR="002D2F68" w:rsidRPr="008B1DD3">
        <w:rPr>
          <w:rFonts w:asciiTheme="minorHAnsi" w:eastAsiaTheme="majorEastAsia" w:hAnsiTheme="minorHAnsi" w:cstheme="minorHAnsi"/>
          <w:bCs/>
          <w:caps/>
          <w:color w:val="356297"/>
          <w:sz w:val="36"/>
          <w:szCs w:val="52"/>
        </w:rPr>
        <w:t xml:space="preserve"> </w:t>
      </w:r>
      <w:r w:rsidR="002D2F68" w:rsidRPr="008B1DD3">
        <w:rPr>
          <w:rFonts w:asciiTheme="minorHAnsi" w:eastAsiaTheme="majorEastAsia" w:hAnsiTheme="minorHAnsi" w:cstheme="minorHAnsi"/>
          <w:bCs/>
          <w:caps/>
          <w:color w:val="356297"/>
          <w:sz w:val="36"/>
          <w:szCs w:val="52"/>
        </w:rPr>
        <w:t>terbeschikkingstelling</w:t>
      </w:r>
      <w:r w:rsidR="002D2F68" w:rsidRPr="008B1DD3">
        <w:rPr>
          <w:rFonts w:asciiTheme="minorHAnsi" w:eastAsiaTheme="majorEastAsia" w:hAnsiTheme="minorHAnsi" w:cstheme="minorHAnsi"/>
          <w:bCs/>
          <w:caps/>
          <w:color w:val="356297"/>
          <w:sz w:val="36"/>
          <w:szCs w:val="52"/>
        </w:rPr>
        <w:t xml:space="preserve"> </w:t>
      </w:r>
      <w:r w:rsidR="005F00CC" w:rsidRPr="008B1DD3">
        <w:rPr>
          <w:rFonts w:asciiTheme="minorHAnsi" w:eastAsiaTheme="majorEastAsia" w:hAnsiTheme="minorHAnsi" w:cstheme="minorHAnsi"/>
          <w:bCs/>
          <w:caps/>
          <w:color w:val="356297"/>
          <w:sz w:val="36"/>
          <w:szCs w:val="52"/>
        </w:rPr>
        <w:t>Middelen</w:t>
      </w:r>
    </w:p>
    <w:p w14:paraId="5A6B0AD1" w14:textId="23D44EE2" w:rsidR="00227E09" w:rsidRPr="008B1DD3" w:rsidRDefault="0065380A" w:rsidP="00BA244C">
      <w:pPr>
        <w:keepNext/>
        <w:keepLines/>
        <w:spacing w:before="480" w:after="240" w:line="432" w:lineRule="exact"/>
        <w:outlineLvl w:val="0"/>
        <w:rPr>
          <w:rFonts w:asciiTheme="minorHAnsi" w:eastAsiaTheme="majorEastAsia" w:hAnsiTheme="minorHAnsi" w:cstheme="minorHAnsi"/>
          <w:bCs/>
          <w:caps/>
          <w:color w:val="356297"/>
          <w:sz w:val="36"/>
          <w:szCs w:val="52"/>
        </w:rPr>
      </w:pPr>
      <w:r w:rsidRPr="008B1DD3">
        <w:rPr>
          <w:rFonts w:asciiTheme="minorHAnsi" w:eastAsiaTheme="majorEastAsia" w:hAnsiTheme="minorHAnsi" w:cstheme="minorHAnsi"/>
          <w:bCs/>
          <w:caps/>
          <w:color w:val="356297"/>
          <w:sz w:val="36"/>
          <w:szCs w:val="52"/>
        </w:rPr>
        <w:t>economische- en financiële selectiecriteria</w:t>
      </w:r>
      <w:r w:rsidR="00E956B5" w:rsidRPr="008B1DD3">
        <w:rPr>
          <w:rFonts w:asciiTheme="minorHAnsi" w:eastAsiaTheme="majorEastAsia" w:hAnsiTheme="minorHAnsi" w:cstheme="minorHAnsi"/>
          <w:bCs/>
          <w:caps/>
          <w:color w:val="356297"/>
          <w:sz w:val="36"/>
          <w:szCs w:val="52"/>
        </w:rPr>
        <w:t xml:space="preserve"> </w:t>
      </w:r>
      <w:r w:rsidR="005F00CC" w:rsidRPr="008B1DD3">
        <w:rPr>
          <w:rFonts w:asciiTheme="minorHAnsi" w:eastAsiaTheme="majorEastAsia" w:hAnsiTheme="minorHAnsi" w:cstheme="minorHAnsi"/>
          <w:bCs/>
          <w:caps/>
          <w:color w:val="356297"/>
          <w:sz w:val="36"/>
          <w:szCs w:val="52"/>
        </w:rPr>
        <w:t>CB</w:t>
      </w:r>
      <w:r w:rsidR="00377D09" w:rsidRPr="008B1DD3">
        <w:rPr>
          <w:rFonts w:asciiTheme="minorHAnsi" w:eastAsiaTheme="majorEastAsia" w:hAnsiTheme="minorHAnsi" w:cstheme="minorHAnsi"/>
          <w:bCs/>
          <w:caps/>
          <w:color w:val="356297"/>
          <w:sz w:val="36"/>
          <w:szCs w:val="52"/>
        </w:rPr>
        <w:t>O+2024-1</w:t>
      </w:r>
    </w:p>
    <w:p w14:paraId="0C239A4A" w14:textId="77777777" w:rsidR="00DF14C2" w:rsidRPr="008B1DD3" w:rsidRDefault="00DF14C2" w:rsidP="00DC2A29">
      <w:pPr>
        <w:rPr>
          <w:rFonts w:asciiTheme="minorHAnsi" w:hAnsiTheme="minorHAnsi" w:cstheme="minorHAnsi"/>
          <w:iCs/>
        </w:rPr>
      </w:pPr>
    </w:p>
    <w:p w14:paraId="5FFC7BC3" w14:textId="2C990403" w:rsidR="00DC2A29" w:rsidRPr="008B1DD3" w:rsidRDefault="00740656" w:rsidP="00C24F38">
      <w:pPr>
        <w:jc w:val="both"/>
        <w:rPr>
          <w:rFonts w:asciiTheme="minorHAnsi" w:hAnsiTheme="minorHAnsi" w:cstheme="minorHAnsi"/>
        </w:rPr>
      </w:pPr>
      <w:r w:rsidRPr="008B1DD3">
        <w:rPr>
          <w:rFonts w:asciiTheme="minorHAnsi" w:hAnsiTheme="minorHAnsi" w:cstheme="minorHAnsi"/>
          <w:b/>
          <w:bCs/>
        </w:rPr>
        <w:t>Betreft:</w:t>
      </w:r>
      <w:r w:rsidRPr="008B1DD3">
        <w:rPr>
          <w:rFonts w:asciiTheme="minorHAnsi" w:hAnsiTheme="minorHAnsi" w:cstheme="minorHAnsi"/>
        </w:rPr>
        <w:t xml:space="preserve"> </w:t>
      </w:r>
      <w:r w:rsidRPr="008B1DD3">
        <w:rPr>
          <w:rFonts w:asciiTheme="minorHAnsi" w:hAnsiTheme="minorHAnsi" w:cstheme="minorHAnsi"/>
        </w:rPr>
        <w:t xml:space="preserve">Verbintenis onderaannemer of andere entiteit tot terbeschikkingstelling van </w:t>
      </w:r>
      <w:r w:rsidR="00586C57" w:rsidRPr="008B1DD3">
        <w:rPr>
          <w:rFonts w:asciiTheme="minorHAnsi" w:hAnsiTheme="minorHAnsi" w:cstheme="minorHAnsi"/>
        </w:rPr>
        <w:t>middelen</w:t>
      </w:r>
      <w:r w:rsidRPr="008B1DD3">
        <w:rPr>
          <w:rFonts w:asciiTheme="minorHAnsi" w:hAnsiTheme="minorHAnsi" w:cstheme="minorHAnsi"/>
        </w:rPr>
        <w:t xml:space="preserve"> </w:t>
      </w:r>
      <w:r w:rsidRPr="008B1DD3">
        <w:rPr>
          <w:rFonts w:asciiTheme="minorHAnsi" w:hAnsiTheme="minorHAnsi" w:cstheme="minorHAnsi"/>
        </w:rPr>
        <w:t xml:space="preserve">in het kader van </w:t>
      </w:r>
      <w:r w:rsidR="00E52659" w:rsidRPr="008B1DD3">
        <w:rPr>
          <w:rFonts w:asciiTheme="minorHAnsi" w:hAnsiTheme="minorHAnsi" w:cstheme="minorHAnsi"/>
        </w:rPr>
        <w:t xml:space="preserve">economische- en financiële selectiecriteria </w:t>
      </w:r>
      <w:r w:rsidR="00C24F38" w:rsidRPr="008B1DD3">
        <w:rPr>
          <w:rFonts w:asciiTheme="minorHAnsi" w:hAnsiTheme="minorHAnsi" w:cstheme="minorHAnsi"/>
        </w:rPr>
        <w:t xml:space="preserve">voor </w:t>
      </w:r>
      <w:r w:rsidR="00CC616F" w:rsidRPr="008B1DD3">
        <w:rPr>
          <w:rFonts w:asciiTheme="minorHAnsi" w:hAnsiTheme="minorHAnsi" w:cstheme="minorHAnsi"/>
        </w:rPr>
        <w:t>de</w:t>
      </w:r>
      <w:r w:rsidR="0041350F" w:rsidRPr="008B1DD3">
        <w:rPr>
          <w:rFonts w:asciiTheme="minorHAnsi" w:hAnsiTheme="minorHAnsi" w:cstheme="minorHAnsi"/>
        </w:rPr>
        <w:t xml:space="preserve"> bovenvermelde</w:t>
      </w:r>
      <w:r w:rsidR="00CC616F" w:rsidRPr="008B1DD3">
        <w:rPr>
          <w:rFonts w:asciiTheme="minorHAnsi" w:hAnsiTheme="minorHAnsi" w:cstheme="minorHAnsi"/>
        </w:rPr>
        <w:t xml:space="preserve"> o</w:t>
      </w:r>
      <w:r w:rsidRPr="008B1DD3">
        <w:rPr>
          <w:rFonts w:asciiTheme="minorHAnsi" w:hAnsiTheme="minorHAnsi" w:cstheme="minorHAnsi"/>
        </w:rPr>
        <w:t>verheidsopdracht</w:t>
      </w:r>
      <w:r w:rsidR="0041350F" w:rsidRPr="008B1DD3">
        <w:rPr>
          <w:rFonts w:asciiTheme="minorHAnsi" w:hAnsiTheme="minorHAnsi" w:cstheme="minorHAnsi"/>
        </w:rPr>
        <w:t>.</w:t>
      </w:r>
    </w:p>
    <w:p w14:paraId="45CE8F24" w14:textId="77777777" w:rsidR="00126D54" w:rsidRPr="008B1DD3" w:rsidRDefault="00126D54" w:rsidP="00C24F38">
      <w:pPr>
        <w:jc w:val="both"/>
        <w:rPr>
          <w:rFonts w:asciiTheme="minorHAnsi" w:hAnsiTheme="minorHAnsi" w:cstheme="minorHAnsi"/>
        </w:rPr>
      </w:pPr>
    </w:p>
    <w:p w14:paraId="43E135D5" w14:textId="28F6BEAE" w:rsidR="00677902" w:rsidRPr="008B1DD3" w:rsidRDefault="00A757E4" w:rsidP="00CB760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inorHAnsi" w:eastAsiaTheme="majorEastAsia" w:hAnsiTheme="minorHAnsi" w:cstheme="minorHAnsi"/>
          <w:sz w:val="22"/>
          <w:szCs w:val="22"/>
        </w:rPr>
      </w:pPr>
      <w:r w:rsidRPr="008B1DD3">
        <w:rPr>
          <w:rStyle w:val="normaltextrun"/>
          <w:rFonts w:asciiTheme="minorHAnsi" w:eastAsiaTheme="majorEastAsia" w:hAnsiTheme="minorHAnsi" w:cstheme="minorHAnsi"/>
          <w:i/>
          <w:iCs/>
          <w:sz w:val="22"/>
          <w:szCs w:val="22"/>
        </w:rPr>
        <w:t>(</w:t>
      </w:r>
      <w:r w:rsidR="00CB7607" w:rsidRPr="008B1DD3">
        <w:rPr>
          <w:rStyle w:val="normaltextrun"/>
          <w:rFonts w:asciiTheme="minorHAnsi" w:eastAsiaTheme="majorEastAsia" w:hAnsiTheme="minorHAnsi" w:cstheme="minorHAnsi"/>
          <w:i/>
          <w:iCs/>
          <w:sz w:val="22"/>
          <w:szCs w:val="22"/>
        </w:rPr>
        <w:t>Naam onderaannemer of andere entiteit)</w:t>
      </w:r>
      <w:r w:rsidR="00CB7607" w:rsidRPr="008B1DD3">
        <w:rPr>
          <w:rStyle w:val="normaltextrun"/>
          <w:rFonts w:asciiTheme="minorHAnsi" w:eastAsiaTheme="majorEastAsia" w:hAnsiTheme="minorHAnsi" w:cstheme="minorHAnsi"/>
          <w:sz w:val="22"/>
          <w:szCs w:val="22"/>
        </w:rPr>
        <w:t>,</w:t>
      </w:r>
    </w:p>
    <w:sdt>
      <w:sdtPr>
        <w:rPr>
          <w:rFonts w:asciiTheme="minorHAnsi" w:hAnsiTheme="minorHAnsi" w:cstheme="minorHAnsi"/>
          <w:i/>
        </w:rPr>
        <w:id w:val="1154960786"/>
        <w:placeholder>
          <w:docPart w:val="F348971C497A4F3BAF73A4AC15FC38E3"/>
        </w:placeholder>
        <w:text/>
      </w:sdtPr>
      <w:sdtContent>
        <w:p w14:paraId="6F3639F4" w14:textId="77777777" w:rsidR="00A757E4" w:rsidRPr="008B1DD3" w:rsidRDefault="00A757E4" w:rsidP="00A757E4">
          <w:pPr>
            <w:rPr>
              <w:rFonts w:asciiTheme="minorHAnsi" w:hAnsiTheme="minorHAnsi" w:cstheme="minorHAnsi"/>
              <w:i/>
            </w:rPr>
          </w:pPr>
          <w:r w:rsidRPr="008B1DD3">
            <w:rPr>
              <w:rFonts w:asciiTheme="minorHAnsi" w:hAnsiTheme="minorHAnsi" w:cstheme="minorHAnsi"/>
              <w:i/>
            </w:rPr>
            <w:t>(Adres)</w:t>
          </w:r>
        </w:p>
      </w:sdtContent>
    </w:sdt>
    <w:sdt>
      <w:sdtPr>
        <w:rPr>
          <w:rFonts w:asciiTheme="minorHAnsi" w:hAnsiTheme="minorHAnsi" w:cstheme="minorHAnsi"/>
          <w:i/>
        </w:rPr>
        <w:id w:val="1707980844"/>
        <w:placeholder>
          <w:docPart w:val="F348971C497A4F3BAF73A4AC15FC38E3"/>
        </w:placeholder>
        <w:text/>
      </w:sdtPr>
      <w:sdtContent>
        <w:p w14:paraId="0E5A2EC5" w14:textId="77777777" w:rsidR="00A757E4" w:rsidRPr="008B1DD3" w:rsidRDefault="00A757E4" w:rsidP="00A757E4">
          <w:pPr>
            <w:rPr>
              <w:rFonts w:asciiTheme="minorHAnsi" w:hAnsiTheme="minorHAnsi" w:cstheme="minorHAnsi"/>
              <w:i/>
            </w:rPr>
          </w:pPr>
          <w:r w:rsidRPr="008B1DD3">
            <w:rPr>
              <w:rFonts w:asciiTheme="minorHAnsi" w:hAnsiTheme="minorHAnsi" w:cstheme="minorHAnsi"/>
              <w:i/>
            </w:rPr>
            <w:t>(KBO-nummer)</w:t>
          </w:r>
        </w:p>
      </w:sdtContent>
    </w:sdt>
    <w:p w14:paraId="701789DE" w14:textId="784E762E" w:rsidR="00A2501C" w:rsidRPr="008B1DD3" w:rsidRDefault="00513080" w:rsidP="00CB760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inorHAnsi" w:eastAsiaTheme="majorEastAsia" w:hAnsiTheme="minorHAnsi" w:cstheme="minorHAnsi"/>
          <w:sz w:val="22"/>
          <w:szCs w:val="22"/>
        </w:rPr>
      </w:pPr>
      <w:r w:rsidRPr="008B1DD3">
        <w:rPr>
          <w:rStyle w:val="normaltextrun"/>
          <w:rFonts w:asciiTheme="minorHAnsi" w:eastAsiaTheme="majorEastAsia" w:hAnsiTheme="minorHAnsi" w:cstheme="minorHAnsi"/>
          <w:sz w:val="22"/>
          <w:szCs w:val="22"/>
        </w:rPr>
        <w:t>Rechtsgeldig</w:t>
      </w:r>
      <w:r w:rsidR="00CB7607" w:rsidRPr="008B1DD3">
        <w:rPr>
          <w:rStyle w:val="normaltextrun"/>
          <w:rFonts w:asciiTheme="minorHAnsi" w:eastAsiaTheme="majorEastAsia" w:hAnsiTheme="minorHAnsi" w:cstheme="minorHAnsi"/>
          <w:sz w:val="22"/>
          <w:szCs w:val="22"/>
        </w:rPr>
        <w:t xml:space="preserve"> vertegenwoordigd door</w:t>
      </w:r>
      <w:r w:rsidR="004264E0" w:rsidRPr="008B1DD3">
        <w:rPr>
          <w:rStyle w:val="normaltextrun"/>
          <w:rFonts w:asciiTheme="minorHAnsi" w:eastAsiaTheme="majorEastAsia" w:hAnsiTheme="minorHAnsi" w:cstheme="minorHAnsi"/>
          <w:sz w:val="22"/>
          <w:szCs w:val="22"/>
        </w:rPr>
        <w:t>:</w:t>
      </w:r>
      <w:r w:rsidR="00CB7607" w:rsidRPr="008B1DD3">
        <w:rPr>
          <w:rStyle w:val="normaltextrun"/>
          <w:rFonts w:asciiTheme="minorHAnsi" w:eastAsiaTheme="majorEastAsia" w:hAnsiTheme="minorHAnsi" w:cstheme="minorHAnsi"/>
          <w:sz w:val="22"/>
          <w:szCs w:val="22"/>
        </w:rPr>
        <w:t xml:space="preserve"> </w:t>
      </w:r>
      <w:r w:rsidR="00CB7607" w:rsidRPr="008B1DD3">
        <w:rPr>
          <w:rStyle w:val="normaltextrun"/>
          <w:rFonts w:asciiTheme="minorHAnsi" w:eastAsiaTheme="majorEastAsia" w:hAnsiTheme="minorHAnsi" w:cstheme="minorHAnsi"/>
          <w:i/>
          <w:iCs/>
          <w:sz w:val="22"/>
          <w:szCs w:val="22"/>
        </w:rPr>
        <w:t>(naam en functie van ondertekenaar)</w:t>
      </w:r>
    </w:p>
    <w:p w14:paraId="4CEF8236" w14:textId="77777777" w:rsidR="004264E0" w:rsidRPr="008B1DD3" w:rsidRDefault="004264E0" w:rsidP="00CB7607">
      <w:pPr>
        <w:pStyle w:val="paragraph"/>
        <w:spacing w:before="0" w:beforeAutospacing="0" w:after="0" w:afterAutospacing="0"/>
        <w:textAlignment w:val="baseline"/>
        <w:rPr>
          <w:rStyle w:val="eop"/>
          <w:rFonts w:asciiTheme="minorHAnsi" w:eastAsiaTheme="majorEastAsia" w:hAnsiTheme="minorHAnsi" w:cstheme="minorHAnsi"/>
        </w:rPr>
      </w:pPr>
    </w:p>
    <w:p w14:paraId="4B51A8E5" w14:textId="77777777" w:rsidR="00EF7EE1" w:rsidRDefault="00CB7607" w:rsidP="00EF7EE1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Theme="minorHAnsi" w:eastAsiaTheme="majorEastAsia" w:hAnsiTheme="minorHAnsi" w:cstheme="minorHAnsi"/>
          <w:sz w:val="22"/>
          <w:szCs w:val="22"/>
        </w:rPr>
      </w:pPr>
      <w:r w:rsidRPr="008B1DD3">
        <w:rPr>
          <w:rStyle w:val="normaltextrun"/>
          <w:rFonts w:asciiTheme="minorHAnsi" w:eastAsiaTheme="majorEastAsia" w:hAnsiTheme="minorHAnsi" w:cstheme="minorHAnsi"/>
          <w:sz w:val="22"/>
          <w:szCs w:val="22"/>
        </w:rPr>
        <w:t>verbindt zich er eenzijdig toe</w:t>
      </w:r>
      <w:r w:rsidR="0066137E" w:rsidRPr="008B1DD3">
        <w:rPr>
          <w:rStyle w:val="normaltextrun"/>
          <w:rFonts w:asciiTheme="minorHAnsi" w:eastAsiaTheme="majorEastAsia" w:hAnsiTheme="minorHAnsi" w:cstheme="minorHAnsi"/>
          <w:sz w:val="22"/>
          <w:szCs w:val="22"/>
        </w:rPr>
        <w:t>,</w:t>
      </w:r>
      <w:r w:rsidR="00EF7EE1">
        <w:rPr>
          <w:rStyle w:val="normaltextrun"/>
          <w:rFonts w:asciiTheme="minorHAnsi" w:eastAsiaTheme="majorEastAsia" w:hAnsiTheme="minorHAnsi" w:cstheme="minorHAnsi"/>
          <w:sz w:val="22"/>
          <w:szCs w:val="22"/>
        </w:rPr>
        <w:t xml:space="preserve"> </w:t>
      </w:r>
      <w:r w:rsidRPr="008B1DD3">
        <w:rPr>
          <w:rStyle w:val="normaltextrun"/>
          <w:rFonts w:asciiTheme="minorHAnsi" w:eastAsiaTheme="majorEastAsia" w:hAnsiTheme="minorHAnsi" w:cstheme="minorHAnsi"/>
          <w:sz w:val="22"/>
          <w:szCs w:val="22"/>
        </w:rPr>
        <w:t xml:space="preserve">in het kader van bovenvermelde </w:t>
      </w:r>
      <w:r w:rsidR="009A277A" w:rsidRPr="008B1DD3">
        <w:rPr>
          <w:rStyle w:val="normaltextrun"/>
          <w:rFonts w:asciiTheme="minorHAnsi" w:eastAsiaTheme="majorEastAsia" w:hAnsiTheme="minorHAnsi" w:cstheme="minorHAnsi"/>
          <w:sz w:val="22"/>
          <w:szCs w:val="22"/>
        </w:rPr>
        <w:t>o</w:t>
      </w:r>
      <w:r w:rsidRPr="008B1DD3">
        <w:rPr>
          <w:rStyle w:val="normaltextrun"/>
          <w:rFonts w:asciiTheme="minorHAnsi" w:eastAsiaTheme="majorEastAsia" w:hAnsiTheme="minorHAnsi" w:cstheme="minorHAnsi"/>
          <w:sz w:val="22"/>
          <w:szCs w:val="22"/>
        </w:rPr>
        <w:t>verheidsopdracht,</w:t>
      </w:r>
      <w:r w:rsidR="00EA1977" w:rsidRPr="008B1DD3">
        <w:rPr>
          <w:rStyle w:val="normaltextrun"/>
          <w:rFonts w:asciiTheme="minorHAnsi" w:eastAsiaTheme="majorEastAsia" w:hAnsiTheme="minorHAnsi" w:cstheme="minorHAnsi"/>
          <w:sz w:val="22"/>
          <w:szCs w:val="22"/>
        </w:rPr>
        <w:t xml:space="preserve"> </w:t>
      </w:r>
    </w:p>
    <w:p w14:paraId="17CE5EF6" w14:textId="7BC0DBD6" w:rsidR="00EF7EE1" w:rsidRDefault="00CB7607" w:rsidP="00EF7EE1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Theme="minorHAnsi" w:eastAsiaTheme="majorEastAsia" w:hAnsiTheme="minorHAnsi" w:cstheme="minorHAnsi"/>
        </w:rPr>
      </w:pPr>
      <w:r w:rsidRPr="008B1DD3">
        <w:rPr>
          <w:rStyle w:val="normaltextrun"/>
          <w:rFonts w:asciiTheme="minorHAnsi" w:eastAsiaTheme="majorEastAsia" w:hAnsiTheme="minorHAnsi" w:cstheme="minorHAnsi"/>
          <w:sz w:val="22"/>
          <w:szCs w:val="22"/>
        </w:rPr>
        <w:t>aan</w:t>
      </w:r>
      <w:r w:rsidRPr="008B1DD3">
        <w:rPr>
          <w:rStyle w:val="normaltextrun"/>
          <w:rFonts w:asciiTheme="minorHAnsi" w:eastAsiaTheme="majorEastAsia" w:hAnsiTheme="minorHAnsi" w:cstheme="minorHAnsi"/>
          <w:i/>
          <w:iCs/>
          <w:sz w:val="22"/>
          <w:szCs w:val="22"/>
        </w:rPr>
        <w:t xml:space="preserve"> (naam kandidaat</w:t>
      </w:r>
      <w:r w:rsidR="00381EF1">
        <w:rPr>
          <w:rStyle w:val="normaltextrun"/>
          <w:rFonts w:asciiTheme="minorHAnsi" w:eastAsiaTheme="majorEastAsia" w:hAnsiTheme="minorHAnsi" w:cstheme="minorHAnsi"/>
          <w:i/>
          <w:iCs/>
          <w:sz w:val="22"/>
          <w:szCs w:val="22"/>
        </w:rPr>
        <w:t>-inschrijver</w:t>
      </w:r>
      <w:r w:rsidRPr="008B1DD3">
        <w:rPr>
          <w:rStyle w:val="normaltextrun"/>
          <w:rFonts w:asciiTheme="minorHAnsi" w:eastAsiaTheme="majorEastAsia" w:hAnsiTheme="minorHAnsi" w:cstheme="minorHAnsi"/>
          <w:i/>
          <w:iCs/>
          <w:sz w:val="22"/>
          <w:szCs w:val="22"/>
        </w:rPr>
        <w:t xml:space="preserve"> opdracht),</w:t>
      </w:r>
      <w:r w:rsidRPr="008B1DD3">
        <w:rPr>
          <w:rStyle w:val="eop"/>
          <w:rFonts w:asciiTheme="minorHAnsi" w:eastAsiaTheme="majorEastAsia" w:hAnsiTheme="minorHAnsi" w:cstheme="minorHAnsi"/>
        </w:rPr>
        <w:t> </w:t>
      </w:r>
    </w:p>
    <w:p w14:paraId="6DAC8EF1" w14:textId="3DB7A941" w:rsidR="00CB7607" w:rsidRPr="008B1DD3" w:rsidRDefault="00CB7607" w:rsidP="00EF7EE1">
      <w:pPr>
        <w:pStyle w:val="paragraph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sz w:val="18"/>
          <w:szCs w:val="18"/>
        </w:rPr>
      </w:pPr>
      <w:r w:rsidRPr="008B1DD3">
        <w:rPr>
          <w:rStyle w:val="normaltextrun"/>
          <w:rFonts w:asciiTheme="minorHAnsi" w:eastAsiaTheme="majorEastAsia" w:hAnsiTheme="minorHAnsi" w:cstheme="minorHAnsi"/>
          <w:sz w:val="22"/>
          <w:szCs w:val="22"/>
        </w:rPr>
        <w:t>de noodzakelijke middelen ter beschikking te stellen voor de uitvoering van de opdracht waarvoor beroep op draagkracht wordt gedaan met het oog op het voldoen aan de selectiecriteria</w:t>
      </w:r>
      <w:r w:rsidR="00EF7EE1">
        <w:rPr>
          <w:rStyle w:val="normaltextrun"/>
          <w:rFonts w:asciiTheme="minorHAnsi" w:eastAsiaTheme="majorEastAsia" w:hAnsiTheme="minorHAnsi" w:cstheme="minorHAnsi"/>
          <w:sz w:val="22"/>
          <w:szCs w:val="22"/>
        </w:rPr>
        <w:t xml:space="preserve"> en a</w:t>
      </w:r>
      <w:r w:rsidRPr="008B1DD3">
        <w:rPr>
          <w:rStyle w:val="normaltextrun"/>
          <w:rFonts w:asciiTheme="minorHAnsi" w:eastAsiaTheme="majorEastAsia" w:hAnsiTheme="minorHAnsi" w:cstheme="minorHAnsi"/>
          <w:sz w:val="22"/>
          <w:szCs w:val="22"/>
        </w:rPr>
        <w:t>anvaardt</w:t>
      </w:r>
      <w:r w:rsidRPr="008B1DD3">
        <w:rPr>
          <w:rStyle w:val="normaltextrun"/>
          <w:rFonts w:asciiTheme="minorHAnsi" w:eastAsiaTheme="majorEastAsia" w:hAnsiTheme="minorHAnsi" w:cstheme="minorHAnsi"/>
          <w:i/>
          <w:iCs/>
          <w:sz w:val="22"/>
          <w:szCs w:val="22"/>
        </w:rPr>
        <w:t xml:space="preserve"> </w:t>
      </w:r>
      <w:r w:rsidRPr="008B1DD3">
        <w:rPr>
          <w:rStyle w:val="normaltextrun"/>
          <w:rFonts w:asciiTheme="minorHAnsi" w:eastAsiaTheme="majorEastAsia" w:hAnsiTheme="minorHAnsi" w:cstheme="minorHAnsi"/>
          <w:sz w:val="22"/>
          <w:szCs w:val="22"/>
        </w:rPr>
        <w:t xml:space="preserve">hoofdelijk </w:t>
      </w:r>
      <w:r w:rsidR="00EF7EE1">
        <w:rPr>
          <w:rStyle w:val="normaltextrun"/>
          <w:rFonts w:asciiTheme="minorHAnsi" w:eastAsiaTheme="majorEastAsia" w:hAnsiTheme="minorHAnsi" w:cstheme="minorHAnsi"/>
          <w:sz w:val="22"/>
          <w:szCs w:val="22"/>
        </w:rPr>
        <w:t>a</w:t>
      </w:r>
      <w:r w:rsidRPr="008B1DD3">
        <w:rPr>
          <w:rStyle w:val="normaltextrun"/>
          <w:rFonts w:asciiTheme="minorHAnsi" w:eastAsiaTheme="majorEastAsia" w:hAnsiTheme="minorHAnsi" w:cstheme="minorHAnsi"/>
          <w:sz w:val="22"/>
          <w:szCs w:val="22"/>
        </w:rPr>
        <w:t>ansprakelijk te zijn voor de uitvoering van de opdracht.</w:t>
      </w:r>
      <w:r w:rsidRPr="008B1DD3">
        <w:rPr>
          <w:rStyle w:val="eop"/>
          <w:rFonts w:asciiTheme="minorHAnsi" w:eastAsiaTheme="majorEastAsia" w:hAnsiTheme="minorHAnsi" w:cstheme="minorHAnsi"/>
        </w:rPr>
        <w:t> </w:t>
      </w:r>
    </w:p>
    <w:p w14:paraId="610AF94F" w14:textId="77777777" w:rsidR="00DC2A29" w:rsidRPr="00E05964" w:rsidRDefault="00DC2A29" w:rsidP="00DC2A29">
      <w:pPr>
        <w:rPr>
          <w:rFonts w:asciiTheme="minorHAnsi" w:hAnsiTheme="minorHAnsi" w:cstheme="minorHAnsi"/>
        </w:rPr>
      </w:pPr>
    </w:p>
    <w:p w14:paraId="31DF5775" w14:textId="493CDFCD" w:rsidR="00DC2A29" w:rsidRPr="00E05964" w:rsidRDefault="00DC2A29" w:rsidP="006F6033">
      <w:pPr>
        <w:rPr>
          <w:rFonts w:asciiTheme="minorHAnsi" w:hAnsiTheme="minorHAnsi" w:cstheme="minorHAnsi"/>
        </w:rPr>
      </w:pPr>
    </w:p>
    <w:p w14:paraId="602AFAF2" w14:textId="77777777" w:rsidR="00DC2A29" w:rsidRPr="00E05964" w:rsidRDefault="00DC2A29" w:rsidP="00DC2A29">
      <w:pPr>
        <w:rPr>
          <w:rFonts w:asciiTheme="minorHAnsi" w:hAnsiTheme="minorHAnsi" w:cstheme="minorHAnsi"/>
        </w:rPr>
      </w:pPr>
    </w:p>
    <w:p w14:paraId="6BE9EEC7" w14:textId="77777777" w:rsidR="00DC2A29" w:rsidRPr="00E05964" w:rsidRDefault="00DC2A29" w:rsidP="00DC2A29">
      <w:pPr>
        <w:rPr>
          <w:rFonts w:asciiTheme="minorHAnsi" w:hAnsiTheme="minorHAnsi" w:cstheme="minorHAnsi"/>
        </w:rPr>
      </w:pPr>
    </w:p>
    <w:p w14:paraId="087A3278" w14:textId="2180A45D" w:rsidR="00DC2A29" w:rsidRPr="00E05964" w:rsidRDefault="00DC2A29" w:rsidP="00DC2A29">
      <w:pPr>
        <w:rPr>
          <w:rFonts w:asciiTheme="minorHAnsi" w:hAnsiTheme="minorHAnsi" w:cstheme="minorHAnsi"/>
        </w:rPr>
      </w:pPr>
      <w:r w:rsidRPr="00E05964">
        <w:rPr>
          <w:rFonts w:asciiTheme="minorHAnsi" w:hAnsiTheme="minorHAnsi" w:cstheme="minorHAnsi"/>
        </w:rPr>
        <w:t xml:space="preserve">Gedaan </w:t>
      </w:r>
      <w:r w:rsidR="006F6033" w:rsidRPr="00E05964">
        <w:rPr>
          <w:rFonts w:asciiTheme="minorHAnsi" w:hAnsiTheme="minorHAnsi" w:cstheme="minorHAnsi"/>
        </w:rPr>
        <w:t>in</w:t>
      </w:r>
      <w:r w:rsidRPr="00E05964">
        <w:rPr>
          <w:rFonts w:asciiTheme="minorHAnsi" w:hAnsiTheme="minorHAnsi" w:cstheme="minorHAnsi"/>
        </w:rPr>
        <w:t xml:space="preserve"> </w:t>
      </w:r>
      <w:sdt>
        <w:sdtPr>
          <w:rPr>
            <w:rFonts w:asciiTheme="minorHAnsi" w:hAnsiTheme="minorHAnsi" w:cstheme="minorHAnsi"/>
            <w:i/>
          </w:rPr>
          <w:id w:val="-1101326867"/>
          <w:placeholder>
            <w:docPart w:val="DefaultPlaceholder_-1854013440"/>
          </w:placeholder>
          <w:text/>
        </w:sdtPr>
        <w:sdtContent>
          <w:r w:rsidRPr="00E05964">
            <w:rPr>
              <w:rFonts w:asciiTheme="minorHAnsi" w:hAnsiTheme="minorHAnsi" w:cstheme="minorHAnsi"/>
              <w:i/>
            </w:rPr>
            <w:t>(plaats)</w:t>
          </w:r>
        </w:sdtContent>
      </w:sdt>
      <w:r w:rsidRPr="00E05964">
        <w:rPr>
          <w:rFonts w:asciiTheme="minorHAnsi" w:hAnsiTheme="minorHAnsi" w:cstheme="minorHAnsi"/>
        </w:rPr>
        <w:t xml:space="preserve"> op </w:t>
      </w:r>
      <w:sdt>
        <w:sdtPr>
          <w:rPr>
            <w:rFonts w:asciiTheme="minorHAnsi" w:hAnsiTheme="minorHAnsi" w:cstheme="minorHAnsi"/>
            <w:i/>
          </w:rPr>
          <w:id w:val="289248325"/>
          <w:placeholder>
            <w:docPart w:val="DefaultPlaceholder_-1854013440"/>
          </w:placeholder>
          <w:text/>
        </w:sdtPr>
        <w:sdtContent>
          <w:r w:rsidRPr="00E05964">
            <w:rPr>
              <w:rFonts w:asciiTheme="minorHAnsi" w:hAnsiTheme="minorHAnsi" w:cstheme="minorHAnsi"/>
              <w:i/>
            </w:rPr>
            <w:t>(datum)</w:t>
          </w:r>
        </w:sdtContent>
      </w:sdt>
    </w:p>
    <w:p w14:paraId="52EEE7E8" w14:textId="77777777" w:rsidR="00DC2A29" w:rsidRPr="00E05964" w:rsidRDefault="00DC2A29" w:rsidP="00DC2A29">
      <w:pPr>
        <w:rPr>
          <w:rFonts w:asciiTheme="minorHAnsi" w:hAnsiTheme="minorHAnsi" w:cstheme="minorHAnsi"/>
        </w:rPr>
      </w:pPr>
    </w:p>
    <w:p w14:paraId="32437F9B" w14:textId="77777777" w:rsidR="00DC2A29" w:rsidRPr="00E05964" w:rsidRDefault="00DC2A29" w:rsidP="00DC2A29">
      <w:pPr>
        <w:rPr>
          <w:rFonts w:asciiTheme="minorHAnsi" w:hAnsiTheme="minorHAnsi" w:cstheme="minorHAnsi"/>
          <w:i/>
        </w:rPr>
      </w:pPr>
      <w:r w:rsidRPr="00E05964">
        <w:rPr>
          <w:rFonts w:asciiTheme="minorHAnsi" w:hAnsiTheme="minorHAnsi" w:cstheme="minorHAnsi"/>
          <w:i/>
        </w:rPr>
        <w:t>(Handtekening)</w:t>
      </w:r>
    </w:p>
    <w:p w14:paraId="62832C5B" w14:textId="77777777" w:rsidR="00DC2A29" w:rsidRPr="00E05964" w:rsidRDefault="00DC2A29" w:rsidP="00DC2A29">
      <w:pPr>
        <w:rPr>
          <w:rFonts w:asciiTheme="minorHAnsi" w:hAnsiTheme="minorHAnsi" w:cstheme="minorHAnsi"/>
        </w:rPr>
      </w:pPr>
    </w:p>
    <w:p w14:paraId="5D499119" w14:textId="77777777" w:rsidR="00DC2A29" w:rsidRPr="00E05964" w:rsidRDefault="00DC2A29" w:rsidP="00DC2A29">
      <w:pPr>
        <w:rPr>
          <w:rFonts w:asciiTheme="minorHAnsi" w:hAnsiTheme="minorHAnsi" w:cstheme="minorHAnsi"/>
        </w:rPr>
      </w:pPr>
    </w:p>
    <w:p w14:paraId="6A505774" w14:textId="77777777" w:rsidR="00DC2A29" w:rsidRPr="00E05964" w:rsidRDefault="00DC2A29" w:rsidP="00DC2A29">
      <w:pPr>
        <w:rPr>
          <w:rFonts w:asciiTheme="minorHAnsi" w:hAnsiTheme="minorHAnsi" w:cstheme="minorHAnsi"/>
        </w:rPr>
      </w:pPr>
    </w:p>
    <w:p w14:paraId="2737E225" w14:textId="77777777" w:rsidR="00DC2A29" w:rsidRPr="00E05964" w:rsidRDefault="00DC2A29" w:rsidP="00DC2A29">
      <w:pPr>
        <w:rPr>
          <w:rFonts w:asciiTheme="minorHAnsi" w:hAnsiTheme="minorHAnsi" w:cstheme="minorHAnsi"/>
        </w:rPr>
      </w:pPr>
    </w:p>
    <w:p w14:paraId="25EB7996" w14:textId="77777777" w:rsidR="00DC2A29" w:rsidRPr="00E05964" w:rsidRDefault="00DC2A29" w:rsidP="00DC2A29">
      <w:pPr>
        <w:rPr>
          <w:rFonts w:asciiTheme="minorHAnsi" w:hAnsiTheme="minorHAnsi" w:cstheme="minorHAnsi"/>
        </w:rPr>
      </w:pPr>
    </w:p>
    <w:p w14:paraId="55A448A8" w14:textId="77777777" w:rsidR="00DC2A29" w:rsidRPr="00E05964" w:rsidRDefault="00DC2A29" w:rsidP="00DC2A29">
      <w:pPr>
        <w:rPr>
          <w:rFonts w:asciiTheme="minorHAnsi" w:hAnsiTheme="minorHAnsi" w:cstheme="minorHAnsi"/>
        </w:rPr>
      </w:pPr>
    </w:p>
    <w:sdt>
      <w:sdtPr>
        <w:rPr>
          <w:rFonts w:asciiTheme="minorHAnsi" w:hAnsiTheme="minorHAnsi" w:cstheme="minorHAnsi"/>
          <w:i/>
        </w:rPr>
        <w:id w:val="562693872"/>
        <w:placeholder>
          <w:docPart w:val="DefaultPlaceholder_-1854013440"/>
        </w:placeholder>
        <w:text/>
      </w:sdtPr>
      <w:sdtContent>
        <w:p w14:paraId="1A8434B8" w14:textId="6663767D" w:rsidR="00DC2A29" w:rsidRPr="00E05964" w:rsidRDefault="00DC2A29" w:rsidP="00DC2A29">
          <w:pPr>
            <w:rPr>
              <w:rFonts w:asciiTheme="minorHAnsi" w:hAnsiTheme="minorHAnsi" w:cstheme="minorHAnsi"/>
              <w:i/>
            </w:rPr>
          </w:pPr>
          <w:r w:rsidRPr="00E05964">
            <w:rPr>
              <w:rFonts w:asciiTheme="minorHAnsi" w:hAnsiTheme="minorHAnsi" w:cstheme="minorHAnsi"/>
              <w:i/>
            </w:rPr>
            <w:t xml:space="preserve">(Naam </w:t>
          </w:r>
          <w:r w:rsidR="006F6033" w:rsidRPr="00E05964">
            <w:rPr>
              <w:rFonts w:asciiTheme="minorHAnsi" w:hAnsiTheme="minorHAnsi" w:cstheme="minorHAnsi"/>
              <w:i/>
            </w:rPr>
            <w:t xml:space="preserve">en functie </w:t>
          </w:r>
          <w:r w:rsidRPr="00E05964">
            <w:rPr>
              <w:rFonts w:asciiTheme="minorHAnsi" w:hAnsiTheme="minorHAnsi" w:cstheme="minorHAnsi"/>
              <w:i/>
            </w:rPr>
            <w:t>ondertekenaar)</w:t>
          </w:r>
        </w:p>
      </w:sdtContent>
    </w:sdt>
    <w:p w14:paraId="45ECFBBB" w14:textId="77777777" w:rsidR="00A216D5" w:rsidRPr="00E05964" w:rsidRDefault="00A216D5" w:rsidP="006E31FC">
      <w:pPr>
        <w:rPr>
          <w:rFonts w:asciiTheme="minorHAnsi" w:hAnsiTheme="minorHAnsi" w:cstheme="minorHAnsi"/>
        </w:rPr>
      </w:pPr>
    </w:p>
    <w:p w14:paraId="75B7C94B" w14:textId="77777777" w:rsidR="00E05964" w:rsidRPr="00E05964" w:rsidRDefault="00E05964">
      <w:pPr>
        <w:rPr>
          <w:rFonts w:asciiTheme="minorHAnsi" w:hAnsiTheme="minorHAnsi" w:cstheme="minorHAnsi"/>
        </w:rPr>
      </w:pPr>
    </w:p>
    <w:sectPr w:rsidR="00E05964" w:rsidRPr="00E05964" w:rsidSect="009E54ED">
      <w:footerReference w:type="default" r:id="rId12"/>
      <w:footerReference w:type="first" r:id="rId13"/>
      <w:pgSz w:w="11906" w:h="16838"/>
      <w:pgMar w:top="851" w:right="851" w:bottom="61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16E150" w14:textId="77777777" w:rsidR="006B25ED" w:rsidRDefault="006B25ED" w:rsidP="00C41C85">
      <w:pPr>
        <w:spacing w:line="240" w:lineRule="auto"/>
      </w:pPr>
      <w:r>
        <w:separator/>
      </w:r>
    </w:p>
  </w:endnote>
  <w:endnote w:type="continuationSeparator" w:id="0">
    <w:p w14:paraId="5DC03F24" w14:textId="77777777" w:rsidR="006B25ED" w:rsidRDefault="006B25ED" w:rsidP="00C41C8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Flanders Art Sans">
    <w:altName w:val="Courier New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landersArtSans-Regular">
    <w:panose1 w:val="00000500000000000000"/>
    <w:charset w:val="00"/>
    <w:family w:val="auto"/>
    <w:pitch w:val="variable"/>
    <w:sig w:usb0="00000007" w:usb1="00000000" w:usb2="00000000" w:usb3="00000000" w:csb0="00000093" w:csb1="00000000"/>
    <w:embedRegular r:id="rId1" w:subsetted="1" w:fontKey="{DCE82CDC-571D-4983-B56C-B0E674EFA1C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landers Art Serif">
    <w:altName w:val="Arial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82A76BE8-E55E-4CE9-BC4E-06EAB15AB229}"/>
    <w:embedBold r:id="rId3" w:fontKey="{A1E83249-756A-4FFE-87C3-5C965427C35C}"/>
    <w:embedItalic r:id="rId4" w:fontKey="{58CC3D13-2EF2-4E7F-B456-5FBE88DCF7BD}"/>
  </w:font>
  <w:font w:name="FlandersArtSans-Bold">
    <w:panose1 w:val="00000800000000000000"/>
    <w:charset w:val="00"/>
    <w:family w:val="auto"/>
    <w:pitch w:val="variable"/>
    <w:sig w:usb0="00000007" w:usb1="00000000" w:usb2="00000000" w:usb3="00000000" w:csb0="00000093" w:csb1="00000000"/>
  </w:font>
  <w:font w:name="FlandersArtSans-Medium">
    <w:panose1 w:val="00000600000000000000"/>
    <w:charset w:val="00"/>
    <w:family w:val="auto"/>
    <w:pitch w:val="variable"/>
    <w:sig w:usb0="00000007" w:usb1="00000000" w:usb2="00000000" w:usb3="00000000" w:csb0="00000093" w:csb1="00000000"/>
  </w:font>
  <w:font w:name="FlandersArtSerif-Bold">
    <w:panose1 w:val="00000800000000000000"/>
    <w:charset w:val="00"/>
    <w:family w:val="auto"/>
    <w:pitch w:val="variable"/>
    <w:sig w:usb0="00000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landers Art Sans Medium">
    <w:altName w:val="Courier New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MinionPro-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06EEAF" w14:textId="77777777" w:rsidR="009E54ED" w:rsidRDefault="009E54ED" w:rsidP="004C22D0">
    <w:pPr>
      <w:pStyle w:val="Koptekst"/>
      <w:tabs>
        <w:tab w:val="center" w:pos="9356"/>
        <w:tab w:val="right" w:pos="10206"/>
      </w:tabs>
      <w:spacing w:before="200" w:after="120"/>
      <w:rPr>
        <w:rFonts w:cs="Calibri"/>
        <w:sz w:val="18"/>
        <w:szCs w:val="18"/>
      </w:rPr>
    </w:pPr>
    <w:r>
      <w:rPr>
        <w:lang w:eastAsia="nl-BE"/>
      </w:rPr>
      <w:drawing>
        <wp:anchor distT="0" distB="0" distL="114300" distR="114300" simplePos="0" relativeHeight="251660288" behindDoc="1" locked="0" layoutInCell="1" allowOverlap="1" wp14:anchorId="77E513A9" wp14:editId="2A302D90">
          <wp:simplePos x="0" y="0"/>
          <wp:positionH relativeFrom="page">
            <wp:posOffset>724217</wp:posOffset>
          </wp:positionH>
          <wp:positionV relativeFrom="page">
            <wp:posOffset>9753600</wp:posOffset>
          </wp:positionV>
          <wp:extent cx="1276350" cy="539750"/>
          <wp:effectExtent l="0" t="0" r="0" b="0"/>
          <wp:wrapNone/>
          <wp:docPr id="1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Afbeelding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76350" cy="539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CFF9614" w14:textId="77777777" w:rsidR="009E54ED" w:rsidRDefault="00363DA3" w:rsidP="00363DA3">
    <w:pPr>
      <w:pStyle w:val="Koptekst"/>
      <w:tabs>
        <w:tab w:val="left" w:pos="1035"/>
      </w:tabs>
      <w:spacing w:before="200" w:after="120"/>
      <w:rPr>
        <w:rFonts w:cs="Calibri"/>
        <w:sz w:val="18"/>
        <w:szCs w:val="18"/>
      </w:rPr>
    </w:pPr>
    <w:r>
      <w:rPr>
        <w:rFonts w:cs="Calibri"/>
        <w:sz w:val="18"/>
        <w:szCs w:val="18"/>
      </w:rPr>
      <w:tab/>
    </w:r>
  </w:p>
  <w:p w14:paraId="142D4354" w14:textId="77777777" w:rsidR="00742D22" w:rsidRPr="00742D22" w:rsidRDefault="00742D22" w:rsidP="004C22D0">
    <w:pPr>
      <w:pStyle w:val="Koptekst"/>
      <w:tabs>
        <w:tab w:val="center" w:pos="9356"/>
        <w:tab w:val="right" w:pos="10206"/>
      </w:tabs>
      <w:spacing w:before="200" w:after="120"/>
    </w:pPr>
    <w:r w:rsidRPr="00742D22">
      <w:rPr>
        <w:rFonts w:cs="Calibri"/>
        <w:sz w:val="18"/>
        <w:szCs w:val="18"/>
      </w:rPr>
      <w:tab/>
      <w:t xml:space="preserve">pagina </w:t>
    </w:r>
    <w:r w:rsidRPr="00742D22">
      <w:rPr>
        <w:rFonts w:cs="Calibri"/>
        <w:sz w:val="18"/>
        <w:szCs w:val="18"/>
      </w:rPr>
      <w:fldChar w:fldCharType="begin"/>
    </w:r>
    <w:r w:rsidRPr="00742D22">
      <w:rPr>
        <w:rFonts w:cs="Calibri"/>
        <w:sz w:val="18"/>
        <w:szCs w:val="18"/>
      </w:rPr>
      <w:instrText xml:space="preserve"> PAGE </w:instrText>
    </w:r>
    <w:r w:rsidRPr="00742D22">
      <w:rPr>
        <w:rFonts w:cs="Calibri"/>
        <w:sz w:val="18"/>
        <w:szCs w:val="18"/>
      </w:rPr>
      <w:fldChar w:fldCharType="separate"/>
    </w:r>
    <w:r w:rsidR="009E54ED">
      <w:rPr>
        <w:rFonts w:cs="Calibri"/>
        <w:sz w:val="18"/>
        <w:szCs w:val="18"/>
      </w:rPr>
      <w:t>1</w:t>
    </w:r>
    <w:r w:rsidRPr="00742D22">
      <w:rPr>
        <w:rFonts w:cs="Calibri"/>
        <w:sz w:val="18"/>
        <w:szCs w:val="18"/>
      </w:rPr>
      <w:fldChar w:fldCharType="end"/>
    </w:r>
    <w:r w:rsidRPr="00742D22">
      <w:rPr>
        <w:rFonts w:cs="Calibri"/>
        <w:sz w:val="18"/>
        <w:szCs w:val="18"/>
      </w:rPr>
      <w:t xml:space="preserve"> van </w:t>
    </w:r>
    <w:r w:rsidRPr="00742D22">
      <w:rPr>
        <w:rStyle w:val="Paginanummer"/>
        <w:rFonts w:cs="Calibri"/>
        <w:sz w:val="18"/>
        <w:szCs w:val="18"/>
      </w:rPr>
      <w:fldChar w:fldCharType="begin"/>
    </w:r>
    <w:r w:rsidRPr="00742D22">
      <w:rPr>
        <w:rStyle w:val="Paginanummer"/>
        <w:rFonts w:cs="Calibri"/>
        <w:sz w:val="18"/>
        <w:szCs w:val="18"/>
      </w:rPr>
      <w:instrText xml:space="preserve"> NUMPAGES </w:instrText>
    </w:r>
    <w:r w:rsidRPr="00742D22">
      <w:rPr>
        <w:rStyle w:val="Paginanummer"/>
        <w:rFonts w:cs="Calibri"/>
        <w:sz w:val="18"/>
        <w:szCs w:val="18"/>
      </w:rPr>
      <w:fldChar w:fldCharType="separate"/>
    </w:r>
    <w:r w:rsidR="009E54ED">
      <w:rPr>
        <w:rStyle w:val="Paginanummer"/>
        <w:rFonts w:cs="Calibri"/>
        <w:sz w:val="18"/>
        <w:szCs w:val="18"/>
      </w:rPr>
      <w:t>1</w:t>
    </w:r>
    <w:r w:rsidRPr="00742D22">
      <w:rPr>
        <w:rStyle w:val="Paginanummer"/>
        <w:rFonts w:cs="Calibri"/>
        <w:sz w:val="18"/>
        <w:szCs w:val="18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44ACEF" w14:textId="77777777" w:rsidR="005F36E3" w:rsidRDefault="005F36E3" w:rsidP="004C22D0">
    <w:pPr>
      <w:pStyle w:val="Koptekst"/>
      <w:tabs>
        <w:tab w:val="center" w:pos="9356"/>
        <w:tab w:val="right" w:pos="10206"/>
      </w:tabs>
      <w:spacing w:before="200" w:after="120"/>
      <w:rPr>
        <w:rFonts w:ascii="Calibri" w:hAnsi="Calibri" w:cs="Calibri"/>
        <w:sz w:val="18"/>
        <w:szCs w:val="18"/>
      </w:rPr>
    </w:pPr>
    <w:r>
      <w:rPr>
        <w:lang w:eastAsia="nl-BE"/>
      </w:rPr>
      <w:drawing>
        <wp:anchor distT="0" distB="0" distL="114300" distR="114300" simplePos="0" relativeHeight="251658240" behindDoc="1" locked="0" layoutInCell="1" allowOverlap="1" wp14:anchorId="1550A7D6" wp14:editId="52436AE6">
          <wp:simplePos x="0" y="0"/>
          <wp:positionH relativeFrom="page">
            <wp:posOffset>720090</wp:posOffset>
          </wp:positionH>
          <wp:positionV relativeFrom="page">
            <wp:posOffset>9679305</wp:posOffset>
          </wp:positionV>
          <wp:extent cx="1277306" cy="539750"/>
          <wp:effectExtent l="0" t="0" r="0" b="0"/>
          <wp:wrapNone/>
          <wp:docPr id="5" name="Afbeelding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77306" cy="539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FAB5199" w14:textId="77777777" w:rsidR="005F36E3" w:rsidRDefault="005F36E3" w:rsidP="004C22D0">
    <w:pPr>
      <w:pStyle w:val="Koptekst"/>
      <w:tabs>
        <w:tab w:val="center" w:pos="9356"/>
        <w:tab w:val="right" w:pos="10206"/>
      </w:tabs>
      <w:spacing w:before="200" w:after="120"/>
      <w:rPr>
        <w:rFonts w:ascii="Calibri" w:hAnsi="Calibri" w:cs="Calibri"/>
        <w:sz w:val="18"/>
        <w:szCs w:val="18"/>
      </w:rPr>
    </w:pPr>
  </w:p>
  <w:p w14:paraId="7A662F53" w14:textId="77777777" w:rsidR="00742D22" w:rsidRDefault="00742D22" w:rsidP="004C22D0">
    <w:pPr>
      <w:pStyle w:val="Koptekst"/>
      <w:tabs>
        <w:tab w:val="center" w:pos="9356"/>
        <w:tab w:val="right" w:pos="10206"/>
      </w:tabs>
      <w:spacing w:before="200" w:after="120"/>
    </w:pPr>
    <w:r>
      <w:rPr>
        <w:rFonts w:ascii="Calibri" w:hAnsi="Calibri" w:cs="Calibri"/>
        <w:sz w:val="18"/>
        <w:szCs w:val="18"/>
      </w:rPr>
      <w:tab/>
    </w:r>
    <w:r w:rsidRPr="00E344C5">
      <w:rPr>
        <w:rFonts w:cs="Calibri"/>
        <w:sz w:val="18"/>
        <w:szCs w:val="18"/>
      </w:rPr>
      <w:t xml:space="preserve">pagina </w:t>
    </w:r>
    <w:r w:rsidRPr="00E344C5">
      <w:rPr>
        <w:rFonts w:cs="Calibri"/>
        <w:sz w:val="18"/>
        <w:szCs w:val="18"/>
      </w:rPr>
      <w:fldChar w:fldCharType="begin"/>
    </w:r>
    <w:r w:rsidRPr="00E344C5">
      <w:rPr>
        <w:rFonts w:cs="Calibri"/>
        <w:sz w:val="18"/>
        <w:szCs w:val="18"/>
      </w:rPr>
      <w:instrText xml:space="preserve"> PAGE </w:instrText>
    </w:r>
    <w:r w:rsidRPr="00E344C5">
      <w:rPr>
        <w:rFonts w:cs="Calibri"/>
        <w:sz w:val="18"/>
        <w:szCs w:val="18"/>
      </w:rPr>
      <w:fldChar w:fldCharType="separate"/>
    </w:r>
    <w:r w:rsidR="009E54ED">
      <w:rPr>
        <w:rFonts w:cs="Calibri"/>
        <w:sz w:val="18"/>
        <w:szCs w:val="18"/>
      </w:rPr>
      <w:t>1</w:t>
    </w:r>
    <w:r w:rsidRPr="00E344C5">
      <w:rPr>
        <w:rFonts w:cs="Calibri"/>
        <w:sz w:val="18"/>
        <w:szCs w:val="18"/>
      </w:rPr>
      <w:fldChar w:fldCharType="end"/>
    </w:r>
    <w:r w:rsidRPr="00E344C5">
      <w:rPr>
        <w:rFonts w:cs="Calibri"/>
        <w:sz w:val="18"/>
        <w:szCs w:val="18"/>
      </w:rPr>
      <w:t xml:space="preserve"> van </w:t>
    </w:r>
    <w:r w:rsidRPr="00E344C5">
      <w:rPr>
        <w:rStyle w:val="Paginanummer"/>
        <w:rFonts w:cs="Calibri"/>
        <w:sz w:val="18"/>
        <w:szCs w:val="18"/>
      </w:rPr>
      <w:fldChar w:fldCharType="begin"/>
    </w:r>
    <w:r w:rsidRPr="00E344C5">
      <w:rPr>
        <w:rStyle w:val="Paginanummer"/>
        <w:rFonts w:cs="Calibri"/>
        <w:sz w:val="18"/>
        <w:szCs w:val="18"/>
      </w:rPr>
      <w:instrText xml:space="preserve"> NUMPAGES </w:instrText>
    </w:r>
    <w:r w:rsidRPr="00E344C5">
      <w:rPr>
        <w:rStyle w:val="Paginanummer"/>
        <w:rFonts w:cs="Calibri"/>
        <w:sz w:val="18"/>
        <w:szCs w:val="18"/>
      </w:rPr>
      <w:fldChar w:fldCharType="separate"/>
    </w:r>
    <w:r w:rsidR="009E54ED">
      <w:rPr>
        <w:rStyle w:val="Paginanummer"/>
        <w:rFonts w:cs="Calibri"/>
        <w:sz w:val="18"/>
        <w:szCs w:val="18"/>
      </w:rPr>
      <w:t>5</w:t>
    </w:r>
    <w:r w:rsidRPr="00E344C5">
      <w:rPr>
        <w:rStyle w:val="Paginanummer"/>
        <w:rFonts w:cs="Calibri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BA4D6D" w14:textId="77777777" w:rsidR="006B25ED" w:rsidRDefault="006B25ED" w:rsidP="00C41C85">
      <w:pPr>
        <w:spacing w:line="240" w:lineRule="auto"/>
      </w:pPr>
      <w:r>
        <w:separator/>
      </w:r>
    </w:p>
  </w:footnote>
  <w:footnote w:type="continuationSeparator" w:id="0">
    <w:p w14:paraId="40AECF6C" w14:textId="77777777" w:rsidR="006B25ED" w:rsidRDefault="006B25ED" w:rsidP="00C41C85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59239E"/>
    <w:multiLevelType w:val="hybridMultilevel"/>
    <w:tmpl w:val="4D484E22"/>
    <w:lvl w:ilvl="0" w:tplc="E1F64E5C">
      <w:start w:val="1"/>
      <w:numFmt w:val="bullet"/>
      <w:pStyle w:val="Lijstopsomteken5"/>
      <w:lvlText w:val="+"/>
      <w:lvlJc w:val="left"/>
      <w:pPr>
        <w:ind w:left="1800" w:hanging="360"/>
      </w:pPr>
      <w:rPr>
        <w:rFonts w:ascii="Flanders Art Sans" w:hAnsi="Flanders Art Sans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221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3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5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7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9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1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3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52" w:hanging="360"/>
      </w:pPr>
      <w:rPr>
        <w:rFonts w:ascii="Wingdings" w:hAnsi="Wingdings" w:hint="default"/>
      </w:rPr>
    </w:lvl>
  </w:abstractNum>
  <w:abstractNum w:abstractNumId="1" w15:restartNumberingAfterBreak="0">
    <w:nsid w:val="065228B6"/>
    <w:multiLevelType w:val="multilevel"/>
    <w:tmpl w:val="617A040C"/>
    <w:lvl w:ilvl="0"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7382ACD"/>
    <w:multiLevelType w:val="multilevel"/>
    <w:tmpl w:val="E84AF372"/>
    <w:styleLink w:val="VO-nummering"/>
    <w:lvl w:ilvl="0">
      <w:start w:val="1"/>
      <w:numFmt w:val="decimal"/>
      <w:lvlText w:val="%1"/>
      <w:lvlJc w:val="left"/>
      <w:pPr>
        <w:ind w:left="360" w:hanging="360"/>
      </w:pPr>
      <w:rPr>
        <w:rFonts w:ascii="FlandersArtSans-Regular" w:hAnsi="FlandersArtSans-Regular" w:hint="default"/>
      </w:rPr>
    </w:lvl>
    <w:lvl w:ilvl="1">
      <w:start w:val="1"/>
      <w:numFmt w:val="lowerLetter"/>
      <w:lvlText w:val="%2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" w15:restartNumberingAfterBreak="0">
    <w:nsid w:val="09372B10"/>
    <w:multiLevelType w:val="multilevel"/>
    <w:tmpl w:val="0813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" w15:restartNumberingAfterBreak="0">
    <w:nsid w:val="0BCF4342"/>
    <w:multiLevelType w:val="hybridMultilevel"/>
    <w:tmpl w:val="1518B4DE"/>
    <w:lvl w:ilvl="0" w:tplc="D924B7A8">
      <w:start w:val="1"/>
      <w:numFmt w:val="bullet"/>
      <w:pStyle w:val="Lijstopsomteken2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A51731"/>
    <w:multiLevelType w:val="multilevel"/>
    <w:tmpl w:val="D350651C"/>
    <w:lvl w:ilvl="0">
      <w:start w:val="1"/>
      <w:numFmt w:val="bullet"/>
      <w:lvlText w:val=""/>
      <w:lvlJc w:val="left"/>
      <w:pPr>
        <w:ind w:left="284" w:hanging="284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568" w:hanging="284"/>
      </w:pPr>
      <w:rPr>
        <w:rFonts w:ascii="Symbol" w:hAnsi="Symbol" w:hint="default"/>
      </w:rPr>
    </w:lvl>
    <w:lvl w:ilvl="2">
      <w:start w:val="1"/>
      <w:numFmt w:val="bullet"/>
      <w:lvlText w:val="►"/>
      <w:lvlJc w:val="left"/>
      <w:pPr>
        <w:ind w:left="852" w:hanging="284"/>
      </w:pPr>
      <w:rPr>
        <w:rFonts w:ascii="Arial" w:hAnsi="Arial" w:hint="default"/>
        <w:sz w:val="16"/>
      </w:rPr>
    </w:lvl>
    <w:lvl w:ilvl="3">
      <w:start w:val="1"/>
      <w:numFmt w:val="bullet"/>
      <w:lvlText w:val="&gt;"/>
      <w:lvlJc w:val="left"/>
      <w:pPr>
        <w:ind w:left="1136" w:hanging="284"/>
      </w:pPr>
      <w:rPr>
        <w:rFonts w:ascii="FlandersArtSans-Regular" w:hAnsi="FlandersArtSans-Regular" w:hint="default"/>
      </w:rPr>
    </w:lvl>
    <w:lvl w:ilvl="4">
      <w:start w:val="1"/>
      <w:numFmt w:val="bullet"/>
      <w:lvlText w:val="+"/>
      <w:lvlJc w:val="left"/>
      <w:pPr>
        <w:ind w:left="1420" w:hanging="284"/>
      </w:pPr>
      <w:rPr>
        <w:rFonts w:ascii="FlandersArtSans-Regular" w:hAnsi="FlandersArtSans-Regular" w:hint="default"/>
      </w:rPr>
    </w:lvl>
    <w:lvl w:ilvl="5">
      <w:start w:val="1"/>
      <w:numFmt w:val="bullet"/>
      <w:lvlText w:val=""/>
      <w:lvlJc w:val="left"/>
      <w:pPr>
        <w:ind w:left="1704" w:hanging="284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1988" w:hanging="284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2272" w:hanging="284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2556" w:hanging="284"/>
      </w:pPr>
      <w:rPr>
        <w:rFonts w:ascii="Wingdings" w:hAnsi="Wingdings" w:hint="default"/>
      </w:rPr>
    </w:lvl>
  </w:abstractNum>
  <w:abstractNum w:abstractNumId="6" w15:restartNumberingAfterBreak="0">
    <w:nsid w:val="0DBC0B22"/>
    <w:multiLevelType w:val="multilevel"/>
    <w:tmpl w:val="D350651C"/>
    <w:styleLink w:val="VO-bullets"/>
    <w:lvl w:ilvl="0">
      <w:start w:val="1"/>
      <w:numFmt w:val="bullet"/>
      <w:lvlText w:val=""/>
      <w:lvlJc w:val="left"/>
      <w:pPr>
        <w:ind w:left="284" w:hanging="284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568" w:hanging="284"/>
      </w:pPr>
      <w:rPr>
        <w:rFonts w:ascii="Symbol" w:hAnsi="Symbol" w:hint="default"/>
      </w:rPr>
    </w:lvl>
    <w:lvl w:ilvl="2">
      <w:start w:val="1"/>
      <w:numFmt w:val="bullet"/>
      <w:lvlText w:val="►"/>
      <w:lvlJc w:val="left"/>
      <w:pPr>
        <w:ind w:left="852" w:hanging="284"/>
      </w:pPr>
      <w:rPr>
        <w:rFonts w:ascii="Arial" w:hAnsi="Arial" w:hint="default"/>
        <w:sz w:val="16"/>
      </w:rPr>
    </w:lvl>
    <w:lvl w:ilvl="3">
      <w:start w:val="1"/>
      <w:numFmt w:val="bullet"/>
      <w:lvlText w:val="&gt;"/>
      <w:lvlJc w:val="left"/>
      <w:pPr>
        <w:ind w:left="1136" w:hanging="284"/>
      </w:pPr>
      <w:rPr>
        <w:rFonts w:ascii="FlandersArtSans-Regular" w:hAnsi="FlandersArtSans-Regular" w:hint="default"/>
      </w:rPr>
    </w:lvl>
    <w:lvl w:ilvl="4">
      <w:start w:val="1"/>
      <w:numFmt w:val="bullet"/>
      <w:lvlText w:val="+"/>
      <w:lvlJc w:val="left"/>
      <w:pPr>
        <w:ind w:left="1420" w:hanging="284"/>
      </w:pPr>
      <w:rPr>
        <w:rFonts w:ascii="FlandersArtSans-Regular" w:hAnsi="FlandersArtSans-Regular" w:hint="default"/>
      </w:rPr>
    </w:lvl>
    <w:lvl w:ilvl="5">
      <w:start w:val="1"/>
      <w:numFmt w:val="bullet"/>
      <w:lvlText w:val=""/>
      <w:lvlJc w:val="left"/>
      <w:pPr>
        <w:ind w:left="1704" w:hanging="284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1988" w:hanging="284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2272" w:hanging="284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2556" w:hanging="284"/>
      </w:pPr>
      <w:rPr>
        <w:rFonts w:ascii="Wingdings" w:hAnsi="Wingdings" w:hint="default"/>
      </w:rPr>
    </w:lvl>
  </w:abstractNum>
  <w:abstractNum w:abstractNumId="7" w15:restartNumberingAfterBreak="0">
    <w:nsid w:val="0F41603E"/>
    <w:multiLevelType w:val="multilevel"/>
    <w:tmpl w:val="018CA3AA"/>
    <w:lvl w:ilvl="0">
      <w:start w:val="1"/>
      <w:numFmt w:val="bullet"/>
      <w:pStyle w:val="Vlottetekst-roodMSF"/>
      <w:lvlText w:val="–"/>
      <w:lvlJc w:val="left"/>
      <w:pPr>
        <w:ind w:left="360" w:hanging="360"/>
      </w:pPr>
      <w:rPr>
        <w:rFonts w:ascii="Flanders Art Serif" w:hAnsi="Flanders Art Serif" w:hint="default"/>
        <w:color w:val="auto"/>
        <w:sz w:val="20"/>
        <w:szCs w:val="20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2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3">
      <w:start w:val="1"/>
      <w:numFmt w:val="bullet"/>
      <w:lvlText w:val="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6">
      <w:start w:val="1"/>
      <w:numFmt w:val="bullet"/>
      <w:lvlText w:val=""/>
      <w:lvlJc w:val="left"/>
      <w:pPr>
        <w:ind w:left="252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"/>
      <w:lvlJc w:val="left"/>
      <w:pPr>
        <w:ind w:left="3240" w:hanging="360"/>
      </w:pPr>
      <w:rPr>
        <w:rFonts w:ascii="Symbol" w:hAnsi="Symbol" w:hint="default"/>
      </w:rPr>
    </w:lvl>
  </w:abstractNum>
  <w:abstractNum w:abstractNumId="8" w15:restartNumberingAfterBreak="0">
    <w:nsid w:val="0FC35200"/>
    <w:multiLevelType w:val="multilevel"/>
    <w:tmpl w:val="E84AF372"/>
    <w:numStyleLink w:val="VO-nummering"/>
  </w:abstractNum>
  <w:abstractNum w:abstractNumId="9" w15:restartNumberingAfterBreak="0">
    <w:nsid w:val="153B3F9A"/>
    <w:multiLevelType w:val="multilevel"/>
    <w:tmpl w:val="D15C53F0"/>
    <w:lvl w:ilvl="0">
      <w:start w:val="1"/>
      <w:numFmt w:val="bullet"/>
      <w:lvlText w:val=""/>
      <w:lvlJc w:val="left"/>
      <w:pPr>
        <w:ind w:left="284" w:hanging="284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851" w:hanging="284"/>
      </w:pPr>
      <w:rPr>
        <w:rFonts w:ascii="Symbol" w:hAnsi="Symbol" w:hint="default"/>
      </w:rPr>
    </w:lvl>
    <w:lvl w:ilvl="2">
      <w:start w:val="1"/>
      <w:numFmt w:val="bullet"/>
      <w:lvlText w:val="►"/>
      <w:lvlJc w:val="left"/>
      <w:pPr>
        <w:ind w:left="1418" w:hanging="284"/>
      </w:pPr>
      <w:rPr>
        <w:rFonts w:ascii="Arial" w:hAnsi="Arial" w:hint="default"/>
        <w:sz w:val="16"/>
      </w:rPr>
    </w:lvl>
    <w:lvl w:ilvl="3">
      <w:start w:val="1"/>
      <w:numFmt w:val="bullet"/>
      <w:lvlText w:val="&gt;"/>
      <w:lvlJc w:val="left"/>
      <w:pPr>
        <w:ind w:left="1985" w:hanging="284"/>
      </w:pPr>
      <w:rPr>
        <w:rFonts w:ascii="FlandersArtSans-Regular" w:hAnsi="FlandersArtSans-Regular" w:hint="default"/>
      </w:rPr>
    </w:lvl>
    <w:lvl w:ilvl="4">
      <w:start w:val="1"/>
      <w:numFmt w:val="bullet"/>
      <w:lvlText w:val="+"/>
      <w:lvlJc w:val="left"/>
      <w:pPr>
        <w:ind w:left="2552" w:hanging="284"/>
      </w:pPr>
      <w:rPr>
        <w:rFonts w:ascii="FlandersArtSans-Regular" w:hAnsi="FlandersArtSans-Regular" w:hint="default"/>
      </w:rPr>
    </w:lvl>
    <w:lvl w:ilvl="5">
      <w:start w:val="1"/>
      <w:numFmt w:val="bullet"/>
      <w:lvlText w:val=""/>
      <w:lvlJc w:val="left"/>
      <w:pPr>
        <w:ind w:left="3119" w:hanging="284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3686" w:hanging="284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4253" w:hanging="284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4820" w:hanging="284"/>
      </w:pPr>
      <w:rPr>
        <w:rFonts w:ascii="Wingdings" w:hAnsi="Wingdings" w:hint="default"/>
      </w:rPr>
    </w:lvl>
  </w:abstractNum>
  <w:abstractNum w:abstractNumId="10" w15:restartNumberingAfterBreak="0">
    <w:nsid w:val="1CDC63A1"/>
    <w:multiLevelType w:val="multilevel"/>
    <w:tmpl w:val="D350651C"/>
    <w:numStyleLink w:val="VO-bullets"/>
  </w:abstractNum>
  <w:abstractNum w:abstractNumId="11" w15:restartNumberingAfterBreak="0">
    <w:nsid w:val="1F3F6487"/>
    <w:multiLevelType w:val="multilevel"/>
    <w:tmpl w:val="0813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1F677CC2"/>
    <w:multiLevelType w:val="multilevel"/>
    <w:tmpl w:val="D15C53F0"/>
    <w:lvl w:ilvl="0">
      <w:start w:val="1"/>
      <w:numFmt w:val="bullet"/>
      <w:lvlText w:val=""/>
      <w:lvlJc w:val="left"/>
      <w:pPr>
        <w:ind w:left="284" w:hanging="284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851" w:hanging="284"/>
      </w:pPr>
      <w:rPr>
        <w:rFonts w:ascii="Symbol" w:hAnsi="Symbol" w:hint="default"/>
      </w:rPr>
    </w:lvl>
    <w:lvl w:ilvl="2">
      <w:start w:val="1"/>
      <w:numFmt w:val="bullet"/>
      <w:lvlText w:val="►"/>
      <w:lvlJc w:val="left"/>
      <w:pPr>
        <w:ind w:left="1418" w:hanging="284"/>
      </w:pPr>
      <w:rPr>
        <w:rFonts w:ascii="Arial" w:hAnsi="Arial" w:hint="default"/>
        <w:sz w:val="16"/>
      </w:rPr>
    </w:lvl>
    <w:lvl w:ilvl="3">
      <w:start w:val="1"/>
      <w:numFmt w:val="bullet"/>
      <w:lvlText w:val="&gt;"/>
      <w:lvlJc w:val="left"/>
      <w:pPr>
        <w:ind w:left="1985" w:hanging="284"/>
      </w:pPr>
      <w:rPr>
        <w:rFonts w:ascii="FlandersArtSans-Regular" w:hAnsi="FlandersArtSans-Regular" w:hint="default"/>
      </w:rPr>
    </w:lvl>
    <w:lvl w:ilvl="4">
      <w:start w:val="1"/>
      <w:numFmt w:val="bullet"/>
      <w:lvlText w:val="+"/>
      <w:lvlJc w:val="left"/>
      <w:pPr>
        <w:ind w:left="2552" w:hanging="284"/>
      </w:pPr>
      <w:rPr>
        <w:rFonts w:ascii="FlandersArtSans-Regular" w:hAnsi="FlandersArtSans-Regular" w:hint="default"/>
      </w:rPr>
    </w:lvl>
    <w:lvl w:ilvl="5">
      <w:start w:val="1"/>
      <w:numFmt w:val="bullet"/>
      <w:lvlText w:val=""/>
      <w:lvlJc w:val="left"/>
      <w:pPr>
        <w:ind w:left="3119" w:hanging="284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3686" w:hanging="284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4253" w:hanging="284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4820" w:hanging="284"/>
      </w:pPr>
      <w:rPr>
        <w:rFonts w:ascii="Wingdings" w:hAnsi="Wingdings" w:hint="default"/>
      </w:rPr>
    </w:lvl>
  </w:abstractNum>
  <w:abstractNum w:abstractNumId="13" w15:restartNumberingAfterBreak="0">
    <w:nsid w:val="24F467A4"/>
    <w:multiLevelType w:val="multilevel"/>
    <w:tmpl w:val="617A040C"/>
    <w:lvl w:ilvl="0">
      <w:start w:val="1"/>
      <w:numFmt w:val="bullet"/>
      <w:lvlText w:val=""/>
      <w:lvlJc w:val="left"/>
      <w:pPr>
        <w:ind w:left="1516" w:hanging="436"/>
      </w:pPr>
      <w:rPr>
        <w:rFonts w:ascii="Symbol" w:hAnsi="Symbol" w:hint="default"/>
      </w:rPr>
    </w:lvl>
    <w:lvl w:ilvl="1">
      <w:start w:val="1"/>
      <w:numFmt w:val="bullet"/>
      <w:lvlText w:val=""/>
      <w:lvlJc w:val="left"/>
      <w:pPr>
        <w:ind w:left="2236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2956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7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9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11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83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55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76" w:hanging="360"/>
      </w:pPr>
      <w:rPr>
        <w:rFonts w:ascii="Wingdings" w:hAnsi="Wingdings" w:hint="default"/>
      </w:rPr>
    </w:lvl>
  </w:abstractNum>
  <w:abstractNum w:abstractNumId="14" w15:restartNumberingAfterBreak="0">
    <w:nsid w:val="27B207C6"/>
    <w:multiLevelType w:val="multilevel"/>
    <w:tmpl w:val="D350651C"/>
    <w:numStyleLink w:val="VO-bullets"/>
  </w:abstractNum>
  <w:abstractNum w:abstractNumId="15" w15:restartNumberingAfterBreak="0">
    <w:nsid w:val="2C224306"/>
    <w:multiLevelType w:val="multilevel"/>
    <w:tmpl w:val="D350651C"/>
    <w:numStyleLink w:val="VO-bullets"/>
  </w:abstractNum>
  <w:abstractNum w:abstractNumId="16" w15:restartNumberingAfterBreak="0">
    <w:nsid w:val="2C34108F"/>
    <w:multiLevelType w:val="hybridMultilevel"/>
    <w:tmpl w:val="D26C1F04"/>
    <w:lvl w:ilvl="0" w:tplc="E64C83D4">
      <w:start w:val="1"/>
      <w:numFmt w:val="decimal"/>
      <w:pStyle w:val="Lijstnummering4"/>
      <w:lvlText w:val="%1)"/>
      <w:lvlJc w:val="left"/>
      <w:pPr>
        <w:ind w:left="1437" w:hanging="360"/>
      </w:pPr>
      <w:rPr>
        <w:rFonts w:ascii="Flanders Art Serif" w:hAnsi="Flanders Art Serif" w:hint="default"/>
        <w:b w:val="0"/>
        <w:i w:val="0"/>
        <w:sz w:val="19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D4E559A"/>
    <w:multiLevelType w:val="multilevel"/>
    <w:tmpl w:val="0813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8" w15:restartNumberingAfterBreak="0">
    <w:nsid w:val="2F520868"/>
    <w:multiLevelType w:val="hybridMultilevel"/>
    <w:tmpl w:val="75B881D4"/>
    <w:lvl w:ilvl="0" w:tplc="17D4A39A">
      <w:start w:val="1"/>
      <w:numFmt w:val="bullet"/>
      <w:pStyle w:val="Lijstopsomteken4"/>
      <w:lvlText w:val="&gt;"/>
      <w:lvlJc w:val="left"/>
      <w:pPr>
        <w:ind w:left="1437" w:hanging="360"/>
      </w:pPr>
      <w:rPr>
        <w:rFonts w:ascii="Flanders Art Serif" w:hAnsi="Flanders Art Serif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260474D"/>
    <w:multiLevelType w:val="multilevel"/>
    <w:tmpl w:val="0813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0" w15:restartNumberingAfterBreak="0">
    <w:nsid w:val="33D2342E"/>
    <w:multiLevelType w:val="multilevel"/>
    <w:tmpl w:val="D6AE8A0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 w:val="0"/>
        <w:i w:val="0"/>
        <w:sz w:val="19"/>
        <w:u w:color="356297" w:themeColor="text2"/>
      </w:rPr>
    </w:lvl>
    <w:lvl w:ilvl="1">
      <w:start w:val="1"/>
      <w:numFmt w:val="lowerLetter"/>
      <w:lvlText w:val="%2"/>
      <w:lvlJc w:val="left"/>
      <w:pPr>
        <w:ind w:left="720" w:hanging="360"/>
      </w:pPr>
      <w:rPr>
        <w:rFonts w:hint="default"/>
        <w:u w:color="356297" w:themeColor="text2"/>
      </w:rPr>
    </w:lvl>
    <w:lvl w:ilvl="2">
      <w:start w:val="1"/>
      <w:numFmt w:val="lowerRoman"/>
      <w:lvlText w:val="%3"/>
      <w:lvlJc w:val="left"/>
      <w:pPr>
        <w:ind w:left="1080" w:hanging="360"/>
      </w:pPr>
      <w:rPr>
        <w:rFonts w:hint="default"/>
        <w:u w:color="356297" w:themeColor="text2"/>
      </w:rPr>
    </w:lvl>
    <w:lvl w:ilvl="3">
      <w:start w:val="1"/>
      <w:numFmt w:val="decimal"/>
      <w:lvlText w:val="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|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|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|"/>
      <w:lvlJc w:val="left"/>
      <w:pPr>
        <w:ind w:left="3240" w:hanging="360"/>
      </w:pPr>
      <w:rPr>
        <w:rFonts w:hint="default"/>
      </w:rPr>
    </w:lvl>
  </w:abstractNum>
  <w:abstractNum w:abstractNumId="21" w15:restartNumberingAfterBreak="0">
    <w:nsid w:val="36E7708B"/>
    <w:multiLevelType w:val="multilevel"/>
    <w:tmpl w:val="5A78042C"/>
    <w:lvl w:ilvl="0">
      <w:start w:val="1"/>
      <w:numFmt w:val="bullet"/>
      <w:lvlText w:val=""/>
      <w:lvlJc w:val="left"/>
      <w:pPr>
        <w:ind w:left="357" w:hanging="357"/>
      </w:pPr>
      <w:rPr>
        <w:rFonts w:ascii="Symbol" w:hAnsi="Symbol" w:hint="default"/>
        <w:b w:val="0"/>
        <w:i w:val="0"/>
        <w:color w:val="auto"/>
      </w:rPr>
    </w:lvl>
    <w:lvl w:ilvl="1">
      <w:start w:val="1"/>
      <w:numFmt w:val="bullet"/>
      <w:lvlText w:val=""/>
      <w:lvlJc w:val="left"/>
      <w:pPr>
        <w:ind w:left="714" w:hanging="357"/>
      </w:pPr>
      <w:rPr>
        <w:rFonts w:ascii="Symbol" w:hAnsi="Symbol" w:hint="default"/>
        <w:b w:val="0"/>
        <w:i w:val="0"/>
        <w:color w:val="auto"/>
      </w:rPr>
    </w:lvl>
    <w:lvl w:ilvl="2">
      <w:start w:val="1"/>
      <w:numFmt w:val="bullet"/>
      <w:lvlText w:val="►"/>
      <w:lvlJc w:val="left"/>
      <w:pPr>
        <w:ind w:left="1071" w:hanging="357"/>
      </w:pPr>
      <w:rPr>
        <w:rFonts w:ascii="Arial" w:hAnsi="Arial" w:hint="default"/>
        <w:b w:val="0"/>
        <w:i w:val="0"/>
        <w:color w:val="auto"/>
      </w:rPr>
    </w:lvl>
    <w:lvl w:ilvl="3">
      <w:start w:val="1"/>
      <w:numFmt w:val="decimal"/>
      <w:lvlText w:val="(%4)"/>
      <w:lvlJc w:val="left"/>
      <w:pPr>
        <w:ind w:left="1428" w:hanging="357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785" w:hanging="357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42" w:hanging="35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499" w:hanging="35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56" w:hanging="357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13" w:hanging="357"/>
      </w:pPr>
      <w:rPr>
        <w:rFonts w:hint="default"/>
      </w:rPr>
    </w:lvl>
  </w:abstractNum>
  <w:abstractNum w:abstractNumId="22" w15:restartNumberingAfterBreak="0">
    <w:nsid w:val="37086EF3"/>
    <w:multiLevelType w:val="multilevel"/>
    <w:tmpl w:val="D350651C"/>
    <w:numStyleLink w:val="VO-bullets"/>
  </w:abstractNum>
  <w:abstractNum w:abstractNumId="23" w15:restartNumberingAfterBreak="0">
    <w:nsid w:val="373D6689"/>
    <w:multiLevelType w:val="hybridMultilevel"/>
    <w:tmpl w:val="A9C0BA76"/>
    <w:lvl w:ilvl="0" w:tplc="2D36F0A0">
      <w:start w:val="1"/>
      <w:numFmt w:val="lowerRoman"/>
      <w:pStyle w:val="Lijstnummering3"/>
      <w:lvlText w:val="%1"/>
      <w:lvlJc w:val="left"/>
      <w:pPr>
        <w:ind w:left="1080" w:hanging="360"/>
      </w:pPr>
      <w:rPr>
        <w:rFonts w:ascii="Flanders Art Serif" w:hAnsi="Flanders Art Serif" w:hint="default"/>
        <w:b w:val="0"/>
        <w:i w:val="0"/>
        <w:sz w:val="19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BD5269C"/>
    <w:multiLevelType w:val="multilevel"/>
    <w:tmpl w:val="E84AF372"/>
    <w:numStyleLink w:val="VO-nummering"/>
  </w:abstractNum>
  <w:abstractNum w:abstractNumId="25" w15:restartNumberingAfterBreak="0">
    <w:nsid w:val="3C7D4CC9"/>
    <w:multiLevelType w:val="multilevel"/>
    <w:tmpl w:val="617A040C"/>
    <w:lvl w:ilvl="0">
      <w:start w:val="1"/>
      <w:numFmt w:val="bullet"/>
      <w:lvlText w:val=""/>
      <w:lvlJc w:val="left"/>
      <w:pPr>
        <w:ind w:left="1516" w:hanging="436"/>
      </w:pPr>
      <w:rPr>
        <w:rFonts w:ascii="Symbol" w:hAnsi="Symbol" w:hint="default"/>
      </w:rPr>
    </w:lvl>
    <w:lvl w:ilvl="1">
      <w:start w:val="1"/>
      <w:numFmt w:val="bullet"/>
      <w:lvlText w:val=""/>
      <w:lvlJc w:val="left"/>
      <w:pPr>
        <w:ind w:left="2236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2956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7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9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11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83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55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76" w:hanging="360"/>
      </w:pPr>
      <w:rPr>
        <w:rFonts w:ascii="Wingdings" w:hAnsi="Wingdings" w:hint="default"/>
      </w:rPr>
    </w:lvl>
  </w:abstractNum>
  <w:abstractNum w:abstractNumId="26" w15:restartNumberingAfterBreak="0">
    <w:nsid w:val="3D312F61"/>
    <w:multiLevelType w:val="hybridMultilevel"/>
    <w:tmpl w:val="AECE8C0A"/>
    <w:lvl w:ilvl="0" w:tplc="EB582DE4">
      <w:start w:val="1"/>
      <w:numFmt w:val="lowerLetter"/>
      <w:pStyle w:val="Lijstnummering2"/>
      <w:lvlText w:val="%1"/>
      <w:lvlJc w:val="left"/>
      <w:pPr>
        <w:ind w:left="717" w:hanging="360"/>
      </w:pPr>
      <w:rPr>
        <w:rFonts w:ascii="Flanders Art Serif" w:hAnsi="Flanders Art Serif" w:hint="default"/>
        <w:b w:val="0"/>
        <w:i w:val="0"/>
        <w:sz w:val="19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6FB58E3"/>
    <w:multiLevelType w:val="multilevel"/>
    <w:tmpl w:val="ABBA7B2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 w:val="0"/>
        <w:i w:val="0"/>
        <w:sz w:val="22"/>
        <w:szCs w:val="22"/>
        <w:u w:color="356297" w:themeColor="text2"/>
      </w:rPr>
    </w:lvl>
    <w:lvl w:ilvl="1">
      <w:start w:val="1"/>
      <w:numFmt w:val="lowerLetter"/>
      <w:lvlText w:val="%2"/>
      <w:lvlJc w:val="left"/>
      <w:pPr>
        <w:ind w:left="720" w:hanging="360"/>
      </w:pPr>
      <w:rPr>
        <w:rFonts w:hint="default"/>
        <w:u w:color="356297" w:themeColor="text2"/>
      </w:rPr>
    </w:lvl>
    <w:lvl w:ilvl="2">
      <w:start w:val="1"/>
      <w:numFmt w:val="lowerRoman"/>
      <w:lvlText w:val="%3"/>
      <w:lvlJc w:val="left"/>
      <w:pPr>
        <w:ind w:left="1080" w:hanging="360"/>
      </w:pPr>
      <w:rPr>
        <w:rFonts w:hint="default"/>
        <w:u w:color="356297" w:themeColor="text2"/>
      </w:rPr>
    </w:lvl>
    <w:lvl w:ilvl="3">
      <w:start w:val="1"/>
      <w:numFmt w:val="decimal"/>
      <w:lvlText w:val="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|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|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|"/>
      <w:lvlJc w:val="left"/>
      <w:pPr>
        <w:ind w:left="3240" w:hanging="360"/>
      </w:pPr>
      <w:rPr>
        <w:rFonts w:hint="default"/>
      </w:rPr>
    </w:lvl>
  </w:abstractNum>
  <w:abstractNum w:abstractNumId="28" w15:restartNumberingAfterBreak="0">
    <w:nsid w:val="474C647F"/>
    <w:multiLevelType w:val="multilevel"/>
    <w:tmpl w:val="D350651C"/>
    <w:numStyleLink w:val="VO-bullets"/>
  </w:abstractNum>
  <w:abstractNum w:abstractNumId="29" w15:restartNumberingAfterBreak="0">
    <w:nsid w:val="4A43274D"/>
    <w:multiLevelType w:val="multilevel"/>
    <w:tmpl w:val="ABBA7B2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 w:val="0"/>
        <w:i w:val="0"/>
        <w:sz w:val="22"/>
        <w:szCs w:val="22"/>
        <w:u w:color="356297" w:themeColor="text2"/>
      </w:rPr>
    </w:lvl>
    <w:lvl w:ilvl="1">
      <w:start w:val="1"/>
      <w:numFmt w:val="lowerLetter"/>
      <w:lvlText w:val="%2"/>
      <w:lvlJc w:val="left"/>
      <w:pPr>
        <w:ind w:left="720" w:hanging="360"/>
      </w:pPr>
      <w:rPr>
        <w:rFonts w:hint="default"/>
        <w:u w:color="356297" w:themeColor="text2"/>
      </w:rPr>
    </w:lvl>
    <w:lvl w:ilvl="2">
      <w:start w:val="1"/>
      <w:numFmt w:val="lowerRoman"/>
      <w:lvlText w:val="%3"/>
      <w:lvlJc w:val="left"/>
      <w:pPr>
        <w:ind w:left="1080" w:hanging="360"/>
      </w:pPr>
      <w:rPr>
        <w:rFonts w:hint="default"/>
        <w:u w:color="356297" w:themeColor="text2"/>
      </w:rPr>
    </w:lvl>
    <w:lvl w:ilvl="3">
      <w:start w:val="1"/>
      <w:numFmt w:val="decimal"/>
      <w:lvlText w:val="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|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|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|"/>
      <w:lvlJc w:val="left"/>
      <w:pPr>
        <w:ind w:left="3240" w:hanging="360"/>
      </w:pPr>
      <w:rPr>
        <w:rFonts w:hint="default"/>
      </w:rPr>
    </w:lvl>
  </w:abstractNum>
  <w:abstractNum w:abstractNumId="30" w15:restartNumberingAfterBreak="0">
    <w:nsid w:val="4E3B7CB4"/>
    <w:multiLevelType w:val="hybridMultilevel"/>
    <w:tmpl w:val="E30AAB6C"/>
    <w:lvl w:ilvl="0" w:tplc="2C808788">
      <w:start w:val="1"/>
      <w:numFmt w:val="lowerLetter"/>
      <w:pStyle w:val="Lijstnummering5"/>
      <w:lvlText w:val="%1)"/>
      <w:lvlJc w:val="left"/>
      <w:pPr>
        <w:ind w:left="1800" w:hanging="360"/>
      </w:pPr>
      <w:rPr>
        <w:rFonts w:ascii="Flanders Art Serif" w:hAnsi="Flanders Art Serif" w:hint="default"/>
        <w:b w:val="0"/>
        <w:i w:val="0"/>
        <w:sz w:val="19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0047B67"/>
    <w:multiLevelType w:val="multilevel"/>
    <w:tmpl w:val="ABBA7B2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 w:val="0"/>
        <w:i w:val="0"/>
        <w:sz w:val="22"/>
        <w:szCs w:val="22"/>
        <w:u w:color="356297" w:themeColor="text2"/>
      </w:rPr>
    </w:lvl>
    <w:lvl w:ilvl="1">
      <w:start w:val="1"/>
      <w:numFmt w:val="lowerLetter"/>
      <w:lvlText w:val="%2"/>
      <w:lvlJc w:val="left"/>
      <w:pPr>
        <w:ind w:left="720" w:hanging="360"/>
      </w:pPr>
      <w:rPr>
        <w:rFonts w:hint="default"/>
        <w:u w:color="356297" w:themeColor="text2"/>
      </w:rPr>
    </w:lvl>
    <w:lvl w:ilvl="2">
      <w:start w:val="1"/>
      <w:numFmt w:val="lowerRoman"/>
      <w:lvlText w:val="%3"/>
      <w:lvlJc w:val="left"/>
      <w:pPr>
        <w:ind w:left="1080" w:hanging="360"/>
      </w:pPr>
      <w:rPr>
        <w:rFonts w:hint="default"/>
        <w:u w:color="356297" w:themeColor="text2"/>
      </w:rPr>
    </w:lvl>
    <w:lvl w:ilvl="3">
      <w:start w:val="1"/>
      <w:numFmt w:val="decimal"/>
      <w:lvlText w:val="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|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|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|"/>
      <w:lvlJc w:val="left"/>
      <w:pPr>
        <w:ind w:left="3240" w:hanging="360"/>
      </w:pPr>
      <w:rPr>
        <w:rFonts w:hint="default"/>
      </w:rPr>
    </w:lvl>
  </w:abstractNum>
  <w:abstractNum w:abstractNumId="32" w15:restartNumberingAfterBreak="0">
    <w:nsid w:val="51A734DA"/>
    <w:multiLevelType w:val="hybridMultilevel"/>
    <w:tmpl w:val="550AD958"/>
    <w:lvl w:ilvl="0" w:tplc="F7AE7AB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6680FC1"/>
    <w:multiLevelType w:val="multilevel"/>
    <w:tmpl w:val="F43EA8E4"/>
    <w:lvl w:ilvl="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b w:val="0"/>
        <w:i w:val="0"/>
        <w:color w:val="auto"/>
        <w:sz w:val="19"/>
        <w:u w:color="356297" w:themeColor="text2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u w:color="356297" w:themeColor="text2"/>
      </w:rPr>
    </w:lvl>
    <w:lvl w:ilvl="2">
      <w:start w:val="1"/>
      <w:numFmt w:val="bullet"/>
      <w:lvlText w:val=""/>
      <w:lvlJc w:val="left"/>
      <w:pPr>
        <w:ind w:left="1080" w:hanging="360"/>
      </w:pPr>
      <w:rPr>
        <w:rFonts w:ascii="Wingdings 3" w:hAnsi="Wingdings 3" w:hint="default"/>
        <w:u w:color="356297" w:themeColor="text2"/>
      </w:rPr>
    </w:lvl>
    <w:lvl w:ilvl="3">
      <w:start w:val="1"/>
      <w:numFmt w:val="bullet"/>
      <w:lvlText w:val="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"/>
      <w:lvlJc w:val="left"/>
      <w:pPr>
        <w:ind w:left="1800" w:hanging="360"/>
      </w:pPr>
      <w:rPr>
        <w:rFonts w:ascii="Symbol" w:hAnsi="Symbol" w:hint="default"/>
        <w:color w:val="auto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4" w15:restartNumberingAfterBreak="0">
    <w:nsid w:val="5A885161"/>
    <w:multiLevelType w:val="hybridMultilevel"/>
    <w:tmpl w:val="282EBF7C"/>
    <w:lvl w:ilvl="0" w:tplc="AA504EAE">
      <w:start w:val="1"/>
      <w:numFmt w:val="bullet"/>
      <w:pStyle w:val="Inspringing"/>
      <w:lvlText w:val=""/>
      <w:lvlJc w:val="left"/>
      <w:pPr>
        <w:ind w:left="644" w:hanging="360"/>
      </w:pPr>
      <w:rPr>
        <w:rFonts w:ascii="Symbol" w:hAnsi="Symbol" w:hint="default"/>
        <w:color w:val="auto"/>
        <w:sz w:val="20"/>
        <w:szCs w:val="20"/>
      </w:rPr>
    </w:lvl>
    <w:lvl w:ilvl="1" w:tplc="0813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5" w15:restartNumberingAfterBreak="0">
    <w:nsid w:val="60AC6159"/>
    <w:multiLevelType w:val="hybridMultilevel"/>
    <w:tmpl w:val="36442EB8"/>
    <w:lvl w:ilvl="0" w:tplc="6F3486BA">
      <w:start w:val="1"/>
      <w:numFmt w:val="bullet"/>
      <w:pStyle w:val="Lijstopsomteken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25E7E1F"/>
    <w:multiLevelType w:val="multilevel"/>
    <w:tmpl w:val="F43EA8E4"/>
    <w:lvl w:ilvl="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b w:val="0"/>
        <w:i w:val="0"/>
        <w:color w:val="auto"/>
        <w:sz w:val="19"/>
        <w:u w:color="356297" w:themeColor="text2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u w:color="356297" w:themeColor="text2"/>
      </w:rPr>
    </w:lvl>
    <w:lvl w:ilvl="2">
      <w:start w:val="1"/>
      <w:numFmt w:val="bullet"/>
      <w:lvlText w:val=""/>
      <w:lvlJc w:val="left"/>
      <w:pPr>
        <w:ind w:left="1080" w:hanging="360"/>
      </w:pPr>
      <w:rPr>
        <w:rFonts w:ascii="Wingdings 3" w:hAnsi="Wingdings 3" w:hint="default"/>
        <w:u w:color="356297" w:themeColor="text2"/>
      </w:rPr>
    </w:lvl>
    <w:lvl w:ilvl="3">
      <w:start w:val="1"/>
      <w:numFmt w:val="bullet"/>
      <w:lvlText w:val="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"/>
      <w:lvlJc w:val="left"/>
      <w:pPr>
        <w:ind w:left="1800" w:hanging="360"/>
      </w:pPr>
      <w:rPr>
        <w:rFonts w:ascii="Symbol" w:hAnsi="Symbol" w:hint="default"/>
        <w:color w:val="auto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7" w15:restartNumberingAfterBreak="0">
    <w:nsid w:val="66B2765C"/>
    <w:multiLevelType w:val="multilevel"/>
    <w:tmpl w:val="D350651C"/>
    <w:numStyleLink w:val="VO-bullets"/>
  </w:abstractNum>
  <w:abstractNum w:abstractNumId="38" w15:restartNumberingAfterBreak="0">
    <w:nsid w:val="697B6139"/>
    <w:multiLevelType w:val="multilevel"/>
    <w:tmpl w:val="F43EA8E4"/>
    <w:lvl w:ilvl="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b w:val="0"/>
        <w:i w:val="0"/>
        <w:color w:val="auto"/>
        <w:sz w:val="19"/>
        <w:u w:color="356297" w:themeColor="text2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u w:color="356297" w:themeColor="text2"/>
      </w:rPr>
    </w:lvl>
    <w:lvl w:ilvl="2">
      <w:start w:val="1"/>
      <w:numFmt w:val="bullet"/>
      <w:lvlText w:val=""/>
      <w:lvlJc w:val="left"/>
      <w:pPr>
        <w:ind w:left="1080" w:hanging="360"/>
      </w:pPr>
      <w:rPr>
        <w:rFonts w:ascii="Wingdings 3" w:hAnsi="Wingdings 3" w:hint="default"/>
        <w:u w:color="356297" w:themeColor="text2"/>
      </w:rPr>
    </w:lvl>
    <w:lvl w:ilvl="3">
      <w:start w:val="1"/>
      <w:numFmt w:val="bullet"/>
      <w:lvlText w:val="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"/>
      <w:lvlJc w:val="left"/>
      <w:pPr>
        <w:ind w:left="1800" w:hanging="360"/>
      </w:pPr>
      <w:rPr>
        <w:rFonts w:ascii="Symbol" w:hAnsi="Symbol" w:hint="default"/>
        <w:color w:val="auto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9" w15:restartNumberingAfterBreak="0">
    <w:nsid w:val="6E156BB7"/>
    <w:multiLevelType w:val="multilevel"/>
    <w:tmpl w:val="D350651C"/>
    <w:numStyleLink w:val="VO-bullets"/>
  </w:abstractNum>
  <w:abstractNum w:abstractNumId="40" w15:restartNumberingAfterBreak="0">
    <w:nsid w:val="6E2E31F5"/>
    <w:multiLevelType w:val="multilevel"/>
    <w:tmpl w:val="5A78042C"/>
    <w:lvl w:ilvl="0">
      <w:start w:val="1"/>
      <w:numFmt w:val="bullet"/>
      <w:lvlText w:val=""/>
      <w:lvlJc w:val="left"/>
      <w:pPr>
        <w:ind w:left="357" w:hanging="357"/>
      </w:pPr>
      <w:rPr>
        <w:rFonts w:ascii="Symbol" w:hAnsi="Symbol" w:hint="default"/>
        <w:b w:val="0"/>
        <w:i w:val="0"/>
        <w:color w:val="auto"/>
      </w:rPr>
    </w:lvl>
    <w:lvl w:ilvl="1">
      <w:start w:val="1"/>
      <w:numFmt w:val="bullet"/>
      <w:lvlText w:val=""/>
      <w:lvlJc w:val="left"/>
      <w:pPr>
        <w:ind w:left="714" w:hanging="357"/>
      </w:pPr>
      <w:rPr>
        <w:rFonts w:ascii="Symbol" w:hAnsi="Symbol" w:hint="default"/>
        <w:b w:val="0"/>
        <w:i w:val="0"/>
        <w:color w:val="auto"/>
      </w:rPr>
    </w:lvl>
    <w:lvl w:ilvl="2">
      <w:start w:val="1"/>
      <w:numFmt w:val="bullet"/>
      <w:lvlText w:val="►"/>
      <w:lvlJc w:val="left"/>
      <w:pPr>
        <w:ind w:left="1071" w:hanging="357"/>
      </w:pPr>
      <w:rPr>
        <w:rFonts w:ascii="Arial" w:hAnsi="Arial" w:hint="default"/>
        <w:b w:val="0"/>
        <w:i w:val="0"/>
        <w:color w:val="auto"/>
      </w:rPr>
    </w:lvl>
    <w:lvl w:ilvl="3">
      <w:start w:val="1"/>
      <w:numFmt w:val="decimal"/>
      <w:lvlText w:val="(%4)"/>
      <w:lvlJc w:val="left"/>
      <w:pPr>
        <w:ind w:left="1428" w:hanging="357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785" w:hanging="357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42" w:hanging="35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499" w:hanging="35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56" w:hanging="357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13" w:hanging="357"/>
      </w:pPr>
      <w:rPr>
        <w:rFonts w:hint="default"/>
      </w:rPr>
    </w:lvl>
  </w:abstractNum>
  <w:abstractNum w:abstractNumId="41" w15:restartNumberingAfterBreak="0">
    <w:nsid w:val="6EAA4CC9"/>
    <w:multiLevelType w:val="hybridMultilevel"/>
    <w:tmpl w:val="04EE5BF2"/>
    <w:lvl w:ilvl="0" w:tplc="C11CF176">
      <w:start w:val="1"/>
      <w:numFmt w:val="bullet"/>
      <w:pStyle w:val="Lijstopsomteken3"/>
      <w:lvlText w:val=""/>
      <w:lvlJc w:val="left"/>
      <w:pPr>
        <w:ind w:left="1080" w:hanging="360"/>
      </w:pPr>
      <w:rPr>
        <w:rFonts w:ascii="Wingdings 3" w:hAnsi="Wingdings 3" w:hint="default"/>
        <w:b w:val="0"/>
        <w:i w:val="0"/>
        <w:color w:val="auto"/>
        <w:sz w:val="18"/>
        <w:u w:val="none"/>
      </w:rPr>
    </w:lvl>
    <w:lvl w:ilvl="1" w:tplc="08090003">
      <w:start w:val="1"/>
      <w:numFmt w:val="bullet"/>
      <w:lvlText w:val="o"/>
      <w:lvlJc w:val="left"/>
      <w:pPr>
        <w:ind w:left="164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6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8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0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2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4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6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86" w:hanging="360"/>
      </w:pPr>
      <w:rPr>
        <w:rFonts w:ascii="Wingdings" w:hAnsi="Wingdings" w:hint="default"/>
      </w:rPr>
    </w:lvl>
  </w:abstractNum>
  <w:abstractNum w:abstractNumId="42" w15:restartNumberingAfterBreak="0">
    <w:nsid w:val="6EE35B1A"/>
    <w:multiLevelType w:val="multilevel"/>
    <w:tmpl w:val="F43EA8E4"/>
    <w:lvl w:ilvl="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b w:val="0"/>
        <w:i w:val="0"/>
        <w:color w:val="auto"/>
        <w:sz w:val="19"/>
        <w:u w:color="356297" w:themeColor="text2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u w:color="356297" w:themeColor="text2"/>
      </w:rPr>
    </w:lvl>
    <w:lvl w:ilvl="2">
      <w:start w:val="1"/>
      <w:numFmt w:val="bullet"/>
      <w:lvlText w:val=""/>
      <w:lvlJc w:val="left"/>
      <w:pPr>
        <w:ind w:left="1080" w:hanging="360"/>
      </w:pPr>
      <w:rPr>
        <w:rFonts w:ascii="Wingdings 3" w:hAnsi="Wingdings 3" w:hint="default"/>
        <w:u w:color="356297" w:themeColor="text2"/>
      </w:rPr>
    </w:lvl>
    <w:lvl w:ilvl="3">
      <w:start w:val="1"/>
      <w:numFmt w:val="bullet"/>
      <w:lvlText w:val="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"/>
      <w:lvlJc w:val="left"/>
      <w:pPr>
        <w:ind w:left="1800" w:hanging="360"/>
      </w:pPr>
      <w:rPr>
        <w:rFonts w:ascii="Symbol" w:hAnsi="Symbol" w:hint="default"/>
        <w:color w:val="auto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43" w15:restartNumberingAfterBreak="0">
    <w:nsid w:val="70414405"/>
    <w:multiLevelType w:val="multilevel"/>
    <w:tmpl w:val="F43EA8E4"/>
    <w:lvl w:ilvl="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b w:val="0"/>
        <w:i w:val="0"/>
        <w:color w:val="auto"/>
        <w:sz w:val="19"/>
        <w:u w:color="356297" w:themeColor="text2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u w:color="356297" w:themeColor="text2"/>
      </w:rPr>
    </w:lvl>
    <w:lvl w:ilvl="2">
      <w:start w:val="1"/>
      <w:numFmt w:val="bullet"/>
      <w:lvlText w:val=""/>
      <w:lvlJc w:val="left"/>
      <w:pPr>
        <w:ind w:left="1080" w:hanging="360"/>
      </w:pPr>
      <w:rPr>
        <w:rFonts w:ascii="Wingdings 3" w:hAnsi="Wingdings 3" w:hint="default"/>
        <w:u w:color="356297" w:themeColor="text2"/>
      </w:rPr>
    </w:lvl>
    <w:lvl w:ilvl="3">
      <w:start w:val="1"/>
      <w:numFmt w:val="bullet"/>
      <w:lvlText w:val="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"/>
      <w:lvlJc w:val="left"/>
      <w:pPr>
        <w:ind w:left="1800" w:hanging="360"/>
      </w:pPr>
      <w:rPr>
        <w:rFonts w:ascii="Symbol" w:hAnsi="Symbol" w:hint="default"/>
        <w:color w:val="auto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44" w15:restartNumberingAfterBreak="0">
    <w:nsid w:val="70B472DD"/>
    <w:multiLevelType w:val="multilevel"/>
    <w:tmpl w:val="08130025"/>
    <w:lvl w:ilvl="0">
      <w:start w:val="1"/>
      <w:numFmt w:val="decimal"/>
      <w:pStyle w:val="Kop1"/>
      <w:lvlText w:val="%1"/>
      <w:lvlJc w:val="left"/>
      <w:pPr>
        <w:ind w:left="432" w:hanging="432"/>
      </w:pPr>
      <w:rPr>
        <w:rFonts w:hint="default"/>
        <w:b/>
        <w:i w:val="0"/>
        <w:sz w:val="36"/>
      </w:rPr>
    </w:lvl>
    <w:lvl w:ilvl="1">
      <w:start w:val="1"/>
      <w:numFmt w:val="decimal"/>
      <w:pStyle w:val="Kop2"/>
      <w:lvlText w:val="%1.%2"/>
      <w:lvlJc w:val="left"/>
      <w:pPr>
        <w:ind w:left="576" w:hanging="576"/>
      </w:pPr>
    </w:lvl>
    <w:lvl w:ilvl="2">
      <w:start w:val="1"/>
      <w:numFmt w:val="decimal"/>
      <w:pStyle w:val="Kop3"/>
      <w:lvlText w:val="%1.%2.%3"/>
      <w:lvlJc w:val="left"/>
      <w:pPr>
        <w:ind w:left="720" w:hanging="720"/>
      </w:pPr>
    </w:lvl>
    <w:lvl w:ilvl="3">
      <w:start w:val="1"/>
      <w:numFmt w:val="decimal"/>
      <w:pStyle w:val="Kop4"/>
      <w:lvlText w:val="%1.%2.%3.%4"/>
      <w:lvlJc w:val="left"/>
      <w:pPr>
        <w:ind w:left="864" w:hanging="864"/>
      </w:pPr>
    </w:lvl>
    <w:lvl w:ilvl="4">
      <w:start w:val="1"/>
      <w:numFmt w:val="decimal"/>
      <w:pStyle w:val="Kop5"/>
      <w:lvlText w:val="%1.%2.%3.%4.%5"/>
      <w:lvlJc w:val="left"/>
      <w:pPr>
        <w:ind w:left="1008" w:hanging="1008"/>
      </w:pPr>
    </w:lvl>
    <w:lvl w:ilvl="5">
      <w:start w:val="1"/>
      <w:numFmt w:val="decimal"/>
      <w:pStyle w:val="Kop6"/>
      <w:lvlText w:val="%1.%2.%3.%4.%5.%6"/>
      <w:lvlJc w:val="left"/>
      <w:pPr>
        <w:ind w:left="1152" w:hanging="1152"/>
      </w:pPr>
    </w:lvl>
    <w:lvl w:ilvl="6">
      <w:start w:val="1"/>
      <w:numFmt w:val="decimal"/>
      <w:pStyle w:val="Kop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Kop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Kop9"/>
      <w:lvlText w:val="%1.%2.%3.%4.%5.%6.%7.%8.%9"/>
      <w:lvlJc w:val="left"/>
      <w:pPr>
        <w:ind w:left="1584" w:hanging="1584"/>
      </w:pPr>
    </w:lvl>
  </w:abstractNum>
  <w:abstractNum w:abstractNumId="45" w15:restartNumberingAfterBreak="0">
    <w:nsid w:val="711469FF"/>
    <w:multiLevelType w:val="multilevel"/>
    <w:tmpl w:val="617A040C"/>
    <w:lvl w:ilvl="0">
      <w:start w:val="1"/>
      <w:numFmt w:val="bullet"/>
      <w:lvlText w:val=""/>
      <w:lvlJc w:val="left"/>
      <w:pPr>
        <w:ind w:left="1516" w:hanging="436"/>
      </w:pPr>
      <w:rPr>
        <w:rFonts w:ascii="Symbol" w:hAnsi="Symbol" w:hint="default"/>
      </w:rPr>
    </w:lvl>
    <w:lvl w:ilvl="1">
      <w:start w:val="1"/>
      <w:numFmt w:val="bullet"/>
      <w:lvlText w:val=""/>
      <w:lvlJc w:val="left"/>
      <w:pPr>
        <w:ind w:left="2236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2956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7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9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11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83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55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76" w:hanging="360"/>
      </w:pPr>
      <w:rPr>
        <w:rFonts w:ascii="Wingdings" w:hAnsi="Wingdings" w:hint="default"/>
      </w:rPr>
    </w:lvl>
  </w:abstractNum>
  <w:abstractNum w:abstractNumId="46" w15:restartNumberingAfterBreak="0">
    <w:nsid w:val="776F4100"/>
    <w:multiLevelType w:val="multilevel"/>
    <w:tmpl w:val="F43EA8E4"/>
    <w:lvl w:ilvl="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b w:val="0"/>
        <w:i w:val="0"/>
        <w:color w:val="auto"/>
        <w:sz w:val="19"/>
        <w:u w:color="356297" w:themeColor="text2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u w:color="356297" w:themeColor="text2"/>
      </w:rPr>
    </w:lvl>
    <w:lvl w:ilvl="2">
      <w:start w:val="1"/>
      <w:numFmt w:val="bullet"/>
      <w:lvlText w:val=""/>
      <w:lvlJc w:val="left"/>
      <w:pPr>
        <w:ind w:left="1080" w:hanging="360"/>
      </w:pPr>
      <w:rPr>
        <w:rFonts w:ascii="Wingdings 3" w:hAnsi="Wingdings 3" w:hint="default"/>
        <w:u w:color="356297" w:themeColor="text2"/>
      </w:rPr>
    </w:lvl>
    <w:lvl w:ilvl="3">
      <w:start w:val="1"/>
      <w:numFmt w:val="bullet"/>
      <w:lvlText w:val="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"/>
      <w:lvlJc w:val="left"/>
      <w:pPr>
        <w:ind w:left="1800" w:hanging="360"/>
      </w:pPr>
      <w:rPr>
        <w:rFonts w:ascii="Symbol" w:hAnsi="Symbol" w:hint="default"/>
        <w:color w:val="auto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47" w15:restartNumberingAfterBreak="0">
    <w:nsid w:val="789137F5"/>
    <w:multiLevelType w:val="multilevel"/>
    <w:tmpl w:val="E84AF372"/>
    <w:numStyleLink w:val="VO-nummering"/>
  </w:abstractNum>
  <w:abstractNum w:abstractNumId="48" w15:restartNumberingAfterBreak="0">
    <w:nsid w:val="7BDA3037"/>
    <w:multiLevelType w:val="hybridMultilevel"/>
    <w:tmpl w:val="4E3E22A2"/>
    <w:lvl w:ilvl="0" w:tplc="246C9068">
      <w:start w:val="1"/>
      <w:numFmt w:val="decimal"/>
      <w:lvlText w:val="%1"/>
      <w:lvlJc w:val="left"/>
      <w:pPr>
        <w:ind w:left="1065" w:hanging="705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7E902C12"/>
    <w:multiLevelType w:val="multilevel"/>
    <w:tmpl w:val="ABBA7B2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 w:val="0"/>
        <w:i w:val="0"/>
        <w:sz w:val="22"/>
        <w:szCs w:val="22"/>
        <w:u w:color="356297" w:themeColor="text2"/>
      </w:rPr>
    </w:lvl>
    <w:lvl w:ilvl="1">
      <w:start w:val="1"/>
      <w:numFmt w:val="lowerLetter"/>
      <w:lvlText w:val="%2"/>
      <w:lvlJc w:val="left"/>
      <w:pPr>
        <w:ind w:left="720" w:hanging="360"/>
      </w:pPr>
      <w:rPr>
        <w:rFonts w:hint="default"/>
        <w:u w:color="356297" w:themeColor="text2"/>
      </w:rPr>
    </w:lvl>
    <w:lvl w:ilvl="2">
      <w:start w:val="1"/>
      <w:numFmt w:val="lowerRoman"/>
      <w:lvlText w:val="%3"/>
      <w:lvlJc w:val="left"/>
      <w:pPr>
        <w:ind w:left="1080" w:hanging="360"/>
      </w:pPr>
      <w:rPr>
        <w:rFonts w:hint="default"/>
        <w:u w:color="356297" w:themeColor="text2"/>
      </w:rPr>
    </w:lvl>
    <w:lvl w:ilvl="3">
      <w:start w:val="1"/>
      <w:numFmt w:val="decimal"/>
      <w:lvlText w:val="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|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|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|"/>
      <w:lvlJc w:val="left"/>
      <w:pPr>
        <w:ind w:left="3240" w:hanging="360"/>
      </w:pPr>
      <w:rPr>
        <w:rFonts w:hint="default"/>
      </w:rPr>
    </w:lvl>
  </w:abstractNum>
  <w:num w:numId="1" w16cid:durableId="737094513">
    <w:abstractNumId w:val="34"/>
  </w:num>
  <w:num w:numId="2" w16cid:durableId="1168131957">
    <w:abstractNumId w:val="44"/>
  </w:num>
  <w:num w:numId="3" w16cid:durableId="1529297405">
    <w:abstractNumId w:val="35"/>
  </w:num>
  <w:num w:numId="4" w16cid:durableId="1022703669">
    <w:abstractNumId w:val="4"/>
  </w:num>
  <w:num w:numId="5" w16cid:durableId="1469855811">
    <w:abstractNumId w:val="41"/>
  </w:num>
  <w:num w:numId="6" w16cid:durableId="1387558978">
    <w:abstractNumId w:val="18"/>
  </w:num>
  <w:num w:numId="7" w16cid:durableId="1972250151">
    <w:abstractNumId w:val="0"/>
  </w:num>
  <w:num w:numId="8" w16cid:durableId="1203404198">
    <w:abstractNumId w:val="26"/>
  </w:num>
  <w:num w:numId="9" w16cid:durableId="1358920794">
    <w:abstractNumId w:val="23"/>
  </w:num>
  <w:num w:numId="10" w16cid:durableId="264700697">
    <w:abstractNumId w:val="16"/>
  </w:num>
  <w:num w:numId="11" w16cid:durableId="186722620">
    <w:abstractNumId w:val="30"/>
  </w:num>
  <w:num w:numId="12" w16cid:durableId="380635512">
    <w:abstractNumId w:val="7"/>
  </w:num>
  <w:num w:numId="13" w16cid:durableId="860972504">
    <w:abstractNumId w:val="33"/>
  </w:num>
  <w:num w:numId="14" w16cid:durableId="1876188662">
    <w:abstractNumId w:val="20"/>
  </w:num>
  <w:num w:numId="15" w16cid:durableId="1297758722">
    <w:abstractNumId w:val="36"/>
  </w:num>
  <w:num w:numId="16" w16cid:durableId="1622875776">
    <w:abstractNumId w:val="38"/>
  </w:num>
  <w:num w:numId="17" w16cid:durableId="640620098">
    <w:abstractNumId w:val="42"/>
  </w:num>
  <w:num w:numId="18" w16cid:durableId="633753049">
    <w:abstractNumId w:val="29"/>
  </w:num>
  <w:num w:numId="19" w16cid:durableId="1255284735">
    <w:abstractNumId w:val="27"/>
  </w:num>
  <w:num w:numId="20" w16cid:durableId="1823034611">
    <w:abstractNumId w:val="31"/>
  </w:num>
  <w:num w:numId="21" w16cid:durableId="855726397">
    <w:abstractNumId w:val="43"/>
  </w:num>
  <w:num w:numId="22" w16cid:durableId="1467814259">
    <w:abstractNumId w:val="46"/>
  </w:num>
  <w:num w:numId="23" w16cid:durableId="1538855116">
    <w:abstractNumId w:val="49"/>
  </w:num>
  <w:num w:numId="24" w16cid:durableId="563374763">
    <w:abstractNumId w:val="48"/>
  </w:num>
  <w:num w:numId="25" w16cid:durableId="968976439">
    <w:abstractNumId w:val="21"/>
  </w:num>
  <w:num w:numId="26" w16cid:durableId="775443781">
    <w:abstractNumId w:val="40"/>
  </w:num>
  <w:num w:numId="27" w16cid:durableId="450974677">
    <w:abstractNumId w:val="32"/>
  </w:num>
  <w:num w:numId="28" w16cid:durableId="1846940486">
    <w:abstractNumId w:val="13"/>
  </w:num>
  <w:num w:numId="29" w16cid:durableId="349572523">
    <w:abstractNumId w:val="25"/>
  </w:num>
  <w:num w:numId="30" w16cid:durableId="1047098065">
    <w:abstractNumId w:val="9"/>
  </w:num>
  <w:num w:numId="31" w16cid:durableId="719593769">
    <w:abstractNumId w:val="45"/>
  </w:num>
  <w:num w:numId="32" w16cid:durableId="972055129">
    <w:abstractNumId w:val="5"/>
  </w:num>
  <w:num w:numId="33" w16cid:durableId="1917739130">
    <w:abstractNumId w:val="6"/>
  </w:num>
  <w:num w:numId="34" w16cid:durableId="1834223187">
    <w:abstractNumId w:val="14"/>
  </w:num>
  <w:num w:numId="35" w16cid:durableId="1858495282">
    <w:abstractNumId w:val="37"/>
  </w:num>
  <w:num w:numId="36" w16cid:durableId="1228295903">
    <w:abstractNumId w:val="12"/>
  </w:num>
  <w:num w:numId="37" w16cid:durableId="363865205">
    <w:abstractNumId w:val="39"/>
  </w:num>
  <w:num w:numId="38" w16cid:durableId="1025910702">
    <w:abstractNumId w:val="22"/>
  </w:num>
  <w:num w:numId="39" w16cid:durableId="511340644">
    <w:abstractNumId w:val="15"/>
  </w:num>
  <w:num w:numId="40" w16cid:durableId="1769619367">
    <w:abstractNumId w:val="1"/>
  </w:num>
  <w:num w:numId="41" w16cid:durableId="1720014655">
    <w:abstractNumId w:val="28"/>
  </w:num>
  <w:num w:numId="42" w16cid:durableId="211500101">
    <w:abstractNumId w:val="10"/>
  </w:num>
  <w:num w:numId="43" w16cid:durableId="2101367200">
    <w:abstractNumId w:val="11"/>
  </w:num>
  <w:num w:numId="44" w16cid:durableId="1870336969">
    <w:abstractNumId w:val="17"/>
  </w:num>
  <w:num w:numId="45" w16cid:durableId="1530610255">
    <w:abstractNumId w:val="2"/>
  </w:num>
  <w:num w:numId="46" w16cid:durableId="2105374403">
    <w:abstractNumId w:val="24"/>
  </w:num>
  <w:num w:numId="47" w16cid:durableId="16778353">
    <w:abstractNumId w:val="8"/>
  </w:num>
  <w:num w:numId="48" w16cid:durableId="1695693625">
    <w:abstractNumId w:val="19"/>
  </w:num>
  <w:num w:numId="49" w16cid:durableId="422073019">
    <w:abstractNumId w:val="3"/>
  </w:num>
  <w:num w:numId="50" w16cid:durableId="1833056849">
    <w:abstractNumId w:val="47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3"/>
  <w:embedTrueTypeFonts/>
  <w:embedSystemFonts/>
  <w:saveSubsetFonts/>
  <w:attachedTemplate r:id="rId1"/>
  <w:stylePaneFormatFilter w:val="5424" w:allStyles="0" w:customStyles="0" w:latentStyles="1" w:stylesInUse="0" w:headingStyles="1" w:numberingStyles="0" w:tableStyles="0" w:directFormattingOnRuns="0" w:directFormattingOnParagraphs="0" w:directFormattingOnNumbering="1" w:directFormattingOnTables="0" w:clearFormatting="1" w:top3HeadingStyles="0" w:visibleStyles="1" w:alternateStyleNames="0"/>
  <w:documentProtection w:edit="forms" w:enforcement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2A29"/>
    <w:rsid w:val="0003253D"/>
    <w:rsid w:val="000419CE"/>
    <w:rsid w:val="00053C12"/>
    <w:rsid w:val="00067905"/>
    <w:rsid w:val="00075EA8"/>
    <w:rsid w:val="00085887"/>
    <w:rsid w:val="000A6724"/>
    <w:rsid w:val="000B169C"/>
    <w:rsid w:val="000C1C92"/>
    <w:rsid w:val="000C478F"/>
    <w:rsid w:val="000E55F6"/>
    <w:rsid w:val="000F7165"/>
    <w:rsid w:val="00103464"/>
    <w:rsid w:val="00104455"/>
    <w:rsid w:val="00126D54"/>
    <w:rsid w:val="001451DC"/>
    <w:rsid w:val="00152A8C"/>
    <w:rsid w:val="001674CD"/>
    <w:rsid w:val="00180C99"/>
    <w:rsid w:val="00183B69"/>
    <w:rsid w:val="00185203"/>
    <w:rsid w:val="00197EA0"/>
    <w:rsid w:val="001A73B7"/>
    <w:rsid w:val="001A7698"/>
    <w:rsid w:val="001C4D1C"/>
    <w:rsid w:val="001E2D82"/>
    <w:rsid w:val="001F0117"/>
    <w:rsid w:val="001F3E10"/>
    <w:rsid w:val="00201EF5"/>
    <w:rsid w:val="00217386"/>
    <w:rsid w:val="00227E09"/>
    <w:rsid w:val="00227FDB"/>
    <w:rsid w:val="00247907"/>
    <w:rsid w:val="00260102"/>
    <w:rsid w:val="00287C84"/>
    <w:rsid w:val="002A0F31"/>
    <w:rsid w:val="002A7F4D"/>
    <w:rsid w:val="002C3BBD"/>
    <w:rsid w:val="002D2F68"/>
    <w:rsid w:val="002E4EBF"/>
    <w:rsid w:val="00305E05"/>
    <w:rsid w:val="00317DB9"/>
    <w:rsid w:val="0032164B"/>
    <w:rsid w:val="00331F4D"/>
    <w:rsid w:val="0033493E"/>
    <w:rsid w:val="00334C49"/>
    <w:rsid w:val="00335A9B"/>
    <w:rsid w:val="00360033"/>
    <w:rsid w:val="00360947"/>
    <w:rsid w:val="00363DA3"/>
    <w:rsid w:val="00373E29"/>
    <w:rsid w:val="00377D09"/>
    <w:rsid w:val="00381EF1"/>
    <w:rsid w:val="00385B59"/>
    <w:rsid w:val="00395654"/>
    <w:rsid w:val="003A200F"/>
    <w:rsid w:val="003A4788"/>
    <w:rsid w:val="003A7F37"/>
    <w:rsid w:val="003B1EF6"/>
    <w:rsid w:val="003D5698"/>
    <w:rsid w:val="003E43F3"/>
    <w:rsid w:val="0041350F"/>
    <w:rsid w:val="004264E0"/>
    <w:rsid w:val="00437BA1"/>
    <w:rsid w:val="0044274E"/>
    <w:rsid w:val="004524D6"/>
    <w:rsid w:val="004528C6"/>
    <w:rsid w:val="00456DB2"/>
    <w:rsid w:val="00457ADE"/>
    <w:rsid w:val="004627DE"/>
    <w:rsid w:val="00492292"/>
    <w:rsid w:val="004A2424"/>
    <w:rsid w:val="004B068A"/>
    <w:rsid w:val="004B1340"/>
    <w:rsid w:val="004C22D0"/>
    <w:rsid w:val="004C6B2D"/>
    <w:rsid w:val="004D084E"/>
    <w:rsid w:val="004E70C1"/>
    <w:rsid w:val="004F281E"/>
    <w:rsid w:val="00502BB7"/>
    <w:rsid w:val="005053FB"/>
    <w:rsid w:val="00513080"/>
    <w:rsid w:val="00513AE4"/>
    <w:rsid w:val="0052401F"/>
    <w:rsid w:val="00540B87"/>
    <w:rsid w:val="00551A1D"/>
    <w:rsid w:val="00553D4D"/>
    <w:rsid w:val="0055430F"/>
    <w:rsid w:val="005831AB"/>
    <w:rsid w:val="00586C57"/>
    <w:rsid w:val="005A4C53"/>
    <w:rsid w:val="005B3268"/>
    <w:rsid w:val="005B59ED"/>
    <w:rsid w:val="005C674C"/>
    <w:rsid w:val="005C6E45"/>
    <w:rsid w:val="005D02CA"/>
    <w:rsid w:val="005F00CC"/>
    <w:rsid w:val="005F36E3"/>
    <w:rsid w:val="005F5AFC"/>
    <w:rsid w:val="0061388B"/>
    <w:rsid w:val="0062210E"/>
    <w:rsid w:val="00622980"/>
    <w:rsid w:val="00624AC9"/>
    <w:rsid w:val="0065380A"/>
    <w:rsid w:val="0066137E"/>
    <w:rsid w:val="00664C59"/>
    <w:rsid w:val="00677902"/>
    <w:rsid w:val="00682A34"/>
    <w:rsid w:val="006A095E"/>
    <w:rsid w:val="006A7497"/>
    <w:rsid w:val="006B25ED"/>
    <w:rsid w:val="006B63A9"/>
    <w:rsid w:val="006C36A7"/>
    <w:rsid w:val="006D033A"/>
    <w:rsid w:val="006E1203"/>
    <w:rsid w:val="006E31FC"/>
    <w:rsid w:val="006F6033"/>
    <w:rsid w:val="00727106"/>
    <w:rsid w:val="0073563B"/>
    <w:rsid w:val="00740656"/>
    <w:rsid w:val="00742D22"/>
    <w:rsid w:val="00742E0F"/>
    <w:rsid w:val="00756B1D"/>
    <w:rsid w:val="007924BF"/>
    <w:rsid w:val="00792991"/>
    <w:rsid w:val="00794A19"/>
    <w:rsid w:val="007C0AF7"/>
    <w:rsid w:val="007D5C88"/>
    <w:rsid w:val="007D7401"/>
    <w:rsid w:val="007D7D89"/>
    <w:rsid w:val="007E7653"/>
    <w:rsid w:val="007F754C"/>
    <w:rsid w:val="008014BE"/>
    <w:rsid w:val="00803EF2"/>
    <w:rsid w:val="0081466E"/>
    <w:rsid w:val="00823EF8"/>
    <w:rsid w:val="00844E3D"/>
    <w:rsid w:val="00852749"/>
    <w:rsid w:val="008606FF"/>
    <w:rsid w:val="008665B3"/>
    <w:rsid w:val="00876A19"/>
    <w:rsid w:val="00887135"/>
    <w:rsid w:val="00892428"/>
    <w:rsid w:val="00895E47"/>
    <w:rsid w:val="008B1DD3"/>
    <w:rsid w:val="008C7E90"/>
    <w:rsid w:val="008E1A4B"/>
    <w:rsid w:val="00905CA2"/>
    <w:rsid w:val="009161F7"/>
    <w:rsid w:val="00921462"/>
    <w:rsid w:val="00922A25"/>
    <w:rsid w:val="0092720A"/>
    <w:rsid w:val="009670D0"/>
    <w:rsid w:val="00995800"/>
    <w:rsid w:val="009A277A"/>
    <w:rsid w:val="009B0FA9"/>
    <w:rsid w:val="009B3F60"/>
    <w:rsid w:val="009E54ED"/>
    <w:rsid w:val="00A03383"/>
    <w:rsid w:val="00A216D5"/>
    <w:rsid w:val="00A2501C"/>
    <w:rsid w:val="00A40F4B"/>
    <w:rsid w:val="00A47036"/>
    <w:rsid w:val="00A50B41"/>
    <w:rsid w:val="00A62B0B"/>
    <w:rsid w:val="00A64075"/>
    <w:rsid w:val="00A757E4"/>
    <w:rsid w:val="00A77DB9"/>
    <w:rsid w:val="00A835F3"/>
    <w:rsid w:val="00A879E0"/>
    <w:rsid w:val="00AB3FDC"/>
    <w:rsid w:val="00AB51DA"/>
    <w:rsid w:val="00AD5FFB"/>
    <w:rsid w:val="00AE149F"/>
    <w:rsid w:val="00B042F5"/>
    <w:rsid w:val="00B13EA8"/>
    <w:rsid w:val="00B218AD"/>
    <w:rsid w:val="00B23FB7"/>
    <w:rsid w:val="00B370F5"/>
    <w:rsid w:val="00B60418"/>
    <w:rsid w:val="00BA244C"/>
    <w:rsid w:val="00BA2EA6"/>
    <w:rsid w:val="00BC2A4F"/>
    <w:rsid w:val="00BC61D3"/>
    <w:rsid w:val="00BD2DC8"/>
    <w:rsid w:val="00BE159F"/>
    <w:rsid w:val="00BE5D6B"/>
    <w:rsid w:val="00BE7FA6"/>
    <w:rsid w:val="00BF143E"/>
    <w:rsid w:val="00BF2D14"/>
    <w:rsid w:val="00C14E26"/>
    <w:rsid w:val="00C176FB"/>
    <w:rsid w:val="00C2175F"/>
    <w:rsid w:val="00C24F38"/>
    <w:rsid w:val="00C260F4"/>
    <w:rsid w:val="00C40AE4"/>
    <w:rsid w:val="00C41C85"/>
    <w:rsid w:val="00C4769D"/>
    <w:rsid w:val="00C50500"/>
    <w:rsid w:val="00C54AB0"/>
    <w:rsid w:val="00C67B55"/>
    <w:rsid w:val="00C8120F"/>
    <w:rsid w:val="00C873CB"/>
    <w:rsid w:val="00C918AD"/>
    <w:rsid w:val="00C932A3"/>
    <w:rsid w:val="00CA4BD6"/>
    <w:rsid w:val="00CB7607"/>
    <w:rsid w:val="00CC1FDB"/>
    <w:rsid w:val="00CC616F"/>
    <w:rsid w:val="00CD6C48"/>
    <w:rsid w:val="00CF0AF4"/>
    <w:rsid w:val="00CF4969"/>
    <w:rsid w:val="00D04D6E"/>
    <w:rsid w:val="00D13C95"/>
    <w:rsid w:val="00D1482C"/>
    <w:rsid w:val="00D457FF"/>
    <w:rsid w:val="00D55CF2"/>
    <w:rsid w:val="00D6157F"/>
    <w:rsid w:val="00D85920"/>
    <w:rsid w:val="00DA3F7A"/>
    <w:rsid w:val="00DB4DCE"/>
    <w:rsid w:val="00DC2A29"/>
    <w:rsid w:val="00DD3884"/>
    <w:rsid w:val="00DD6CB9"/>
    <w:rsid w:val="00DF14C2"/>
    <w:rsid w:val="00DF27EC"/>
    <w:rsid w:val="00DF5E05"/>
    <w:rsid w:val="00E05964"/>
    <w:rsid w:val="00E0728F"/>
    <w:rsid w:val="00E41877"/>
    <w:rsid w:val="00E45E8F"/>
    <w:rsid w:val="00E52659"/>
    <w:rsid w:val="00E7036D"/>
    <w:rsid w:val="00E77F81"/>
    <w:rsid w:val="00E83381"/>
    <w:rsid w:val="00E87D5D"/>
    <w:rsid w:val="00E929B1"/>
    <w:rsid w:val="00E9329E"/>
    <w:rsid w:val="00E956B5"/>
    <w:rsid w:val="00EA1977"/>
    <w:rsid w:val="00EA649E"/>
    <w:rsid w:val="00EA6B4F"/>
    <w:rsid w:val="00ED7E5B"/>
    <w:rsid w:val="00EF7EE1"/>
    <w:rsid w:val="00F45712"/>
    <w:rsid w:val="00F5013B"/>
    <w:rsid w:val="00F53396"/>
    <w:rsid w:val="00F61F9E"/>
    <w:rsid w:val="00F82337"/>
    <w:rsid w:val="00F83B39"/>
    <w:rsid w:val="00F8542D"/>
    <w:rsid w:val="00F9047B"/>
    <w:rsid w:val="00F94904"/>
    <w:rsid w:val="00FA5BDF"/>
    <w:rsid w:val="00FB4CC2"/>
    <w:rsid w:val="00FE18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2E1A29A"/>
  <w15:docId w15:val="{D31E42BE-074D-48C6-AADA-138C0609D0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FlandersArtSans-Regular" w:hAnsi="Times New Roman" w:cs="Times New Roman"/>
        <w:lang w:val="nl-BE" w:eastAsia="nl-B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2" w:unhideWhenUsed="1" w:qFormat="1"/>
    <w:lsdException w:name="heading 7" w:semiHidden="1" w:uiPriority="2" w:unhideWhenUsed="1" w:qFormat="1"/>
    <w:lsdException w:name="heading 8" w:semiHidden="1" w:uiPriority="2" w:unhideWhenUsed="1" w:qFormat="1"/>
    <w:lsdException w:name="heading 9" w:semiHidden="1" w:uiPriority="2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6" w:unhideWhenUsed="1" w:qFormat="1"/>
    <w:lsdException w:name="annotation text" w:semiHidden="1" w:unhideWhenUsed="1"/>
    <w:lsdException w:name="header" w:semiHidden="1" w:unhideWhenUsed="1"/>
    <w:lsdException w:name="footer" w:semiHidden="1" w:uiPriority="6" w:unhideWhenUsed="1"/>
    <w:lsdException w:name="index heading" w:semiHidden="1" w:unhideWhenUsed="1"/>
    <w:lsdException w:name="caption" w:semiHidden="1" w:uiPriority="7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3" w:unhideWhenUsed="1" w:qFormat="1"/>
    <w:lsdException w:name="List Number" w:semiHidden="1" w:uiPriority="4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3" w:unhideWhenUsed="1"/>
    <w:lsdException w:name="List Bullet 3" w:semiHidden="1" w:uiPriority="3" w:unhideWhenUsed="1"/>
    <w:lsdException w:name="List Bullet 4" w:semiHidden="1" w:uiPriority="3" w:unhideWhenUsed="1"/>
    <w:lsdException w:name="List Bullet 5" w:semiHidden="1" w:uiPriority="3" w:unhideWhenUsed="1"/>
    <w:lsdException w:name="List Number 2" w:semiHidden="1" w:uiPriority="4" w:unhideWhenUsed="1"/>
    <w:lsdException w:name="List Number 3" w:semiHidden="1" w:uiPriority="4" w:unhideWhenUsed="1"/>
    <w:lsdException w:name="List Number 4" w:semiHidden="1" w:uiPriority="4" w:unhideWhenUsed="1"/>
    <w:lsdException w:name="List Number 5" w:semiHidden="1" w:uiPriority="4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 w:qFormat="1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uiPriority w:val="1"/>
    <w:qFormat/>
    <w:rsid w:val="006D033A"/>
    <w:pPr>
      <w:spacing w:line="270" w:lineRule="atLeast"/>
      <w:contextualSpacing/>
    </w:pPr>
    <w:rPr>
      <w:rFonts w:ascii="FlandersArtSans-Regular" w:eastAsiaTheme="minorHAnsi" w:hAnsi="FlandersArtSans-Regular" w:cstheme="minorBidi"/>
      <w:sz w:val="22"/>
      <w:szCs w:val="22"/>
      <w:lang w:eastAsia="en-US"/>
    </w:rPr>
  </w:style>
  <w:style w:type="paragraph" w:styleId="Kop1">
    <w:name w:val="heading 1"/>
    <w:basedOn w:val="Standaard"/>
    <w:next w:val="Standaard"/>
    <w:link w:val="Kop1Char"/>
    <w:uiPriority w:val="2"/>
    <w:qFormat/>
    <w:rsid w:val="00363DA3"/>
    <w:pPr>
      <w:keepNext/>
      <w:keepLines/>
      <w:numPr>
        <w:numId w:val="2"/>
      </w:numPr>
      <w:spacing w:before="480" w:after="240" w:line="432" w:lineRule="exact"/>
      <w:outlineLvl w:val="0"/>
    </w:pPr>
    <w:rPr>
      <w:rFonts w:ascii="FlandersArtSans-Bold" w:eastAsiaTheme="majorEastAsia" w:hAnsi="FlandersArtSans-Bold" w:cstheme="majorBidi"/>
      <w:bCs/>
      <w:caps/>
      <w:color w:val="356297"/>
      <w:sz w:val="36"/>
      <w:szCs w:val="52"/>
    </w:rPr>
  </w:style>
  <w:style w:type="paragraph" w:styleId="Kop2">
    <w:name w:val="heading 2"/>
    <w:basedOn w:val="Standaard"/>
    <w:next w:val="Standaard"/>
    <w:link w:val="Kop2Char"/>
    <w:uiPriority w:val="2"/>
    <w:unhideWhenUsed/>
    <w:qFormat/>
    <w:rsid w:val="00363DA3"/>
    <w:pPr>
      <w:keepNext/>
      <w:keepLines/>
      <w:numPr>
        <w:ilvl w:val="1"/>
        <w:numId w:val="2"/>
      </w:numPr>
      <w:spacing w:before="200" w:after="240" w:line="400" w:lineRule="exact"/>
      <w:outlineLvl w:val="1"/>
    </w:pPr>
    <w:rPr>
      <w:rFonts w:eastAsiaTheme="majorEastAsia" w:cstheme="majorBidi"/>
      <w:bCs/>
      <w:caps/>
      <w:color w:val="356297"/>
      <w:sz w:val="32"/>
      <w:szCs w:val="32"/>
      <w:u w:val="dotted"/>
    </w:rPr>
  </w:style>
  <w:style w:type="paragraph" w:styleId="Kop3">
    <w:name w:val="heading 3"/>
    <w:basedOn w:val="Standaard"/>
    <w:next w:val="Standaard"/>
    <w:link w:val="Kop3Char"/>
    <w:uiPriority w:val="2"/>
    <w:unhideWhenUsed/>
    <w:qFormat/>
    <w:rsid w:val="00363DA3"/>
    <w:pPr>
      <w:keepNext/>
      <w:keepLines/>
      <w:numPr>
        <w:ilvl w:val="2"/>
        <w:numId w:val="2"/>
      </w:numPr>
      <w:spacing w:before="240" w:after="120" w:line="288" w:lineRule="exact"/>
      <w:outlineLvl w:val="2"/>
    </w:pPr>
    <w:rPr>
      <w:rFonts w:ascii="FlandersArtSans-Bold" w:eastAsiaTheme="majorEastAsia" w:hAnsi="FlandersArtSans-Bold" w:cstheme="majorBidi"/>
      <w:bCs/>
      <w:color w:val="356297"/>
      <w:sz w:val="24"/>
      <w:szCs w:val="24"/>
    </w:rPr>
  </w:style>
  <w:style w:type="paragraph" w:styleId="Kop4">
    <w:name w:val="heading 4"/>
    <w:basedOn w:val="Standaard"/>
    <w:next w:val="Standaard"/>
    <w:link w:val="Kop4Char"/>
    <w:uiPriority w:val="2"/>
    <w:unhideWhenUsed/>
    <w:qFormat/>
    <w:rsid w:val="005F36E3"/>
    <w:pPr>
      <w:keepNext/>
      <w:keepLines/>
      <w:numPr>
        <w:ilvl w:val="3"/>
        <w:numId w:val="2"/>
      </w:numPr>
      <w:spacing w:before="200" w:after="80"/>
      <w:outlineLvl w:val="3"/>
    </w:pPr>
    <w:rPr>
      <w:rFonts w:ascii="FlandersArtSans-Bold" w:eastAsiaTheme="majorEastAsia" w:hAnsi="FlandersArtSans-Bold" w:cstheme="majorBidi"/>
      <w:bCs/>
      <w:iCs/>
      <w:color w:val="17465B"/>
      <w:u w:val="single" w:color="17465B"/>
    </w:rPr>
  </w:style>
  <w:style w:type="paragraph" w:styleId="Kop5">
    <w:name w:val="heading 5"/>
    <w:basedOn w:val="Standaard"/>
    <w:next w:val="Standaard"/>
    <w:link w:val="Kop5Char"/>
    <w:uiPriority w:val="2"/>
    <w:unhideWhenUsed/>
    <w:qFormat/>
    <w:rsid w:val="005F36E3"/>
    <w:pPr>
      <w:keepNext/>
      <w:keepLines/>
      <w:numPr>
        <w:ilvl w:val="4"/>
        <w:numId w:val="2"/>
      </w:numPr>
      <w:spacing w:before="200"/>
      <w:outlineLvl w:val="4"/>
    </w:pPr>
    <w:rPr>
      <w:rFonts w:eastAsiaTheme="majorEastAsia" w:cstheme="majorBidi"/>
      <w:color w:val="17465B"/>
    </w:rPr>
  </w:style>
  <w:style w:type="paragraph" w:styleId="Kop6">
    <w:name w:val="heading 6"/>
    <w:basedOn w:val="Standaard"/>
    <w:next w:val="Standaard"/>
    <w:link w:val="Kop6Char"/>
    <w:uiPriority w:val="2"/>
    <w:unhideWhenUsed/>
    <w:rsid w:val="005F36E3"/>
    <w:pPr>
      <w:keepNext/>
      <w:keepLines/>
      <w:numPr>
        <w:ilvl w:val="5"/>
        <w:numId w:val="2"/>
      </w:numPr>
      <w:spacing w:before="200"/>
      <w:outlineLvl w:val="5"/>
    </w:pPr>
    <w:rPr>
      <w:rFonts w:eastAsiaTheme="majorEastAsia" w:cstheme="majorBidi"/>
      <w:iCs/>
      <w:color w:val="17465B"/>
    </w:rPr>
  </w:style>
  <w:style w:type="paragraph" w:styleId="Kop7">
    <w:name w:val="heading 7"/>
    <w:basedOn w:val="Standaard"/>
    <w:next w:val="Standaard"/>
    <w:link w:val="Kop7Char"/>
    <w:uiPriority w:val="2"/>
    <w:unhideWhenUsed/>
    <w:rsid w:val="005F36E3"/>
    <w:pPr>
      <w:keepNext/>
      <w:keepLines/>
      <w:numPr>
        <w:ilvl w:val="6"/>
        <w:numId w:val="2"/>
      </w:numPr>
      <w:spacing w:before="200"/>
      <w:outlineLvl w:val="6"/>
    </w:pPr>
    <w:rPr>
      <w:rFonts w:ascii="FlandersArtSans-Medium" w:eastAsiaTheme="majorEastAsia" w:hAnsi="FlandersArtSans-Medium" w:cstheme="majorBidi"/>
      <w:iCs/>
      <w:color w:val="17465B"/>
    </w:rPr>
  </w:style>
  <w:style w:type="paragraph" w:styleId="Kop8">
    <w:name w:val="heading 8"/>
    <w:basedOn w:val="Standaard"/>
    <w:next w:val="Standaard"/>
    <w:link w:val="Kop8Char"/>
    <w:uiPriority w:val="2"/>
    <w:unhideWhenUsed/>
    <w:rsid w:val="005F36E3"/>
    <w:pPr>
      <w:keepNext/>
      <w:keepLines/>
      <w:numPr>
        <w:ilvl w:val="7"/>
        <w:numId w:val="2"/>
      </w:numPr>
      <w:spacing w:before="200"/>
      <w:outlineLvl w:val="7"/>
    </w:pPr>
    <w:rPr>
      <w:rFonts w:eastAsiaTheme="majorEastAsia" w:cstheme="majorBidi"/>
      <w:color w:val="17465B"/>
      <w:szCs w:val="20"/>
    </w:rPr>
  </w:style>
  <w:style w:type="paragraph" w:styleId="Kop9">
    <w:name w:val="heading 9"/>
    <w:basedOn w:val="Standaard"/>
    <w:next w:val="Standaard"/>
    <w:link w:val="Kop9Char"/>
    <w:uiPriority w:val="2"/>
    <w:unhideWhenUsed/>
    <w:rsid w:val="005F36E3"/>
    <w:pPr>
      <w:keepNext/>
      <w:keepLines/>
      <w:numPr>
        <w:ilvl w:val="8"/>
        <w:numId w:val="2"/>
      </w:numPr>
      <w:spacing w:before="200"/>
      <w:outlineLvl w:val="8"/>
    </w:pPr>
    <w:rPr>
      <w:rFonts w:eastAsiaTheme="majorEastAsia" w:cstheme="majorBidi"/>
      <w:iCs/>
      <w:color w:val="17465B"/>
      <w:szCs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ListParagraph1">
    <w:name w:val="List Paragraph1"/>
    <w:basedOn w:val="Standaard"/>
    <w:uiPriority w:val="34"/>
    <w:rsid w:val="00A62B0B"/>
    <w:pPr>
      <w:ind w:left="708"/>
    </w:pPr>
    <w:rPr>
      <w:color w:val="1C1A15"/>
    </w:rPr>
  </w:style>
  <w:style w:type="character" w:customStyle="1" w:styleId="Kop1Char">
    <w:name w:val="Kop 1 Char"/>
    <w:basedOn w:val="Standaardalinea-lettertype"/>
    <w:link w:val="Kop1"/>
    <w:uiPriority w:val="2"/>
    <w:rsid w:val="00363DA3"/>
    <w:rPr>
      <w:rFonts w:ascii="FlandersArtSans-Bold" w:eastAsiaTheme="majorEastAsia" w:hAnsi="FlandersArtSans-Bold" w:cstheme="majorBidi"/>
      <w:bCs/>
      <w:caps/>
      <w:color w:val="356297"/>
      <w:sz w:val="36"/>
      <w:szCs w:val="52"/>
      <w:lang w:eastAsia="en-US"/>
    </w:rPr>
  </w:style>
  <w:style w:type="character" w:customStyle="1" w:styleId="Kop2Char">
    <w:name w:val="Kop 2 Char"/>
    <w:basedOn w:val="Standaardalinea-lettertype"/>
    <w:link w:val="Kop2"/>
    <w:uiPriority w:val="2"/>
    <w:rsid w:val="00363DA3"/>
    <w:rPr>
      <w:rFonts w:ascii="FlandersArtSans-Regular" w:eastAsiaTheme="majorEastAsia" w:hAnsi="FlandersArtSans-Regular" w:cstheme="majorBidi"/>
      <w:bCs/>
      <w:caps/>
      <w:color w:val="356297"/>
      <w:sz w:val="32"/>
      <w:szCs w:val="32"/>
      <w:u w:val="dotted"/>
      <w:lang w:eastAsia="en-US"/>
    </w:rPr>
  </w:style>
  <w:style w:type="character" w:customStyle="1" w:styleId="Kop3Char">
    <w:name w:val="Kop 3 Char"/>
    <w:basedOn w:val="Standaardalinea-lettertype"/>
    <w:link w:val="Kop3"/>
    <w:uiPriority w:val="2"/>
    <w:rsid w:val="00363DA3"/>
    <w:rPr>
      <w:rFonts w:ascii="FlandersArtSans-Bold" w:eastAsiaTheme="majorEastAsia" w:hAnsi="FlandersArtSans-Bold" w:cstheme="majorBidi"/>
      <w:bCs/>
      <w:color w:val="356297"/>
      <w:sz w:val="24"/>
      <w:szCs w:val="24"/>
      <w:lang w:eastAsia="en-US"/>
    </w:rPr>
  </w:style>
  <w:style w:type="character" w:customStyle="1" w:styleId="Kop4Char">
    <w:name w:val="Kop 4 Char"/>
    <w:basedOn w:val="Standaardalinea-lettertype"/>
    <w:link w:val="Kop4"/>
    <w:uiPriority w:val="2"/>
    <w:rsid w:val="005F36E3"/>
    <w:rPr>
      <w:rFonts w:ascii="FlandersArtSans-Bold" w:eastAsiaTheme="majorEastAsia" w:hAnsi="FlandersArtSans-Bold" w:cstheme="majorBidi"/>
      <w:bCs/>
      <w:iCs/>
      <w:color w:val="17465B"/>
      <w:sz w:val="22"/>
      <w:szCs w:val="22"/>
      <w:u w:val="single" w:color="17465B"/>
      <w:lang w:eastAsia="en-US"/>
    </w:rPr>
  </w:style>
  <w:style w:type="character" w:customStyle="1" w:styleId="Kop5Char">
    <w:name w:val="Kop 5 Char"/>
    <w:basedOn w:val="Standaardalinea-lettertype"/>
    <w:link w:val="Kop5"/>
    <w:uiPriority w:val="2"/>
    <w:rsid w:val="005F36E3"/>
    <w:rPr>
      <w:rFonts w:ascii="FlandersArtSans-Regular" w:eastAsiaTheme="majorEastAsia" w:hAnsi="FlandersArtSans-Regular" w:cstheme="majorBidi"/>
      <w:color w:val="17465B"/>
      <w:sz w:val="22"/>
      <w:szCs w:val="22"/>
      <w:lang w:eastAsia="en-US"/>
    </w:rPr>
  </w:style>
  <w:style w:type="character" w:customStyle="1" w:styleId="Kop6Char">
    <w:name w:val="Kop 6 Char"/>
    <w:basedOn w:val="Standaardalinea-lettertype"/>
    <w:link w:val="Kop6"/>
    <w:uiPriority w:val="2"/>
    <w:rsid w:val="005F36E3"/>
    <w:rPr>
      <w:rFonts w:ascii="FlandersArtSans-Regular" w:eastAsiaTheme="majorEastAsia" w:hAnsi="FlandersArtSans-Regular" w:cstheme="majorBidi"/>
      <w:iCs/>
      <w:color w:val="17465B"/>
      <w:sz w:val="22"/>
      <w:szCs w:val="22"/>
      <w:lang w:eastAsia="en-US"/>
    </w:rPr>
  </w:style>
  <w:style w:type="character" w:customStyle="1" w:styleId="Kop7Char">
    <w:name w:val="Kop 7 Char"/>
    <w:basedOn w:val="Standaardalinea-lettertype"/>
    <w:link w:val="Kop7"/>
    <w:uiPriority w:val="2"/>
    <w:rsid w:val="005F36E3"/>
    <w:rPr>
      <w:rFonts w:ascii="FlandersArtSans-Medium" w:eastAsiaTheme="majorEastAsia" w:hAnsi="FlandersArtSans-Medium" w:cstheme="majorBidi"/>
      <w:iCs/>
      <w:color w:val="17465B"/>
      <w:sz w:val="22"/>
      <w:szCs w:val="22"/>
      <w:lang w:eastAsia="en-US"/>
    </w:rPr>
  </w:style>
  <w:style w:type="character" w:customStyle="1" w:styleId="Kop8Char">
    <w:name w:val="Kop 8 Char"/>
    <w:basedOn w:val="Standaardalinea-lettertype"/>
    <w:link w:val="Kop8"/>
    <w:uiPriority w:val="2"/>
    <w:rsid w:val="005F36E3"/>
    <w:rPr>
      <w:rFonts w:ascii="FlandersArtSans-Regular" w:eastAsiaTheme="majorEastAsia" w:hAnsi="FlandersArtSans-Regular" w:cstheme="majorBidi"/>
      <w:color w:val="17465B"/>
      <w:sz w:val="22"/>
      <w:lang w:eastAsia="en-US"/>
    </w:rPr>
  </w:style>
  <w:style w:type="character" w:customStyle="1" w:styleId="Kop9Char">
    <w:name w:val="Kop 9 Char"/>
    <w:basedOn w:val="Standaardalinea-lettertype"/>
    <w:link w:val="Kop9"/>
    <w:uiPriority w:val="2"/>
    <w:rsid w:val="005F36E3"/>
    <w:rPr>
      <w:rFonts w:ascii="FlandersArtSans-Regular" w:eastAsiaTheme="majorEastAsia" w:hAnsi="FlandersArtSans-Regular" w:cstheme="majorBidi"/>
      <w:iCs/>
      <w:color w:val="17465B"/>
      <w:sz w:val="22"/>
      <w:lang w:eastAsia="en-US"/>
    </w:rPr>
  </w:style>
  <w:style w:type="paragraph" w:styleId="Ondertitel">
    <w:name w:val="Subtitle"/>
    <w:basedOn w:val="Standaard"/>
    <w:next w:val="Standaard"/>
    <w:link w:val="OndertitelChar"/>
    <w:uiPriority w:val="11"/>
    <w:rsid w:val="005F36E3"/>
    <w:pPr>
      <w:spacing w:line="600" w:lineRule="exact"/>
      <w:jc w:val="center"/>
    </w:pPr>
    <w:rPr>
      <w:rFonts w:ascii="FlandersArtSerif-Bold" w:hAnsi="FlandersArtSerif-Bold"/>
      <w:color w:val="17465B"/>
      <w:sz w:val="52"/>
      <w:szCs w:val="30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5F36E3"/>
    <w:rPr>
      <w:rFonts w:ascii="FlandersArtSerif-Bold" w:eastAsiaTheme="minorHAnsi" w:hAnsi="FlandersArtSerif-Bold" w:cstheme="minorBidi"/>
      <w:color w:val="17465B"/>
      <w:sz w:val="52"/>
      <w:szCs w:val="30"/>
      <w:lang w:eastAsia="en-US"/>
    </w:rPr>
  </w:style>
  <w:style w:type="character" w:styleId="Zwaar">
    <w:name w:val="Strong"/>
    <w:basedOn w:val="Standaardalinea-lettertype"/>
    <w:uiPriority w:val="22"/>
    <w:rsid w:val="00075EA8"/>
    <w:rPr>
      <w:rFonts w:ascii="FlandersArtSans-Medium" w:hAnsi="FlandersArtSans-Medium"/>
      <w:b w:val="0"/>
      <w:bCs/>
    </w:rPr>
  </w:style>
  <w:style w:type="character" w:styleId="Nadruk">
    <w:name w:val="Emphasis"/>
    <w:basedOn w:val="Standaardalinea-lettertype"/>
    <w:uiPriority w:val="20"/>
    <w:rsid w:val="005F36E3"/>
    <w:rPr>
      <w:b/>
      <w:i/>
      <w:iCs/>
    </w:rPr>
  </w:style>
  <w:style w:type="paragraph" w:styleId="Lijstalinea">
    <w:name w:val="List Paragraph"/>
    <w:basedOn w:val="Standaard"/>
    <w:uiPriority w:val="34"/>
    <w:rsid w:val="005F36E3"/>
    <w:pPr>
      <w:ind w:left="426"/>
    </w:pPr>
  </w:style>
  <w:style w:type="paragraph" w:styleId="Geenafstand">
    <w:name w:val="No Spacing"/>
    <w:uiPriority w:val="1"/>
    <w:rsid w:val="00BC2A4F"/>
    <w:rPr>
      <w:rFonts w:ascii="FlandersArtSans-Regular" w:hAnsi="FlandersArtSans-Regular"/>
      <w:sz w:val="22"/>
      <w:szCs w:val="22"/>
      <w:lang w:eastAsia="en-US"/>
    </w:rPr>
  </w:style>
  <w:style w:type="paragraph" w:styleId="Titel">
    <w:name w:val="Title"/>
    <w:basedOn w:val="Standaard"/>
    <w:next w:val="Standaard"/>
    <w:link w:val="TitelChar"/>
    <w:uiPriority w:val="10"/>
    <w:rsid w:val="005F36E3"/>
    <w:pPr>
      <w:framePr w:wrap="notBeside" w:vAnchor="text" w:hAnchor="text" w:y="1"/>
      <w:spacing w:before="420" w:after="520" w:line="1200" w:lineRule="exact"/>
    </w:pPr>
    <w:rPr>
      <w:rFonts w:ascii="FlandersArtSans-Medium" w:eastAsiaTheme="majorEastAsia" w:hAnsi="FlandersArtSans-Medium" w:cstheme="majorBidi"/>
      <w:caps/>
      <w:color w:val="17465B"/>
      <w:spacing w:val="5"/>
      <w:sz w:val="100"/>
      <w:szCs w:val="56"/>
      <w:u w:val="single" w:color="17465B"/>
    </w:rPr>
  </w:style>
  <w:style w:type="character" w:customStyle="1" w:styleId="TitelChar">
    <w:name w:val="Titel Char"/>
    <w:basedOn w:val="Standaardalinea-lettertype"/>
    <w:link w:val="Titel"/>
    <w:uiPriority w:val="10"/>
    <w:rsid w:val="005F36E3"/>
    <w:rPr>
      <w:rFonts w:ascii="FlandersArtSans-Medium" w:eastAsiaTheme="majorEastAsia" w:hAnsi="FlandersArtSans-Medium" w:cstheme="majorBidi"/>
      <w:caps/>
      <w:color w:val="17465B"/>
      <w:spacing w:val="5"/>
      <w:sz w:val="100"/>
      <w:szCs w:val="56"/>
      <w:u w:val="single" w:color="17465B"/>
      <w:lang w:eastAsia="en-US"/>
    </w:rPr>
  </w:style>
  <w:style w:type="character" w:styleId="Subtielebenadrukking">
    <w:name w:val="Subtle Emphasis"/>
    <w:basedOn w:val="Standaardalinea-lettertype"/>
    <w:uiPriority w:val="19"/>
    <w:rsid w:val="005F36E3"/>
    <w:rPr>
      <w:i/>
      <w:iCs/>
      <w:color w:val="4A4949" w:themeColor="text1" w:themeTint="E6"/>
    </w:rPr>
  </w:style>
  <w:style w:type="character" w:styleId="Tekstvantijdelijkeaanduiding">
    <w:name w:val="Placeholder Text"/>
    <w:basedOn w:val="Standaardalinea-lettertype"/>
    <w:uiPriority w:val="99"/>
    <w:semiHidden/>
    <w:rsid w:val="005F36E3"/>
    <w:rPr>
      <w:color w:val="808080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5F36E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5F36E3"/>
    <w:rPr>
      <w:rFonts w:ascii="Tahoma" w:eastAsiaTheme="minorHAnsi" w:hAnsi="Tahoma" w:cs="Tahoma"/>
      <w:sz w:val="16"/>
      <w:szCs w:val="16"/>
      <w:lang w:eastAsia="en-US"/>
    </w:rPr>
  </w:style>
  <w:style w:type="paragraph" w:customStyle="1" w:styleId="streepjes">
    <w:name w:val="streepjes"/>
    <w:basedOn w:val="Standaard"/>
    <w:link w:val="streepjesChar"/>
    <w:uiPriority w:val="9"/>
    <w:rsid w:val="005F36E3"/>
    <w:pPr>
      <w:tabs>
        <w:tab w:val="right" w:pos="9923"/>
      </w:tabs>
      <w:jc w:val="right"/>
    </w:pPr>
    <w:rPr>
      <w:rFonts w:ascii="Calibri" w:hAnsi="Calibri" w:cs="Calibri"/>
      <w:sz w:val="16"/>
    </w:rPr>
  </w:style>
  <w:style w:type="character" w:styleId="Titelvanboek">
    <w:name w:val="Book Title"/>
    <w:uiPriority w:val="33"/>
    <w:rsid w:val="00C41C85"/>
    <w:rPr>
      <w:rFonts w:ascii="FlandersArtSans-Bold" w:hAnsi="FlandersArtSans-Bold"/>
      <w:color w:val="auto"/>
      <w:sz w:val="24"/>
      <w:szCs w:val="24"/>
    </w:rPr>
  </w:style>
  <w:style w:type="character" w:customStyle="1" w:styleId="streepjesChar">
    <w:name w:val="streepjes Char"/>
    <w:link w:val="streepjes"/>
    <w:uiPriority w:val="9"/>
    <w:rsid w:val="00C41C85"/>
    <w:rPr>
      <w:rFonts w:ascii="Calibri" w:eastAsiaTheme="minorHAnsi" w:hAnsi="Calibri" w:cs="Calibri"/>
      <w:sz w:val="16"/>
      <w:szCs w:val="22"/>
      <w:lang w:eastAsia="en-US"/>
    </w:rPr>
  </w:style>
  <w:style w:type="paragraph" w:customStyle="1" w:styleId="Tabelheader">
    <w:name w:val="Tabel header"/>
    <w:basedOn w:val="Standaard"/>
    <w:link w:val="TabelheaderChar"/>
    <w:rsid w:val="00727106"/>
    <w:pPr>
      <w:tabs>
        <w:tab w:val="left" w:pos="3686"/>
      </w:tabs>
      <w:spacing w:line="240" w:lineRule="auto"/>
      <w:jc w:val="center"/>
    </w:pPr>
    <w:rPr>
      <w:rFonts w:ascii="Flanders Art Sans Medium" w:hAnsi="Flanders Art Sans Medium"/>
      <w:bCs/>
      <w:color w:val="FFFFFF"/>
      <w:sz w:val="17"/>
    </w:rPr>
  </w:style>
  <w:style w:type="paragraph" w:customStyle="1" w:styleId="tabelheader0">
    <w:name w:val="tabel header"/>
    <w:basedOn w:val="Tabelheader"/>
    <w:link w:val="tabelheaderChar0"/>
    <w:rsid w:val="00727106"/>
    <w:rPr>
      <w:rFonts w:ascii="FlandersArtSans-Medium" w:hAnsi="FlandersArtSans-Medium"/>
      <w:bCs w:val="0"/>
    </w:rPr>
  </w:style>
  <w:style w:type="paragraph" w:customStyle="1" w:styleId="Tabelinhoud">
    <w:name w:val="Tabel inhoud"/>
    <w:basedOn w:val="Standaard"/>
    <w:rsid w:val="00727106"/>
    <w:pPr>
      <w:tabs>
        <w:tab w:val="left" w:pos="3686"/>
      </w:tabs>
      <w:jc w:val="center"/>
    </w:pPr>
    <w:rPr>
      <w:bCs/>
      <w:color w:val="1C1A15"/>
      <w:sz w:val="17"/>
      <w:szCs w:val="17"/>
    </w:rPr>
  </w:style>
  <w:style w:type="character" w:customStyle="1" w:styleId="TabelheaderChar">
    <w:name w:val="Tabel header Char"/>
    <w:link w:val="Tabelheader"/>
    <w:rsid w:val="00727106"/>
    <w:rPr>
      <w:rFonts w:ascii="Flanders Art Sans Medium" w:hAnsi="Flanders Art Sans Medium" w:cs="Times New Roman"/>
      <w:bCs/>
      <w:color w:val="FFFFFF"/>
      <w:sz w:val="17"/>
      <w:szCs w:val="22"/>
    </w:rPr>
  </w:style>
  <w:style w:type="character" w:customStyle="1" w:styleId="tabelheaderChar0">
    <w:name w:val="tabel header Char"/>
    <w:link w:val="tabelheader0"/>
    <w:rsid w:val="00727106"/>
    <w:rPr>
      <w:rFonts w:ascii="FlandersArtSans-Medium" w:hAnsi="FlandersArtSans-Medium" w:cs="Times New Roman"/>
      <w:bCs w:val="0"/>
      <w:color w:val="FFFFFF"/>
      <w:sz w:val="17"/>
      <w:szCs w:val="22"/>
    </w:rPr>
  </w:style>
  <w:style w:type="paragraph" w:styleId="Lijstopsomteken">
    <w:name w:val="List Bullet"/>
    <w:basedOn w:val="Vlottetekst-roodMSF"/>
    <w:uiPriority w:val="3"/>
    <w:unhideWhenUsed/>
    <w:rsid w:val="00F83B39"/>
    <w:pPr>
      <w:numPr>
        <w:numId w:val="3"/>
      </w:numPr>
      <w:ind w:left="284" w:hanging="284"/>
    </w:pPr>
  </w:style>
  <w:style w:type="paragraph" w:styleId="Lijstopsomteken2">
    <w:name w:val="List Bullet 2"/>
    <w:basedOn w:val="Inspringing"/>
    <w:uiPriority w:val="3"/>
    <w:unhideWhenUsed/>
    <w:rsid w:val="005F36E3"/>
    <w:pPr>
      <w:numPr>
        <w:numId w:val="4"/>
      </w:numPr>
    </w:pPr>
  </w:style>
  <w:style w:type="paragraph" w:styleId="Lijstopsomteken3">
    <w:name w:val="List Bullet 3"/>
    <w:basedOn w:val="Standaard"/>
    <w:uiPriority w:val="3"/>
    <w:unhideWhenUsed/>
    <w:rsid w:val="005F36E3"/>
    <w:pPr>
      <w:numPr>
        <w:numId w:val="5"/>
      </w:numPr>
    </w:pPr>
  </w:style>
  <w:style w:type="paragraph" w:styleId="Lijstopsomteken4">
    <w:name w:val="List Bullet 4"/>
    <w:basedOn w:val="Standaard"/>
    <w:uiPriority w:val="3"/>
    <w:unhideWhenUsed/>
    <w:rsid w:val="005F36E3"/>
    <w:pPr>
      <w:numPr>
        <w:numId w:val="6"/>
      </w:numPr>
    </w:pPr>
  </w:style>
  <w:style w:type="paragraph" w:styleId="Lijstopsomteken5">
    <w:name w:val="List Bullet 5"/>
    <w:basedOn w:val="Standaard"/>
    <w:uiPriority w:val="3"/>
    <w:unhideWhenUsed/>
    <w:rsid w:val="005F36E3"/>
    <w:pPr>
      <w:numPr>
        <w:numId w:val="7"/>
      </w:numPr>
    </w:pPr>
  </w:style>
  <w:style w:type="paragraph" w:customStyle="1" w:styleId="Vlottetekst-roodMSF">
    <w:name w:val="Vlotte tekst - rood MSF"/>
    <w:basedOn w:val="Standaard"/>
    <w:uiPriority w:val="9"/>
    <w:rsid w:val="005F36E3"/>
    <w:pPr>
      <w:numPr>
        <w:numId w:val="12"/>
      </w:numPr>
    </w:pPr>
  </w:style>
  <w:style w:type="paragraph" w:customStyle="1" w:styleId="Inspringing">
    <w:name w:val="Inspringing"/>
    <w:basedOn w:val="Standaard"/>
    <w:uiPriority w:val="69"/>
    <w:rsid w:val="005F36E3"/>
    <w:pPr>
      <w:numPr>
        <w:numId w:val="1"/>
      </w:numPr>
    </w:pPr>
  </w:style>
  <w:style w:type="paragraph" w:styleId="Voetnoottekst">
    <w:name w:val="footnote text"/>
    <w:basedOn w:val="Standaard"/>
    <w:link w:val="VoetnoottekstChar"/>
    <w:uiPriority w:val="6"/>
    <w:unhideWhenUsed/>
    <w:qFormat/>
    <w:rsid w:val="00823EF8"/>
    <w:pPr>
      <w:spacing w:line="240" w:lineRule="auto"/>
    </w:pPr>
    <w:rPr>
      <w:sz w:val="16"/>
      <w:szCs w:val="20"/>
    </w:rPr>
  </w:style>
  <w:style w:type="character" w:customStyle="1" w:styleId="VoetnoottekstChar">
    <w:name w:val="Voetnoottekst Char"/>
    <w:basedOn w:val="Standaardalinea-lettertype"/>
    <w:link w:val="Voetnoottekst"/>
    <w:uiPriority w:val="6"/>
    <w:rsid w:val="00823EF8"/>
    <w:rPr>
      <w:rFonts w:ascii="FlandersArtSans-Regular" w:eastAsiaTheme="minorHAnsi" w:hAnsi="FlandersArtSans-Regular" w:cstheme="minorBidi"/>
      <w:sz w:val="16"/>
      <w:lang w:eastAsia="en-US"/>
    </w:rPr>
  </w:style>
  <w:style w:type="character" w:styleId="Voetnootmarkering">
    <w:name w:val="footnote reference"/>
    <w:basedOn w:val="Standaardalinea-lettertype"/>
    <w:uiPriority w:val="99"/>
    <w:semiHidden/>
    <w:unhideWhenUsed/>
    <w:rsid w:val="005F36E3"/>
    <w:rPr>
      <w:vertAlign w:val="superscript"/>
    </w:rPr>
  </w:style>
  <w:style w:type="character" w:styleId="Intensievebenadrukking">
    <w:name w:val="Intense Emphasis"/>
    <w:basedOn w:val="Standaardalinea-lettertype"/>
    <w:uiPriority w:val="21"/>
    <w:rsid w:val="005F36E3"/>
    <w:rPr>
      <w:b/>
      <w:bCs/>
      <w:i/>
      <w:iCs/>
      <w:color w:val="auto"/>
    </w:rPr>
  </w:style>
  <w:style w:type="paragraph" w:styleId="Citaat">
    <w:name w:val="Quote"/>
    <w:basedOn w:val="Standaard"/>
    <w:next w:val="Standaard"/>
    <w:link w:val="CitaatChar"/>
    <w:uiPriority w:val="29"/>
    <w:rsid w:val="005F36E3"/>
    <w:pPr>
      <w:spacing w:before="120" w:after="120" w:line="320" w:lineRule="exact"/>
      <w:ind w:left="709" w:right="567" w:hanging="142"/>
    </w:pPr>
    <w:rPr>
      <w:sz w:val="28"/>
      <w:szCs w:val="28"/>
    </w:rPr>
  </w:style>
  <w:style w:type="character" w:customStyle="1" w:styleId="CitaatChar">
    <w:name w:val="Citaat Char"/>
    <w:basedOn w:val="Standaardalinea-lettertype"/>
    <w:link w:val="Citaat"/>
    <w:uiPriority w:val="29"/>
    <w:rsid w:val="005F36E3"/>
    <w:rPr>
      <w:rFonts w:ascii="FlandersArtSans-Regular" w:eastAsiaTheme="minorHAnsi" w:hAnsi="FlandersArtSans-Regular" w:cstheme="minorBidi"/>
      <w:sz w:val="28"/>
      <w:szCs w:val="28"/>
      <w:lang w:eastAsia="en-US"/>
    </w:rPr>
  </w:style>
  <w:style w:type="paragraph" w:styleId="Duidelijkcitaat">
    <w:name w:val="Intense Quote"/>
    <w:basedOn w:val="Citaat"/>
    <w:next w:val="Standaard"/>
    <w:link w:val="DuidelijkcitaatChar"/>
    <w:uiPriority w:val="30"/>
    <w:rsid w:val="005F36E3"/>
    <w:rPr>
      <w:b/>
      <w:color w:val="2F2F2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5F36E3"/>
    <w:rPr>
      <w:rFonts w:ascii="FlandersArtSans-Regular" w:eastAsiaTheme="minorHAnsi" w:hAnsi="FlandersArtSans-Regular" w:cstheme="minorBidi"/>
      <w:b/>
      <w:color w:val="2F2F2F"/>
      <w:sz w:val="28"/>
      <w:szCs w:val="28"/>
      <w:lang w:eastAsia="en-US"/>
    </w:rPr>
  </w:style>
  <w:style w:type="character" w:styleId="Subtieleverwijzing">
    <w:name w:val="Subtle Reference"/>
    <w:basedOn w:val="Standaardalinea-lettertype"/>
    <w:uiPriority w:val="31"/>
    <w:rsid w:val="005F36E3"/>
    <w:rPr>
      <w:caps/>
      <w:smallCaps w:val="0"/>
      <w:color w:val="auto"/>
      <w:sz w:val="16"/>
      <w:u w:val="none"/>
      <w:bdr w:val="none" w:sz="0" w:space="0" w:color="auto"/>
    </w:rPr>
  </w:style>
  <w:style w:type="character" w:styleId="Intensieveverwijzing">
    <w:name w:val="Intense Reference"/>
    <w:basedOn w:val="Standaardalinea-lettertype"/>
    <w:uiPriority w:val="32"/>
    <w:rsid w:val="005F36E3"/>
    <w:rPr>
      <w:b/>
      <w:bCs/>
      <w:i w:val="0"/>
      <w:caps/>
      <w:smallCaps w:val="0"/>
      <w:color w:val="auto"/>
      <w:spacing w:val="5"/>
      <w:sz w:val="16"/>
      <w:u w:val="none"/>
    </w:rPr>
  </w:style>
  <w:style w:type="paragraph" w:styleId="Koptekst">
    <w:name w:val="header"/>
    <w:basedOn w:val="Standaard"/>
    <w:link w:val="KoptekstChar"/>
    <w:uiPriority w:val="99"/>
    <w:unhideWhenUsed/>
    <w:rsid w:val="005F36E3"/>
    <w:pPr>
      <w:spacing w:before="60"/>
    </w:pPr>
    <w:rPr>
      <w:noProof/>
      <w:sz w:val="32"/>
      <w:szCs w:val="32"/>
      <w:lang w:eastAsia="en-GB"/>
    </w:rPr>
  </w:style>
  <w:style w:type="character" w:customStyle="1" w:styleId="KoptekstChar">
    <w:name w:val="Koptekst Char"/>
    <w:basedOn w:val="Standaardalinea-lettertype"/>
    <w:link w:val="Koptekst"/>
    <w:uiPriority w:val="99"/>
    <w:rsid w:val="005F36E3"/>
    <w:rPr>
      <w:rFonts w:ascii="FlandersArtSans-Regular" w:eastAsiaTheme="minorHAnsi" w:hAnsi="FlandersArtSans-Regular" w:cstheme="minorBidi"/>
      <w:noProof/>
      <w:sz w:val="32"/>
      <w:szCs w:val="32"/>
      <w:lang w:eastAsia="en-GB"/>
    </w:rPr>
  </w:style>
  <w:style w:type="character" w:styleId="Paginanummer">
    <w:name w:val="page number"/>
    <w:basedOn w:val="Standaardalinea-lettertype"/>
    <w:rsid w:val="00742D22"/>
  </w:style>
  <w:style w:type="table" w:styleId="Tabelraster">
    <w:name w:val="Table Grid"/>
    <w:basedOn w:val="Standaardtabel"/>
    <w:uiPriority w:val="59"/>
    <w:rsid w:val="005F36E3"/>
    <w:rPr>
      <w:rFonts w:asciiTheme="minorHAnsi" w:eastAsiaTheme="minorHAnsi" w:hAnsiTheme="minorHAnsi" w:cstheme="minorBidi"/>
      <w:sz w:val="22"/>
      <w:szCs w:val="22"/>
      <w:lang w:val="en-GB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Voettekst">
    <w:name w:val="footer"/>
    <w:basedOn w:val="Standaard"/>
    <w:link w:val="VoettekstChar"/>
    <w:uiPriority w:val="6"/>
    <w:unhideWhenUsed/>
    <w:rsid w:val="005F36E3"/>
    <w:pPr>
      <w:tabs>
        <w:tab w:val="center" w:pos="4513"/>
        <w:tab w:val="right" w:pos="9923"/>
      </w:tabs>
      <w:spacing w:line="240" w:lineRule="auto"/>
    </w:pPr>
    <w:rPr>
      <w:sz w:val="16"/>
    </w:rPr>
  </w:style>
  <w:style w:type="character" w:customStyle="1" w:styleId="VoettekstChar">
    <w:name w:val="Voettekst Char"/>
    <w:basedOn w:val="Standaardalinea-lettertype"/>
    <w:link w:val="Voettekst"/>
    <w:uiPriority w:val="6"/>
    <w:rsid w:val="005F36E3"/>
    <w:rPr>
      <w:rFonts w:ascii="FlandersArtSans-Regular" w:eastAsiaTheme="minorHAnsi" w:hAnsi="FlandersArtSans-Regular" w:cstheme="minorBidi"/>
      <w:sz w:val="16"/>
      <w:szCs w:val="22"/>
      <w:lang w:eastAsia="en-US"/>
    </w:rPr>
  </w:style>
  <w:style w:type="paragraph" w:styleId="Bijschrift">
    <w:name w:val="caption"/>
    <w:basedOn w:val="Standaard"/>
    <w:next w:val="Standaard"/>
    <w:uiPriority w:val="7"/>
    <w:unhideWhenUsed/>
    <w:qFormat/>
    <w:rsid w:val="005F36E3"/>
    <w:pPr>
      <w:spacing w:before="120" w:line="240" w:lineRule="auto"/>
    </w:pPr>
    <w:rPr>
      <w:bCs/>
      <w:sz w:val="18"/>
      <w:szCs w:val="18"/>
    </w:rPr>
  </w:style>
  <w:style w:type="table" w:customStyle="1" w:styleId="VMSW">
    <w:name w:val="VMSW"/>
    <w:basedOn w:val="Standaardtabel"/>
    <w:uiPriority w:val="63"/>
    <w:rsid w:val="00DF5E05"/>
    <w:rPr>
      <w:rFonts w:ascii="FlandersArtSans-Regular" w:hAnsi="FlandersArtSans-Regular"/>
    </w:rPr>
    <w:tblPr>
      <w:tblStyleRowBandSize w:val="1"/>
      <w:tblStyleColBandSize w:val="1"/>
      <w:tblBorders>
        <w:top w:val="single" w:sz="8" w:space="0" w:color="7BA4D5" w:themeColor="accent1" w:themeTint="BF"/>
        <w:left w:val="single" w:sz="8" w:space="0" w:color="7BA4D5" w:themeColor="accent1" w:themeTint="BF"/>
        <w:bottom w:val="single" w:sz="8" w:space="0" w:color="7BA4D5" w:themeColor="accent1" w:themeTint="BF"/>
        <w:right w:val="single" w:sz="8" w:space="0" w:color="7BA4D5" w:themeColor="accent1" w:themeTint="BF"/>
        <w:insideH w:val="single" w:sz="8" w:space="0" w:color="7BA4D5" w:themeColor="accent1" w:themeTint="BF"/>
      </w:tblBorders>
    </w:tblPr>
    <w:tcPr>
      <w:shd w:val="clear" w:color="auto" w:fill="F6F5F3" w:themeFill="background2"/>
    </w:tcPr>
    <w:tblStylePr w:type="firstRow">
      <w:pPr>
        <w:spacing w:before="0" w:after="0" w:line="240" w:lineRule="auto"/>
      </w:pPr>
      <w:rPr>
        <w:b w:val="0"/>
        <w:bCs/>
        <w:color w:val="FFFFFF" w:themeColor="background1"/>
      </w:rPr>
      <w:tblPr/>
      <w:tcPr>
        <w:shd w:val="clear" w:color="auto" w:fill="356297" w:themeFill="text2"/>
      </w:tcPr>
    </w:tblStylePr>
    <w:tblStylePr w:type="lastRow">
      <w:pPr>
        <w:spacing w:before="0" w:after="0" w:line="240" w:lineRule="auto"/>
      </w:pPr>
      <w:rPr>
        <w:rFonts w:ascii="FlandersArtSans-Medium" w:hAnsi="FlandersArtSans-Medium"/>
        <w:b w:val="0"/>
        <w:bCs/>
        <w:i w:val="0"/>
        <w:sz w:val="22"/>
      </w:rPr>
      <w:tblPr/>
      <w:tcPr>
        <w:tcBorders>
          <w:top w:val="double" w:sz="6" w:space="0" w:color="7BA4D5" w:themeColor="accent1" w:themeTint="BF"/>
          <w:left w:val="single" w:sz="8" w:space="0" w:color="7BA4D5" w:themeColor="accent1" w:themeTint="BF"/>
          <w:bottom w:val="single" w:sz="8" w:space="0" w:color="7BA4D5" w:themeColor="accent1" w:themeTint="BF"/>
          <w:right w:val="single" w:sz="8" w:space="0" w:color="7BA4D5" w:themeColor="accent1" w:themeTint="BF"/>
          <w:insideH w:val="nil"/>
          <w:insideV w:val="nil"/>
        </w:tcBorders>
      </w:tcPr>
    </w:tblStylePr>
    <w:tblStylePr w:type="firstCol">
      <w:rPr>
        <w:rFonts w:ascii="FlandersArtSans-Medium" w:hAnsi="FlandersArtSans-Medium"/>
        <w:b w:val="0"/>
        <w:bCs/>
        <w:sz w:val="22"/>
      </w:rPr>
    </w:tblStylePr>
    <w:tblStylePr w:type="lastCol">
      <w:rPr>
        <w:rFonts w:ascii="FlandersArtSans-Medium" w:hAnsi="FlandersArtSans-Medium"/>
        <w:b w:val="0"/>
        <w:bCs/>
        <w:sz w:val="22"/>
      </w:rPr>
    </w:tblStylePr>
    <w:tblStylePr w:type="band1Vert">
      <w:tblPr/>
      <w:tcPr>
        <w:shd w:val="clear" w:color="auto" w:fill="D3E1F1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E1F1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customStyle="1" w:styleId="HeaderenFooterpagina1">
    <w:name w:val="Header en Footer pagina 1"/>
    <w:basedOn w:val="Standaard"/>
    <w:uiPriority w:val="9"/>
    <w:rsid w:val="005F36E3"/>
    <w:pPr>
      <w:spacing w:line="280" w:lineRule="exact"/>
      <w:jc w:val="right"/>
    </w:pPr>
    <w:rPr>
      <w:sz w:val="24"/>
    </w:rPr>
  </w:style>
  <w:style w:type="paragraph" w:customStyle="1" w:styleId="HOOFDTITEL">
    <w:name w:val="HOOFDTITEL"/>
    <w:basedOn w:val="Standaard"/>
    <w:next w:val="Standaard"/>
    <w:link w:val="HOOFDTITELChar"/>
    <w:uiPriority w:val="2"/>
    <w:qFormat/>
    <w:rsid w:val="00363DA3"/>
    <w:pPr>
      <w:spacing w:after="360" w:line="520" w:lineRule="exact"/>
    </w:pPr>
    <w:rPr>
      <w:rFonts w:ascii="FlandersArtSans-Medium" w:hAnsi="FlandersArtSans-Medium"/>
      <w:caps/>
      <w:color w:val="356297"/>
      <w:sz w:val="48"/>
      <w:szCs w:val="48"/>
    </w:rPr>
  </w:style>
  <w:style w:type="character" w:customStyle="1" w:styleId="HOOFDTITELChar">
    <w:name w:val="HOOFDTITEL Char"/>
    <w:basedOn w:val="Standaardalinea-lettertype"/>
    <w:link w:val="HOOFDTITEL"/>
    <w:uiPriority w:val="2"/>
    <w:rsid w:val="00363DA3"/>
    <w:rPr>
      <w:rFonts w:ascii="FlandersArtSans-Medium" w:eastAsiaTheme="minorHAnsi" w:hAnsi="FlandersArtSans-Medium" w:cstheme="minorBidi"/>
      <w:caps/>
      <w:color w:val="356297"/>
      <w:sz w:val="48"/>
      <w:szCs w:val="48"/>
      <w:lang w:eastAsia="en-US"/>
    </w:rPr>
  </w:style>
  <w:style w:type="character" w:styleId="Hyperlink">
    <w:name w:val="Hyperlink"/>
    <w:uiPriority w:val="99"/>
    <w:unhideWhenUsed/>
    <w:rsid w:val="005F36E3"/>
    <w:rPr>
      <w:color w:val="3C96BE"/>
      <w:u w:val="single"/>
    </w:rPr>
  </w:style>
  <w:style w:type="paragraph" w:styleId="Inhopg1">
    <w:name w:val="toc 1"/>
    <w:basedOn w:val="Standaard"/>
    <w:next w:val="Standaard"/>
    <w:autoRedefine/>
    <w:uiPriority w:val="39"/>
    <w:unhideWhenUsed/>
    <w:rsid w:val="005F36E3"/>
    <w:pPr>
      <w:tabs>
        <w:tab w:val="left" w:pos="851"/>
        <w:tab w:val="right" w:leader="dot" w:pos="9060"/>
      </w:tabs>
      <w:spacing w:before="60" w:after="60"/>
    </w:pPr>
    <w:rPr>
      <w:noProof/>
      <w:color w:val="373636" w:themeColor="text1"/>
    </w:rPr>
  </w:style>
  <w:style w:type="paragraph" w:styleId="Inhopg2">
    <w:name w:val="toc 2"/>
    <w:basedOn w:val="Standaard"/>
    <w:next w:val="Standaard"/>
    <w:autoRedefine/>
    <w:uiPriority w:val="39"/>
    <w:unhideWhenUsed/>
    <w:rsid w:val="005F36E3"/>
    <w:pPr>
      <w:tabs>
        <w:tab w:val="left" w:pos="851"/>
        <w:tab w:val="right" w:pos="9060"/>
      </w:tabs>
    </w:pPr>
    <w:rPr>
      <w:noProof/>
      <w:color w:val="6F7173"/>
      <w:sz w:val="18"/>
    </w:rPr>
  </w:style>
  <w:style w:type="paragraph" w:styleId="Inhopg3">
    <w:name w:val="toc 3"/>
    <w:basedOn w:val="Standaard"/>
    <w:next w:val="Standaard"/>
    <w:autoRedefine/>
    <w:uiPriority w:val="39"/>
    <w:unhideWhenUsed/>
    <w:rsid w:val="005F36E3"/>
    <w:pPr>
      <w:tabs>
        <w:tab w:val="left" w:pos="851"/>
        <w:tab w:val="right" w:pos="9060"/>
      </w:tabs>
    </w:pPr>
    <w:rPr>
      <w:noProof/>
      <w:color w:val="9B9DA0"/>
      <w:sz w:val="18"/>
    </w:rPr>
  </w:style>
  <w:style w:type="paragraph" w:styleId="Kopvaninhoudsopgave">
    <w:name w:val="TOC Heading"/>
    <w:basedOn w:val="Standaard"/>
    <w:next w:val="Standaard"/>
    <w:uiPriority w:val="39"/>
    <w:unhideWhenUsed/>
    <w:rsid w:val="005F36E3"/>
    <w:pPr>
      <w:spacing w:after="240"/>
    </w:pPr>
    <w:rPr>
      <w:caps/>
      <w:color w:val="3C3D3C"/>
      <w:sz w:val="24"/>
      <w:szCs w:val="28"/>
    </w:rPr>
  </w:style>
  <w:style w:type="paragraph" w:styleId="Lijstmetafbeeldingen">
    <w:name w:val="table of figures"/>
    <w:basedOn w:val="Standaard"/>
    <w:next w:val="Standaard"/>
    <w:uiPriority w:val="99"/>
    <w:semiHidden/>
    <w:unhideWhenUsed/>
    <w:rsid w:val="005F36E3"/>
    <w:rPr>
      <w:b/>
      <w:color w:val="356297" w:themeColor="text2"/>
      <w:sz w:val="24"/>
    </w:rPr>
  </w:style>
  <w:style w:type="paragraph" w:styleId="Lijstnummering">
    <w:name w:val="List Number"/>
    <w:basedOn w:val="Lijstalinea"/>
    <w:uiPriority w:val="4"/>
    <w:unhideWhenUsed/>
    <w:rsid w:val="005F36E3"/>
    <w:pPr>
      <w:ind w:left="0"/>
    </w:pPr>
  </w:style>
  <w:style w:type="paragraph" w:styleId="Lijstnummering2">
    <w:name w:val="List Number 2"/>
    <w:basedOn w:val="Lijstalinea"/>
    <w:uiPriority w:val="4"/>
    <w:unhideWhenUsed/>
    <w:rsid w:val="005F36E3"/>
    <w:pPr>
      <w:numPr>
        <w:numId w:val="8"/>
      </w:numPr>
    </w:pPr>
  </w:style>
  <w:style w:type="paragraph" w:styleId="Lijstnummering3">
    <w:name w:val="List Number 3"/>
    <w:basedOn w:val="Lijstalinea"/>
    <w:uiPriority w:val="4"/>
    <w:unhideWhenUsed/>
    <w:rsid w:val="005F36E3"/>
    <w:pPr>
      <w:numPr>
        <w:numId w:val="9"/>
      </w:numPr>
    </w:pPr>
  </w:style>
  <w:style w:type="paragraph" w:styleId="Lijstnummering4">
    <w:name w:val="List Number 4"/>
    <w:basedOn w:val="Lijstalinea"/>
    <w:uiPriority w:val="4"/>
    <w:unhideWhenUsed/>
    <w:rsid w:val="005F36E3"/>
    <w:pPr>
      <w:numPr>
        <w:numId w:val="10"/>
      </w:numPr>
    </w:pPr>
  </w:style>
  <w:style w:type="paragraph" w:styleId="Lijstnummering5">
    <w:name w:val="List Number 5"/>
    <w:basedOn w:val="Lijstalinea"/>
    <w:uiPriority w:val="4"/>
    <w:unhideWhenUsed/>
    <w:rsid w:val="005F36E3"/>
    <w:pPr>
      <w:numPr>
        <w:numId w:val="11"/>
      </w:numPr>
    </w:pPr>
  </w:style>
  <w:style w:type="table" w:customStyle="1" w:styleId="Lijsttabel6kleurrijk1">
    <w:name w:val="Lijsttabel 6 kleurrijk1"/>
    <w:basedOn w:val="Standaardtabel"/>
    <w:uiPriority w:val="51"/>
    <w:rsid w:val="005F36E3"/>
    <w:rPr>
      <w:rFonts w:ascii="FlandersArtSans-Regular" w:eastAsiaTheme="minorHAnsi" w:hAnsi="FlandersArtSans-Regular" w:cstheme="minorBidi"/>
      <w:color w:val="373636" w:themeColor="text1"/>
      <w:sz w:val="22"/>
      <w:szCs w:val="22"/>
      <w:lang w:val="en-GB" w:eastAsia="en-US"/>
    </w:rPr>
    <w:tblPr>
      <w:tblStyleRowBandSize w:val="1"/>
      <w:tblStyleColBandSize w:val="1"/>
      <w:tblBorders>
        <w:top w:val="single" w:sz="4" w:space="0" w:color="373636" w:themeColor="text1"/>
        <w:bottom w:val="single" w:sz="4" w:space="0" w:color="373636" w:themeColor="text1"/>
      </w:tblBorders>
    </w:tblPr>
    <w:tblStylePr w:type="firstRow">
      <w:rPr>
        <w:b/>
        <w:bCs/>
      </w:rPr>
      <w:tblPr/>
      <w:tcPr>
        <w:tcBorders>
          <w:bottom w:val="single" w:sz="4" w:space="0" w:color="373636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373636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D6D6" w:themeFill="text1" w:themeFillTint="33"/>
      </w:tcPr>
    </w:tblStylePr>
    <w:tblStylePr w:type="band1Horz">
      <w:tblPr/>
      <w:tcPr>
        <w:shd w:val="clear" w:color="auto" w:fill="D7D6D6" w:themeFill="text1" w:themeFillTint="33"/>
      </w:tcPr>
    </w:tblStylePr>
  </w:style>
  <w:style w:type="table" w:customStyle="1" w:styleId="Rastertabel41">
    <w:name w:val="Rastertabel 41"/>
    <w:basedOn w:val="Standaardtabel"/>
    <w:uiPriority w:val="49"/>
    <w:rsid w:val="005F36E3"/>
    <w:pPr>
      <w:jc w:val="center"/>
    </w:pPr>
    <w:rPr>
      <w:rFonts w:ascii="FlandersArtSans-Regular" w:eastAsiaTheme="minorHAnsi" w:hAnsi="FlandersArtSans-Regular" w:cstheme="minorBidi"/>
      <w:sz w:val="22"/>
      <w:szCs w:val="22"/>
      <w:lang w:val="en-GB" w:eastAsia="en-US"/>
    </w:rPr>
    <w:tblPr>
      <w:tblStyleRowBandSize w:val="1"/>
      <w:tblStyleColBandSize w:val="1"/>
      <w:tblBorders>
        <w:bottom w:val="single" w:sz="4" w:space="0" w:color="878585" w:themeColor="text1" w:themeTint="99"/>
        <w:insideV w:val="single" w:sz="4" w:space="0" w:color="878585" w:themeColor="text1" w:themeTint="99"/>
      </w:tblBorders>
    </w:tblPr>
    <w:tcPr>
      <w:shd w:val="clear" w:color="auto" w:fill="auto"/>
      <w:vAlign w:val="center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73636" w:themeColor="text1"/>
          <w:left w:val="single" w:sz="4" w:space="0" w:color="373636" w:themeColor="text1"/>
          <w:bottom w:val="single" w:sz="4" w:space="0" w:color="373636" w:themeColor="text1"/>
          <w:right w:val="single" w:sz="4" w:space="0" w:color="373636" w:themeColor="text1"/>
          <w:insideH w:val="nil"/>
          <w:insideV w:val="nil"/>
        </w:tcBorders>
        <w:shd w:val="clear" w:color="auto" w:fill="373636" w:themeFill="text1"/>
      </w:tcPr>
    </w:tblStylePr>
    <w:tblStylePr w:type="lastRow">
      <w:rPr>
        <w:b/>
        <w:bCs/>
      </w:rPr>
      <w:tblPr/>
      <w:tcPr>
        <w:tcBorders>
          <w:top w:val="double" w:sz="4" w:space="0" w:color="373636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D6D6" w:themeFill="text1" w:themeFillTint="33"/>
      </w:tcPr>
    </w:tblStylePr>
    <w:tblStylePr w:type="band1Horz">
      <w:tblPr/>
      <w:tcPr>
        <w:shd w:val="clear" w:color="auto" w:fill="D7D6D6" w:themeFill="text1" w:themeFillTint="33"/>
      </w:tcPr>
    </w:tblStylePr>
  </w:style>
  <w:style w:type="table" w:customStyle="1" w:styleId="Stijl1">
    <w:name w:val="Stijl1"/>
    <w:basedOn w:val="Standaardtabel"/>
    <w:uiPriority w:val="99"/>
    <w:rsid w:val="005F36E3"/>
    <w:rPr>
      <w:rFonts w:ascii="FlandersArtSans-Regular" w:eastAsiaTheme="minorHAnsi" w:hAnsi="FlandersArtSans-Regular" w:cstheme="minorBidi"/>
      <w:sz w:val="22"/>
      <w:szCs w:val="22"/>
      <w:lang w:val="en-GB" w:eastAsia="en-US"/>
    </w:rPr>
    <w:tblPr/>
  </w:style>
  <w:style w:type="table" w:customStyle="1" w:styleId="TabelVO">
    <w:name w:val="Tabel VO"/>
    <w:basedOn w:val="Standaardtabel"/>
    <w:uiPriority w:val="99"/>
    <w:rsid w:val="005F36E3"/>
    <w:pPr>
      <w:jc w:val="center"/>
    </w:pPr>
    <w:rPr>
      <w:rFonts w:ascii="FlandersArtSans-Regular" w:eastAsiaTheme="minorHAnsi" w:hAnsi="FlandersArtSans-Regular" w:cstheme="minorBidi"/>
      <w:sz w:val="22"/>
      <w:szCs w:val="22"/>
      <w:lang w:val="en-GB" w:eastAsia="en-US"/>
    </w:rPr>
    <w:tblPr>
      <w:tblStyleRowBandSize w:val="2"/>
      <w:tblBorders>
        <w:top w:val="single" w:sz="8" w:space="0" w:color="9B9DA0"/>
        <w:left w:val="single" w:sz="8" w:space="0" w:color="9B9DA0"/>
        <w:bottom w:val="single" w:sz="8" w:space="0" w:color="9B9DA0"/>
        <w:right w:val="single" w:sz="8" w:space="0" w:color="9B9DA0"/>
        <w:insideH w:val="single" w:sz="8" w:space="0" w:color="9B9DA0"/>
        <w:insideV w:val="single" w:sz="8" w:space="0" w:color="9B9DA0"/>
      </w:tblBorders>
    </w:tblPr>
    <w:tcPr>
      <w:shd w:val="clear" w:color="auto" w:fill="F6F5F3" w:themeFill="background2"/>
      <w:vAlign w:val="center"/>
    </w:tcPr>
  </w:style>
  <w:style w:type="paragraph" w:customStyle="1" w:styleId="Voorbl1">
    <w:name w:val="Voorbl 1"/>
    <w:basedOn w:val="Titel"/>
    <w:link w:val="Voorbl1Char"/>
    <w:qFormat/>
    <w:rsid w:val="009B3F60"/>
    <w:pPr>
      <w:framePr w:wrap="auto" w:vAnchor="margin" w:yAlign="inline"/>
      <w:jc w:val="center"/>
    </w:pPr>
    <w:rPr>
      <w:color w:val="356297"/>
    </w:rPr>
  </w:style>
  <w:style w:type="character" w:customStyle="1" w:styleId="Voorbl1Char">
    <w:name w:val="Voorbl 1 Char"/>
    <w:basedOn w:val="TitelChar"/>
    <w:link w:val="Voorbl1"/>
    <w:rsid w:val="009B3F60"/>
    <w:rPr>
      <w:rFonts w:ascii="FlandersArtSans-Medium" w:eastAsiaTheme="majorEastAsia" w:hAnsi="FlandersArtSans-Medium" w:cstheme="majorBidi"/>
      <w:caps/>
      <w:color w:val="356297"/>
      <w:spacing w:val="5"/>
      <w:sz w:val="100"/>
      <w:szCs w:val="56"/>
      <w:u w:val="single" w:color="17465B"/>
      <w:lang w:eastAsia="en-US"/>
    </w:rPr>
  </w:style>
  <w:style w:type="paragraph" w:customStyle="1" w:styleId="Voorbl2">
    <w:name w:val="Voorbl 2"/>
    <w:basedOn w:val="Ondertitel"/>
    <w:link w:val="Voorbl2Char"/>
    <w:qFormat/>
    <w:rsid w:val="009B3F60"/>
    <w:rPr>
      <w:rFonts w:ascii="FlandersArtSans-Bold" w:hAnsi="FlandersArtSans-Bold"/>
      <w:color w:val="356297"/>
    </w:rPr>
  </w:style>
  <w:style w:type="character" w:customStyle="1" w:styleId="Voorbl2Char">
    <w:name w:val="Voorbl 2 Char"/>
    <w:basedOn w:val="OndertitelChar"/>
    <w:link w:val="Voorbl2"/>
    <w:rsid w:val="009B3F60"/>
    <w:rPr>
      <w:rFonts w:ascii="FlandersArtSans-Bold" w:eastAsiaTheme="minorHAnsi" w:hAnsi="FlandersArtSans-Bold" w:cstheme="minorBidi"/>
      <w:color w:val="356297"/>
      <w:sz w:val="52"/>
      <w:szCs w:val="30"/>
      <w:lang w:eastAsia="en-US"/>
    </w:rPr>
  </w:style>
  <w:style w:type="paragraph" w:customStyle="1" w:styleId="Basisalinea">
    <w:name w:val="[Basisalinea]"/>
    <w:basedOn w:val="Standaard"/>
    <w:uiPriority w:val="99"/>
    <w:rsid w:val="00334C49"/>
    <w:pPr>
      <w:autoSpaceDE w:val="0"/>
      <w:autoSpaceDN w:val="0"/>
      <w:adjustRightInd w:val="0"/>
      <w:spacing w:line="288" w:lineRule="auto"/>
      <w:contextualSpacing w:val="0"/>
      <w:textAlignment w:val="center"/>
    </w:pPr>
    <w:rPr>
      <w:rFonts w:ascii="MinionPro-Regular" w:eastAsia="FlandersArtSans-Regular" w:hAnsi="MinionPro-Regular" w:cs="MinionPro-Regular"/>
      <w:color w:val="000000"/>
      <w:sz w:val="24"/>
      <w:szCs w:val="24"/>
      <w:lang w:val="nl-NL" w:eastAsia="nl-BE"/>
    </w:rPr>
  </w:style>
  <w:style w:type="character" w:customStyle="1" w:styleId="Accent">
    <w:name w:val="Accent"/>
    <w:basedOn w:val="Standaardalinea-lettertype"/>
    <w:uiPriority w:val="2"/>
    <w:qFormat/>
    <w:rsid w:val="00D6157F"/>
    <w:rPr>
      <w:rFonts w:ascii="FlandersArtSans-Medium" w:hAnsi="FlandersArtSans-Medium"/>
    </w:rPr>
  </w:style>
  <w:style w:type="paragraph" w:customStyle="1" w:styleId="Opsomming">
    <w:name w:val="Opsomming"/>
    <w:basedOn w:val="Standaard"/>
    <w:link w:val="OpsommingChar"/>
    <w:uiPriority w:val="1"/>
    <w:rsid w:val="0081466E"/>
  </w:style>
  <w:style w:type="character" w:customStyle="1" w:styleId="OpsommingChar">
    <w:name w:val="Opsomming Char"/>
    <w:basedOn w:val="Standaardalinea-lettertype"/>
    <w:link w:val="Opsomming"/>
    <w:uiPriority w:val="1"/>
    <w:rsid w:val="0081466E"/>
    <w:rPr>
      <w:rFonts w:ascii="FlandersArtSans-Regular" w:eastAsiaTheme="minorHAnsi" w:hAnsi="FlandersArtSans-Regular" w:cstheme="minorBidi"/>
      <w:sz w:val="22"/>
      <w:szCs w:val="22"/>
      <w:lang w:eastAsia="en-US"/>
    </w:rPr>
  </w:style>
  <w:style w:type="numbering" w:customStyle="1" w:styleId="VO-bullets">
    <w:name w:val="VO-bullets"/>
    <w:uiPriority w:val="99"/>
    <w:rsid w:val="007D7401"/>
    <w:pPr>
      <w:numPr>
        <w:numId w:val="33"/>
      </w:numPr>
    </w:pPr>
  </w:style>
  <w:style w:type="numbering" w:customStyle="1" w:styleId="VO-nummering">
    <w:name w:val="VO-nummering"/>
    <w:uiPriority w:val="99"/>
    <w:rsid w:val="00183B69"/>
    <w:pPr>
      <w:numPr>
        <w:numId w:val="45"/>
      </w:numPr>
    </w:pPr>
  </w:style>
  <w:style w:type="paragraph" w:customStyle="1" w:styleId="paragraph">
    <w:name w:val="paragraph"/>
    <w:basedOn w:val="Standaard"/>
    <w:rsid w:val="00CB7607"/>
    <w:pPr>
      <w:spacing w:before="100" w:beforeAutospacing="1" w:after="100" w:afterAutospacing="1" w:line="240" w:lineRule="auto"/>
      <w:contextualSpacing w:val="0"/>
    </w:pPr>
    <w:rPr>
      <w:rFonts w:ascii="Times New Roman" w:eastAsia="Times New Roman" w:hAnsi="Times New Roman" w:cs="Times New Roman"/>
      <w:sz w:val="24"/>
      <w:szCs w:val="24"/>
      <w:lang w:eastAsia="nl-BE"/>
    </w:rPr>
  </w:style>
  <w:style w:type="character" w:customStyle="1" w:styleId="normaltextrun">
    <w:name w:val="normaltextrun"/>
    <w:basedOn w:val="Standaardalinea-lettertype"/>
    <w:rsid w:val="00CB7607"/>
  </w:style>
  <w:style w:type="character" w:customStyle="1" w:styleId="eop">
    <w:name w:val="eop"/>
    <w:basedOn w:val="Standaardalinea-lettertype"/>
    <w:rsid w:val="00CB7607"/>
  </w:style>
  <w:style w:type="character" w:customStyle="1" w:styleId="scxw59630825">
    <w:name w:val="scxw59630825"/>
    <w:basedOn w:val="Standaardalinea-lettertype"/>
    <w:rsid w:val="00CB760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004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5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85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488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649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963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65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331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840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03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05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92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glossaryDocument" Target="glossary/document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https://vlaamseoverheid.sharepoint.com/sites/Digitaal-Vlaanderen-Office-templates/OfficeTemplates/Wonen%20in%20Vlaanderen/1_Flanders_Art/Leeg_document_met_logo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4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3954338-4115-4412-9931-55731F7F13C4}"/>
      </w:docPartPr>
      <w:docPartBody>
        <w:p w:rsidR="00000000" w:rsidRDefault="007A1285">
          <w:r w:rsidRPr="001453F6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F348971C497A4F3BAF73A4AC15FC38E3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C5064C5-B87A-40CA-9518-E0C8B0725F43}"/>
      </w:docPartPr>
      <w:docPartBody>
        <w:p w:rsidR="00000000" w:rsidRDefault="007A1285" w:rsidP="007A1285">
          <w:pPr>
            <w:pStyle w:val="F348971C497A4F3BAF73A4AC15FC38E3"/>
          </w:pPr>
          <w:r w:rsidRPr="001453F6">
            <w:rPr>
              <w:rStyle w:val="Tekstvantijdelijkeaanduiding"/>
            </w:rPr>
            <w:t>Klik of tik om tekst in te voeren.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Flanders Art Sans">
    <w:altName w:val="Courier New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landersArtSans-Regular">
    <w:panose1 w:val="00000500000000000000"/>
    <w:charset w:val="00"/>
    <w:family w:val="auto"/>
    <w:pitch w:val="variable"/>
    <w:sig w:usb0="00000007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landers Art Serif">
    <w:altName w:val="Arial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landersArtSans-Bold">
    <w:panose1 w:val="00000800000000000000"/>
    <w:charset w:val="00"/>
    <w:family w:val="auto"/>
    <w:pitch w:val="variable"/>
    <w:sig w:usb0="00000007" w:usb1="00000000" w:usb2="00000000" w:usb3="00000000" w:csb0="00000093" w:csb1="00000000"/>
  </w:font>
  <w:font w:name="FlandersArtSans-Medium">
    <w:panose1 w:val="00000600000000000000"/>
    <w:charset w:val="00"/>
    <w:family w:val="auto"/>
    <w:pitch w:val="variable"/>
    <w:sig w:usb0="00000007" w:usb1="00000000" w:usb2="00000000" w:usb3="00000000" w:csb0="00000093" w:csb1="00000000"/>
  </w:font>
  <w:font w:name="FlandersArtSerif-Bold">
    <w:panose1 w:val="00000800000000000000"/>
    <w:charset w:val="00"/>
    <w:family w:val="auto"/>
    <w:pitch w:val="variable"/>
    <w:sig w:usb0="00000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landers Art Sans Medium">
    <w:altName w:val="Courier New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MinionPro-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1285"/>
    <w:rsid w:val="004232EB"/>
    <w:rsid w:val="007A12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nl-BE" w:eastAsia="nl-B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Tekstvantijdelijkeaanduiding">
    <w:name w:val="Placeholder Text"/>
    <w:basedOn w:val="Standaardalinea-lettertype"/>
    <w:uiPriority w:val="99"/>
    <w:semiHidden/>
    <w:rsid w:val="007A1285"/>
    <w:rPr>
      <w:color w:val="808080"/>
    </w:rPr>
  </w:style>
  <w:style w:type="paragraph" w:customStyle="1" w:styleId="B2DC49CC12D94B52845A2F1C7C3763AA">
    <w:name w:val="B2DC49CC12D94B52845A2F1C7C3763AA"/>
    <w:rsid w:val="007A1285"/>
    <w:pPr>
      <w:spacing w:after="0" w:line="270" w:lineRule="atLeast"/>
      <w:contextualSpacing/>
    </w:pPr>
    <w:rPr>
      <w:rFonts w:ascii="FlandersArtSans-Regular" w:eastAsiaTheme="minorHAnsi" w:hAnsi="FlandersArtSans-Regular"/>
      <w:lang w:eastAsia="en-US"/>
    </w:rPr>
  </w:style>
  <w:style w:type="paragraph" w:customStyle="1" w:styleId="F348971C497A4F3BAF73A4AC15FC38E3">
    <w:name w:val="F348971C497A4F3BAF73A4AC15FC38E3"/>
    <w:rsid w:val="007A128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Kantoorthema">
  <a:themeElements>
    <a:clrScheme name="Wonen In Vlaanderen">
      <a:dk1>
        <a:srgbClr val="373636"/>
      </a:dk1>
      <a:lt1>
        <a:sysClr val="window" lastClr="FFFFFF"/>
      </a:lt1>
      <a:dk2>
        <a:srgbClr val="356297"/>
      </a:dk2>
      <a:lt2>
        <a:srgbClr val="F6F5F3"/>
      </a:lt2>
      <a:accent1>
        <a:srgbClr val="5087C7"/>
      </a:accent1>
      <a:accent2>
        <a:srgbClr val="57B46E"/>
      </a:accent2>
      <a:accent3>
        <a:srgbClr val="88BD89"/>
      </a:accent3>
      <a:accent4>
        <a:srgbClr val="A7A63C"/>
      </a:accent4>
      <a:accent5>
        <a:srgbClr val="C2C343"/>
      </a:accent5>
      <a:accent6>
        <a:srgbClr val="C14584"/>
      </a:accent6>
      <a:hlink>
        <a:srgbClr val="5087C7"/>
      </a:hlink>
      <a:folHlink>
        <a:srgbClr val="3BA259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8D183E14B9E9340BCDFE9DE34A82E87" ma:contentTypeVersion="13" ma:contentTypeDescription="Een nieuw document maken." ma:contentTypeScope="" ma:versionID="aa7de5b4f6d1e4a8addb9a026ae02852">
  <xsd:schema xmlns:xsd="http://www.w3.org/2001/XMLSchema" xmlns:xs="http://www.w3.org/2001/XMLSchema" xmlns:p="http://schemas.microsoft.com/office/2006/metadata/properties" xmlns:ns2="d3188df9-fc0a-411e-aa6d-089a4b1b1b7f" xmlns:ns3="b646ba2c-5d6b-4dbe-848d-ffe408b4b53d" targetNamespace="http://schemas.microsoft.com/office/2006/metadata/properties" ma:root="true" ma:fieldsID="da43c0e43f3e458e2dbb8f91ad2fb3b0" ns2:_="" ns3:_="">
    <xsd:import namespace="d3188df9-fc0a-411e-aa6d-089a4b1b1b7f"/>
    <xsd:import namespace="b646ba2c-5d6b-4dbe-848d-ffe408b4b53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188df9-fc0a-411e-aa6d-089a4b1b1b7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Afbeeldingtags" ma:readOnly="false" ma:fieldId="{5cf76f15-5ced-4ddc-b409-7134ff3c332f}" ma:taxonomyMulti="true" ma:sspId="49ca8161-7180-459b-a0ef-1a71cf6ffea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0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646ba2c-5d6b-4dbe-848d-ffe408b4b53d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8ed6dc3a-7d7a-4bd7-b358-3d3697ab4a11}" ma:internalName="TaxCatchAll" ma:showField="CatchAllData" ma:web="b646ba2c-5d6b-4dbe-848d-ffe408b4b53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7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646ba2c-5d6b-4dbe-848d-ffe408b4b53d" xsi:nil="true"/>
    <lcf76f155ced4ddcb4097134ff3c332f xmlns="d3188df9-fc0a-411e-aa6d-089a4b1b1b7f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AB1E34-BE64-4919-AD5E-8F1ECADEBE7D}"/>
</file>

<file path=customXml/itemProps2.xml><?xml version="1.0" encoding="utf-8"?>
<ds:datastoreItem xmlns:ds="http://schemas.openxmlformats.org/officeDocument/2006/customXml" ds:itemID="{6BFB3208-F08C-4E6F-8B9E-EDBEE0ADAE7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1CC06AC-1BD5-4178-B818-A356D9086BAF}">
  <ds:schemaRefs>
    <ds:schemaRef ds:uri="http://schemas.microsoft.com/office/2006/metadata/properties"/>
    <ds:schemaRef ds:uri="http://schemas.microsoft.com/office/infopath/2007/PartnerControls"/>
    <ds:schemaRef ds:uri="eb33b5af-6302-42d1-8170-6fa42df6f9d2"/>
    <ds:schemaRef ds:uri="a77a77c5-8a8c-40d4-a106-47fc26a4f029"/>
  </ds:schemaRefs>
</ds:datastoreItem>
</file>

<file path=customXml/itemProps4.xml><?xml version="1.0" encoding="utf-8"?>
<ds:datastoreItem xmlns:ds="http://schemas.openxmlformats.org/officeDocument/2006/customXml" ds:itemID="{2F9325D3-B94E-401B-A02B-6EE36A4D68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Leeg_document_met_logo</Template>
  <TotalTime>26</TotalTime>
  <Pages>1</Pages>
  <Words>144</Words>
  <Characters>798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Vlaamse Overheid</Company>
  <LinksUpToDate>false</LinksUpToDate>
  <CharactersWithSpaces>941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Struyf, Els</dc:creator>
  <cp:lastModifiedBy>Aelbrecht Myriam</cp:lastModifiedBy>
  <cp:revision>37</cp:revision>
  <cp:lastPrinted>2023-07-07T07:16:00Z</cp:lastPrinted>
  <dcterms:created xsi:type="dcterms:W3CDTF">2023-07-18T11:48:00Z</dcterms:created>
  <dcterms:modified xsi:type="dcterms:W3CDTF">2023-07-18T13:05:00Z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0x01010058D183E14B9E9340BCDFE9DE34A82E87</vt:lpwstr>
  </property>
  <property fmtid="{D5CDD505-2E9C-101B-9397-08002B2CF9AE}" pid="3" name="Order">
    <vt:r8>100</vt:r8>
  </property>
  <property fmtid="{D5CDD505-2E9C-101B-9397-08002B2CF9AE}" pid="4" name="MediaServiceImageTags">
    <vt:lpwstr/>
  </property>
</Properties>
</file>