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Locked"/>
        <w:showingPlcHdr/>
        <w:picture/>
      </w:sdtPr>
      <w:sdtEndPr/>
      <w:sdtContent>
        <w:p w14:paraId="61D247BE" w14:textId="77777777" w:rsidR="00742D22" w:rsidRPr="009556D6" w:rsidRDefault="004A1B8B" w:rsidP="005F36E3">
          <w:pPr>
            <w:spacing w:line="240" w:lineRule="auto"/>
          </w:pPr>
          <w:r>
            <w:rPr>
              <w:noProof/>
              <w:lang w:eastAsia="nl-BE"/>
            </w:rPr>
            <w:drawing>
              <wp:anchor distT="0" distB="0" distL="114300" distR="114300" simplePos="0" relativeHeight="251658240" behindDoc="0" locked="0" layoutInCell="1" allowOverlap="1" wp14:anchorId="72B595BD" wp14:editId="3B3E6F84">
                <wp:simplePos x="0" y="0"/>
                <wp:positionH relativeFrom="column">
                  <wp:posOffset>-5080</wp:posOffset>
                </wp:positionH>
                <wp:positionV relativeFrom="paragraph">
                  <wp:posOffset>0</wp:posOffset>
                </wp:positionV>
                <wp:extent cx="1908000" cy="1440000"/>
                <wp:effectExtent l="0" t="0" r="0" b="825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5B173ADC" w14:textId="77777777" w:rsidR="003A219D" w:rsidRPr="001B2CC2" w:rsidRDefault="003A219D" w:rsidP="00D974F3">
      <w:pPr>
        <w:pStyle w:val="HOOFDTITEL"/>
        <w:spacing w:line="240" w:lineRule="auto"/>
        <w:rPr>
          <w:sz w:val="24"/>
          <w:szCs w:val="24"/>
        </w:rPr>
      </w:pPr>
      <w:r w:rsidRPr="003A219D">
        <w:t>BIJZONDER BESTEK VM/B 2017</w:t>
      </w:r>
      <w:r w:rsidR="0045723C">
        <w:t xml:space="preserve"> </w:t>
      </w:r>
      <w:r w:rsidR="001B2CC2">
        <w:br/>
      </w:r>
      <w:r w:rsidR="0045723C" w:rsidRPr="001B2CC2">
        <w:rPr>
          <w:sz w:val="24"/>
          <w:szCs w:val="24"/>
          <w:lang w:val="nl"/>
        </w:rPr>
        <w:t>voor opdrachten van werken afgesloten door sociale woonactoren</w:t>
      </w:r>
    </w:p>
    <w:p w14:paraId="2539E6E9" w14:textId="77777777" w:rsidR="003A219D" w:rsidRPr="001B2CC2" w:rsidRDefault="003A219D" w:rsidP="003A219D">
      <w:pPr>
        <w:rPr>
          <w:lang w:val="nl-NL"/>
        </w:rPr>
      </w:pPr>
      <w:r w:rsidRPr="003A219D">
        <w:rPr>
          <w:lang w:val="nl-NL"/>
        </w:rPr>
        <w:t xml:space="preserve">Bijzonder bestek nr. </w:t>
      </w:r>
      <w:r w:rsidRPr="00120F9C">
        <w:rPr>
          <w:lang w:val="nl-NL"/>
        </w:rPr>
        <w:fldChar w:fldCharType="begin">
          <w:ffData>
            <w:name w:val="Tekstvak1"/>
            <w:enabled/>
            <w:calcOnExit w:val="0"/>
            <w:textInput/>
          </w:ffData>
        </w:fldChar>
      </w:r>
      <w:r w:rsidRPr="00120F9C">
        <w:instrText xml:space="preserve"> FORMTEXT </w:instrText>
      </w:r>
      <w:r w:rsidRPr="00120F9C">
        <w:rPr>
          <w:lang w:val="nl-NL"/>
        </w:rPr>
      </w:r>
      <w:r w:rsidRPr="00120F9C">
        <w:rPr>
          <w:lang w:val="nl-NL"/>
        </w:rPr>
        <w:fldChar w:fldCharType="separate"/>
      </w:r>
      <w:r w:rsidRPr="00120F9C">
        <w:t> </w:t>
      </w:r>
      <w:r w:rsidRPr="00120F9C">
        <w:t> </w:t>
      </w:r>
      <w:r w:rsidRPr="00120F9C">
        <w:t> </w:t>
      </w:r>
      <w:r w:rsidRPr="00120F9C">
        <w:t> </w:t>
      </w:r>
      <w:r w:rsidRPr="00120F9C">
        <w:t> </w:t>
      </w:r>
      <w:r w:rsidRPr="00120F9C">
        <w:fldChar w:fldCharType="end"/>
      </w:r>
    </w:p>
    <w:p w14:paraId="395C3C15" w14:textId="77777777" w:rsidR="003A219D" w:rsidRPr="003A219D" w:rsidRDefault="003A219D" w:rsidP="006B2479">
      <w:pPr>
        <w:pStyle w:val="Kop1"/>
        <w:numPr>
          <w:ilvl w:val="0"/>
          <w:numId w:val="0"/>
        </w:numPr>
        <w:ind w:left="432" w:hanging="432"/>
        <w:rPr>
          <w:lang w:val="nl"/>
        </w:rPr>
      </w:pPr>
      <w:r w:rsidRPr="003A219D">
        <w:rPr>
          <w:lang w:val="nl"/>
        </w:rPr>
        <w:t>INLEIDING</w:t>
      </w:r>
    </w:p>
    <w:p w14:paraId="2279B764" w14:textId="77777777" w:rsidR="00373D8B" w:rsidRDefault="00373D8B" w:rsidP="00373D8B">
      <w:pPr>
        <w:rPr>
          <w:rFonts w:asciiTheme="minorHAnsi" w:hAnsiTheme="minorHAnsi"/>
        </w:rPr>
      </w:pPr>
      <w:r>
        <w:t xml:space="preserve">Dit bijzonder bestek geldt integraal bij overheidsopdrachten van werken door sociale woonactoren, de sociale huisvestingsmaatschappijen (SHM’s) in het bijzonder. De Vlaamse Maatschappij voor Sociaal Wonen (VMSW), Havenlaan 88 bus 94, 1000 Brussel, bewaakt of hun woonprojecten voldoen aan de geldende technische normen en adviseert hen hierover. Daarnaast adviseert de VMSW bij de plaatsing en uitvoering van overheidsopdrachten van werken. De VMSW financiert de woonprojecten en beheert de financiële middelen van SHM’s. In hun naam betaalt de VMSW ook aannemers. </w:t>
      </w:r>
    </w:p>
    <w:p w14:paraId="327D2EED" w14:textId="77777777" w:rsidR="00373D8B" w:rsidRDefault="00373D8B" w:rsidP="00373D8B"/>
    <w:p w14:paraId="077E0B66" w14:textId="77777777" w:rsidR="00373D8B" w:rsidRDefault="00373D8B" w:rsidP="00373D8B">
      <w:r>
        <w:t xml:space="preserve">Het bestek bestaat uit drie delen: </w:t>
      </w:r>
    </w:p>
    <w:p w14:paraId="0987FE9B" w14:textId="77777777" w:rsidR="00373D8B" w:rsidRDefault="00373D8B" w:rsidP="00EB4D26">
      <w:pPr>
        <w:pStyle w:val="Lijstalinea"/>
        <w:numPr>
          <w:ilvl w:val="0"/>
          <w:numId w:val="27"/>
        </w:numPr>
        <w:spacing w:line="240" w:lineRule="auto"/>
        <w:contextualSpacing w:val="0"/>
      </w:pPr>
      <w:r>
        <w:t xml:space="preserve">In te vullen per opdracht: bevat administratieve informatie, inclusief het offerteformulier I 2017. </w:t>
      </w:r>
    </w:p>
    <w:p w14:paraId="413F3CC7" w14:textId="77777777" w:rsidR="00373D8B" w:rsidRDefault="00373D8B" w:rsidP="00EB4D26">
      <w:pPr>
        <w:pStyle w:val="Lijstalinea"/>
        <w:numPr>
          <w:ilvl w:val="0"/>
          <w:numId w:val="27"/>
        </w:numPr>
        <w:spacing w:line="240" w:lineRule="auto"/>
        <w:contextualSpacing w:val="0"/>
      </w:pPr>
      <w:r>
        <w:t>Toegelaten aanvullingen op de bepalingen van het Koninklijk Besluit van 14 januari 2013, gewijzigd bij het Koninklijk Besluit van 22 juni 2017 (algemene uitvoeringsregels overheidsopdrachten). Deze zijn nodig voor de bijzondere eisen van de opdracht.</w:t>
      </w:r>
    </w:p>
    <w:p w14:paraId="320B682C" w14:textId="77777777" w:rsidR="00373D8B" w:rsidRDefault="00373D8B" w:rsidP="00EB4D26">
      <w:pPr>
        <w:pStyle w:val="Lijstalinea"/>
        <w:numPr>
          <w:ilvl w:val="0"/>
          <w:numId w:val="27"/>
        </w:numPr>
        <w:spacing w:line="240" w:lineRule="auto"/>
        <w:contextualSpacing w:val="0"/>
      </w:pPr>
      <w:r>
        <w:t>Praktische informatie over de vorm en inhoud van de offerte.</w:t>
      </w:r>
    </w:p>
    <w:p w14:paraId="7AA83D91" w14:textId="77777777" w:rsidR="00373D8B" w:rsidRDefault="00373D8B" w:rsidP="00373D8B">
      <w:r>
        <w:t xml:space="preserve"> </w:t>
      </w:r>
    </w:p>
    <w:p w14:paraId="234EDEDC" w14:textId="77777777" w:rsidR="00373D8B" w:rsidRDefault="00373D8B" w:rsidP="00373D8B">
      <w:r>
        <w:t xml:space="preserve">Belangrijke aandachtspunten: </w:t>
      </w:r>
    </w:p>
    <w:p w14:paraId="23C86914" w14:textId="77777777" w:rsidR="00373D8B" w:rsidRDefault="00373D8B" w:rsidP="00EB4D26">
      <w:pPr>
        <w:pStyle w:val="Lijstalinea"/>
        <w:numPr>
          <w:ilvl w:val="0"/>
          <w:numId w:val="28"/>
        </w:numPr>
        <w:spacing w:line="240" w:lineRule="auto"/>
        <w:contextualSpacing w:val="0"/>
      </w:pPr>
      <w:r>
        <w:t xml:space="preserve">De artikels in deel 2 van het bestek gelden voor opdrachtbedragen vanaf 30.000 euro, met uitzondering van ‘borgtocht’ en ‘prijsherziening’. </w:t>
      </w:r>
    </w:p>
    <w:p w14:paraId="5A73DEDC" w14:textId="77777777" w:rsidR="00373D8B" w:rsidRDefault="00373D8B" w:rsidP="00EB4D26">
      <w:pPr>
        <w:pStyle w:val="Lijstalinea"/>
        <w:numPr>
          <w:ilvl w:val="0"/>
          <w:numId w:val="28"/>
        </w:numPr>
        <w:spacing w:line="240" w:lineRule="auto"/>
        <w:contextualSpacing w:val="0"/>
      </w:pPr>
      <w:r>
        <w:t xml:space="preserve">Alle vermelde bedragen zijn bedragen zonder btw. </w:t>
      </w:r>
    </w:p>
    <w:p w14:paraId="2A397969" w14:textId="77777777" w:rsidR="00373D8B" w:rsidRDefault="00373D8B" w:rsidP="00373D8B"/>
    <w:p w14:paraId="79F382AA" w14:textId="77777777" w:rsidR="00373D8B" w:rsidRDefault="00373D8B" w:rsidP="00373D8B">
      <w:r>
        <w:t>Door een offerte in te dienen, ziet de inschrijver ervan af om bepalingen of voorwaarden in te roepen die afwijken van het bijzonder bestek VM/B 2017.</w:t>
      </w:r>
    </w:p>
    <w:p w14:paraId="0DE8A594" w14:textId="77777777" w:rsidR="003A219D" w:rsidRPr="003A219D" w:rsidRDefault="003A219D" w:rsidP="00EC15D0">
      <w:pPr>
        <w:pStyle w:val="Kop1"/>
        <w:rPr>
          <w:lang w:val="nl-NL"/>
        </w:rPr>
      </w:pPr>
      <w:r w:rsidRPr="003A219D">
        <w:rPr>
          <w:lang w:val="nl"/>
        </w:rPr>
        <w:br w:type="page"/>
      </w:r>
      <w:r w:rsidRPr="00EC15D0">
        <w:lastRenderedPageBreak/>
        <w:t>EERSTE</w:t>
      </w:r>
      <w:r w:rsidRPr="003A219D">
        <w:rPr>
          <w:lang w:val="nl-NL"/>
        </w:rPr>
        <w:t xml:space="preserve"> DEEL</w:t>
      </w:r>
    </w:p>
    <w:p w14:paraId="3124CEF2" w14:textId="77777777" w:rsidR="003A219D" w:rsidRPr="003A219D" w:rsidRDefault="00C94E93" w:rsidP="003A219D">
      <w:pPr>
        <w:rPr>
          <w:bCs/>
          <w:i/>
          <w:lang w:val="nl-NL"/>
        </w:rPr>
      </w:pPr>
      <w:r>
        <w:rPr>
          <w:bCs/>
          <w:i/>
          <w:lang w:val="nl-NL"/>
        </w:rPr>
        <w:t>Bij dit eerste deel van het bestek vindt u het offerteformulier I 2017. De inschrijver moet de I 2017 invullen en bij zijn offerte voegen.</w:t>
      </w:r>
    </w:p>
    <w:p w14:paraId="6C23EBE2" w14:textId="77777777" w:rsidR="003A219D" w:rsidRPr="003A219D" w:rsidRDefault="003A219D" w:rsidP="003A219D">
      <w:pPr>
        <w:rPr>
          <w:bCs/>
          <w:i/>
          <w:lang w:val="nl-NL"/>
        </w:rPr>
      </w:pPr>
    </w:p>
    <w:p w14:paraId="391D325D" w14:textId="5D1F1E4D" w:rsidR="003A219D" w:rsidRPr="003A219D" w:rsidRDefault="008E78F8" w:rsidP="003A219D">
      <w:pPr>
        <w:pStyle w:val="Kop2"/>
        <w:rPr>
          <w:lang w:val="nl-NL"/>
        </w:rPr>
      </w:pPr>
      <w:r>
        <w:rPr>
          <w:lang w:val="nl-NL"/>
        </w:rPr>
        <w:t>omschrijving</w:t>
      </w:r>
      <w:r w:rsidR="003A219D" w:rsidRPr="003A219D">
        <w:rPr>
          <w:lang w:val="nl-NL"/>
        </w:rPr>
        <w:t xml:space="preserve"> VAN DE OPDRACHT(EN)</w:t>
      </w:r>
    </w:p>
    <w:p w14:paraId="3021FDF7" w14:textId="12EFAC00" w:rsidR="003A219D" w:rsidRDefault="0080225F" w:rsidP="003A219D">
      <w:pPr>
        <w:rPr>
          <w:lang w:val="nl-NL"/>
        </w:rPr>
      </w:pPr>
      <w:r w:rsidRPr="003A219D">
        <w:rPr>
          <w:lang w:val="nl-NL"/>
        </w:rPr>
        <w:t xml:space="preserve">De opdracht(en) </w:t>
      </w:r>
      <w:r w:rsidR="00C94E93">
        <w:rPr>
          <w:lang w:val="nl-NL"/>
        </w:rPr>
        <w:t>gaat/gaan over</w:t>
      </w:r>
      <w:r w:rsidR="001B4936">
        <w:rPr>
          <w:lang w:val="nl-NL"/>
        </w:rPr>
        <w:t xml:space="preserve"> </w:t>
      </w:r>
      <w:r w:rsidR="001B4936" w:rsidRPr="003A219D">
        <w:rPr>
          <w:lang w:val="nl-NL"/>
        </w:rPr>
        <w:fldChar w:fldCharType="begin">
          <w:ffData>
            <w:name w:val="Tekstvak3"/>
            <w:enabled/>
            <w:calcOnExit w:val="0"/>
            <w:textInput/>
          </w:ffData>
        </w:fldChar>
      </w:r>
      <w:r w:rsidR="001B4936" w:rsidRPr="003A219D">
        <w:rPr>
          <w:lang w:val="nl-NL"/>
        </w:rPr>
        <w:instrText xml:space="preserve"> FORMTEXT </w:instrText>
      </w:r>
      <w:r w:rsidR="001B4936" w:rsidRPr="003A219D">
        <w:rPr>
          <w:lang w:val="nl-NL"/>
        </w:rPr>
      </w:r>
      <w:r w:rsidR="001B4936" w:rsidRPr="003A219D">
        <w:rPr>
          <w:lang w:val="nl-NL"/>
        </w:rPr>
        <w:fldChar w:fldCharType="separate"/>
      </w:r>
      <w:r w:rsidR="001B4936" w:rsidRPr="003A219D">
        <w:rPr>
          <w:lang w:val="nl-NL"/>
        </w:rPr>
        <w:t> </w:t>
      </w:r>
      <w:r w:rsidR="001B4936" w:rsidRPr="003A219D">
        <w:rPr>
          <w:lang w:val="nl-NL"/>
        </w:rPr>
        <w:t> </w:t>
      </w:r>
      <w:r w:rsidR="001B4936" w:rsidRPr="003A219D">
        <w:rPr>
          <w:lang w:val="nl-NL"/>
        </w:rPr>
        <w:t> </w:t>
      </w:r>
      <w:r w:rsidR="001B4936" w:rsidRPr="003A219D">
        <w:rPr>
          <w:lang w:val="nl-NL"/>
        </w:rPr>
        <w:t> </w:t>
      </w:r>
      <w:r w:rsidR="001B4936" w:rsidRPr="003A219D">
        <w:rPr>
          <w:lang w:val="nl-NL"/>
        </w:rPr>
        <w:t> </w:t>
      </w:r>
      <w:r w:rsidR="001B4936" w:rsidRPr="003A219D">
        <w:fldChar w:fldCharType="end"/>
      </w:r>
      <w:r>
        <w:t>.</w:t>
      </w:r>
      <w:r>
        <w:rPr>
          <w:rStyle w:val="Voetnootmarkering"/>
        </w:rPr>
        <w:footnoteReference w:id="1"/>
      </w:r>
    </w:p>
    <w:p w14:paraId="2318C0F4" w14:textId="77777777" w:rsidR="0080225F" w:rsidRPr="003A219D" w:rsidRDefault="0080225F" w:rsidP="003A219D">
      <w:pPr>
        <w:rPr>
          <w:lang w:val="nl-NL"/>
        </w:rPr>
      </w:pPr>
    </w:p>
    <w:p w14:paraId="07AF0A6A" w14:textId="172C931C" w:rsidR="003A219D" w:rsidRDefault="003A219D" w:rsidP="003A219D">
      <w:pPr>
        <w:rPr>
          <w:lang w:val="nl-NL"/>
        </w:rPr>
      </w:pPr>
      <w:r w:rsidRPr="003A219D">
        <w:rPr>
          <w:lang w:val="nl-NL"/>
        </w:rPr>
        <w:t xml:space="preserve">Plaats van uitvoering: </w:t>
      </w:r>
      <w:r w:rsidR="008E142B">
        <w:rPr>
          <w:lang w:val="nl-NL"/>
        </w:rPr>
        <w:t>s</w:t>
      </w:r>
      <w:r w:rsidRPr="003A219D">
        <w:rPr>
          <w:lang w:val="nl-NL"/>
        </w:rPr>
        <w:t xml:space="preserve">traat/wijk: </w:t>
      </w:r>
      <w:bookmarkStart w:id="0" w:name="Tekstvak3"/>
      <w:r w:rsidRPr="003A219D">
        <w:rPr>
          <w:lang w:val="nl-NL"/>
        </w:rPr>
        <w:fldChar w:fldCharType="begin">
          <w:ffData>
            <w:name w:val="Tekstvak3"/>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0"/>
      <w:r w:rsidRPr="003A219D">
        <w:rPr>
          <w:lang w:val="nl-NL"/>
        </w:rPr>
        <w:t xml:space="preserve"> </w:t>
      </w:r>
      <w:r w:rsidR="008E142B">
        <w:rPr>
          <w:lang w:val="nl-NL"/>
        </w:rPr>
        <w:t>in</w:t>
      </w:r>
      <w:r w:rsidRPr="003A219D">
        <w:rPr>
          <w:lang w:val="nl-NL"/>
        </w:rPr>
        <w:t xml:space="preserve"> </w:t>
      </w:r>
      <w:bookmarkStart w:id="1" w:name="Tekstvak4"/>
      <w:r w:rsidRPr="003A219D">
        <w:rPr>
          <w:lang w:val="nl-NL"/>
        </w:rPr>
        <w:fldChar w:fldCharType="begin">
          <w:ffData>
            <w:name w:val="Tekstvak4"/>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1"/>
      <w:r w:rsidRPr="003A219D">
        <w:rPr>
          <w:lang w:val="nl-NL"/>
        </w:rPr>
        <w:t>.</w:t>
      </w:r>
    </w:p>
    <w:p w14:paraId="2414586A" w14:textId="61139AAD" w:rsidR="007C6444" w:rsidRDefault="007C6444" w:rsidP="003A219D">
      <w:pPr>
        <w:rPr>
          <w:lang w:val="nl-NL"/>
        </w:rPr>
      </w:pPr>
    </w:p>
    <w:p w14:paraId="4821C127" w14:textId="1A8AE5AA" w:rsidR="007C6444" w:rsidRDefault="007C6444" w:rsidP="003A219D">
      <w:pPr>
        <w:rPr>
          <w:lang w:val="nl-NL"/>
        </w:rPr>
      </w:pPr>
      <w:r>
        <w:rPr>
          <w:lang w:val="nl-NL"/>
        </w:rPr>
        <w:t xml:space="preserve">De aanbestedende </w:t>
      </w:r>
      <w:r w:rsidRPr="003A219D">
        <w:rPr>
          <w:lang w:val="nl-NL"/>
        </w:rPr>
        <w:t xml:space="preserve">overheid behoudt zich het recht voor soortgelijke werken te </w:t>
      </w:r>
      <w:r w:rsidRPr="00EB4D26">
        <w:rPr>
          <w:rStyle w:val="Accent"/>
        </w:rPr>
        <w:t>herhalen bij onderhandelingsprocedure zonder voorafgaande bekendmaking</w:t>
      </w:r>
      <w:r w:rsidRPr="003A219D">
        <w:rPr>
          <w:lang w:val="nl-NL"/>
        </w:rPr>
        <w:t xml:space="preserve"> (art. 42, §1, 2</w:t>
      </w:r>
      <w:r>
        <w:rPr>
          <w:lang w:val="nl-NL"/>
        </w:rPr>
        <w:t xml:space="preserve">° </w:t>
      </w:r>
      <w:r w:rsidRPr="003A219D">
        <w:rPr>
          <w:lang w:val="nl-NL"/>
        </w:rPr>
        <w:t xml:space="preserve">van de wet van 17 juni 2016), dit voor een maximum van </w:t>
      </w:r>
      <w:r w:rsidRPr="003A219D">
        <w:rPr>
          <w:lang w:val="nl-NL"/>
        </w:rPr>
        <w:fldChar w:fldCharType="begin">
          <w:ffData>
            <w:name w:val=""/>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t xml:space="preserve"> </w:t>
      </w:r>
      <w:r w:rsidRPr="003A219D">
        <w:rPr>
          <w:lang w:val="nl-NL"/>
        </w:rPr>
        <w:t>euro, al dan niet te gunnen in verschillende fasen</w:t>
      </w:r>
      <w:r>
        <w:rPr>
          <w:lang w:val="nl-NL"/>
        </w:rPr>
        <w:t>.</w:t>
      </w:r>
      <w:r>
        <w:rPr>
          <w:rStyle w:val="Voetnootmarkering"/>
          <w:lang w:val="nl-NL"/>
        </w:rPr>
        <w:footnoteReference w:id="2"/>
      </w:r>
    </w:p>
    <w:p w14:paraId="19941139" w14:textId="77777777" w:rsidR="003A219D" w:rsidRPr="003A219D" w:rsidRDefault="003A219D" w:rsidP="003A219D">
      <w:pPr>
        <w:rPr>
          <w:lang w:val="nl-NL"/>
        </w:rPr>
      </w:pPr>
    </w:p>
    <w:p w14:paraId="6065682F" w14:textId="77777777" w:rsidR="003A219D" w:rsidRDefault="003A219D" w:rsidP="003A219D">
      <w:pPr>
        <w:pStyle w:val="Kop2"/>
        <w:rPr>
          <w:lang w:val="nl-NL"/>
        </w:rPr>
      </w:pPr>
      <w:r w:rsidRPr="003A219D">
        <w:rPr>
          <w:lang w:val="nl-NL"/>
        </w:rPr>
        <w:t xml:space="preserve">de </w:t>
      </w:r>
      <w:r w:rsidR="001A04A2">
        <w:rPr>
          <w:lang w:val="nl-NL"/>
        </w:rPr>
        <w:t>aanbestedende overheid</w:t>
      </w:r>
    </w:p>
    <w:p w14:paraId="2D5AC0EC" w14:textId="77777777" w:rsidR="001F2B95" w:rsidRDefault="002E05A3" w:rsidP="0082491B">
      <w:pPr>
        <w:pStyle w:val="Lijstalinea"/>
        <w:numPr>
          <w:ilvl w:val="0"/>
          <w:numId w:val="20"/>
        </w:numPr>
      </w:pPr>
      <w:r>
        <w:rPr>
          <w:lang w:val="nl-NL"/>
        </w:rPr>
        <w:t>Naam</w:t>
      </w:r>
      <w:r w:rsidR="001A04A2">
        <w:rPr>
          <w:lang w:val="nl-NL"/>
        </w:rPr>
        <w:t xml:space="preserve"> en rechtsvorm</w:t>
      </w:r>
      <w:r>
        <w:rPr>
          <w:lang w:val="nl-NL"/>
        </w:rPr>
        <w:t xml:space="preserve">: </w:t>
      </w:r>
      <w:r w:rsidR="00A054DC" w:rsidRPr="003A219D">
        <w:rPr>
          <w:lang w:val="nl-NL"/>
        </w:rPr>
        <w:fldChar w:fldCharType="begin">
          <w:ffData>
            <w:name w:val="Tekstvak3"/>
            <w:enabled/>
            <w:calcOnExit w:val="0"/>
            <w:textInput/>
          </w:ffData>
        </w:fldChar>
      </w:r>
      <w:r w:rsidR="00A054DC" w:rsidRPr="00A054DC">
        <w:rPr>
          <w:lang w:val="nl-NL"/>
        </w:rPr>
        <w:instrText xml:space="preserve"> FORMTEXT </w:instrText>
      </w:r>
      <w:r w:rsidR="00A054DC" w:rsidRPr="003A219D">
        <w:rPr>
          <w:lang w:val="nl-NL"/>
        </w:rPr>
      </w:r>
      <w:r w:rsidR="00A054DC" w:rsidRPr="003A219D">
        <w:rPr>
          <w:lang w:val="nl-NL"/>
        </w:rPr>
        <w:fldChar w:fldCharType="separate"/>
      </w:r>
      <w:r w:rsidR="00A054DC" w:rsidRPr="003A219D">
        <w:rPr>
          <w:lang w:val="nl-NL"/>
        </w:rPr>
        <w:t> </w:t>
      </w:r>
      <w:r w:rsidR="00A054DC" w:rsidRPr="003A219D">
        <w:rPr>
          <w:lang w:val="nl-NL"/>
        </w:rPr>
        <w:t> </w:t>
      </w:r>
      <w:r w:rsidR="00A054DC" w:rsidRPr="003A219D">
        <w:rPr>
          <w:lang w:val="nl-NL"/>
        </w:rPr>
        <w:t> </w:t>
      </w:r>
      <w:r w:rsidR="00A054DC" w:rsidRPr="003A219D">
        <w:rPr>
          <w:lang w:val="nl-NL"/>
        </w:rPr>
        <w:t> </w:t>
      </w:r>
      <w:r w:rsidR="00A054DC" w:rsidRPr="003A219D">
        <w:rPr>
          <w:lang w:val="nl-NL"/>
        </w:rPr>
        <w:t> </w:t>
      </w:r>
      <w:r w:rsidR="00A054DC" w:rsidRPr="003A219D">
        <w:fldChar w:fldCharType="end"/>
      </w:r>
    </w:p>
    <w:p w14:paraId="0DA7DC27" w14:textId="77777777" w:rsidR="0036622B" w:rsidRDefault="0036622B" w:rsidP="0082491B">
      <w:pPr>
        <w:pStyle w:val="Lijstalinea"/>
        <w:numPr>
          <w:ilvl w:val="0"/>
          <w:numId w:val="20"/>
        </w:numPr>
      </w:pPr>
      <w:r>
        <w:t xml:space="preserve">Maatschappelijke zetel: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7BB58367" w14:textId="77777777" w:rsidR="0036622B" w:rsidRDefault="0036622B" w:rsidP="0082491B">
      <w:pPr>
        <w:pStyle w:val="Lijstalinea"/>
        <w:numPr>
          <w:ilvl w:val="0"/>
          <w:numId w:val="20"/>
        </w:numPr>
      </w:pPr>
      <w:r>
        <w:t xml:space="preserve">Telefoon: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7D7F124E" w14:textId="77777777" w:rsidR="0036622B" w:rsidRDefault="0036622B" w:rsidP="0082491B">
      <w:pPr>
        <w:pStyle w:val="Lijstalinea"/>
        <w:numPr>
          <w:ilvl w:val="0"/>
          <w:numId w:val="20"/>
        </w:numPr>
      </w:pPr>
      <w:r>
        <w:t xml:space="preserve">E-mailadres: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0EEE3F56" w14:textId="24119BEE" w:rsidR="00A054DC" w:rsidRDefault="00A054DC" w:rsidP="001F2B95">
      <w:pPr>
        <w:rPr>
          <w:lang w:val="nl-NL"/>
        </w:rPr>
      </w:pPr>
    </w:p>
    <w:p w14:paraId="5297AE36" w14:textId="6857269E" w:rsidR="003F55C1" w:rsidRPr="001F2B95" w:rsidRDefault="003F55C1" w:rsidP="001F2B95">
      <w:pPr>
        <w:rPr>
          <w:lang w:val="nl-NL"/>
        </w:rPr>
      </w:pPr>
      <w:r w:rsidRPr="003F55C1">
        <w:rPr>
          <w:lang w:val="nl-NL"/>
        </w:rPr>
        <w:t>De inschrijver aanvaardt dat – in het kader van de voorgenomen reorganisatie van de sociale huisvestingssector en de in dit kader beoogde totstandkoming van woonmaatschappijen – (i) de huidige overheidsopdracht door de opdrachtgever kan worden overgedragen, aan een nieuwe of hervormde entiteit die de opdracht van de opdrachtgever overneemt zonder dat de toestemming voor deze overdracht vanwege de inschrijver vereist is en dat (ii) die overdracht geen aanleiding kan geven tot enige vordering vanwege de inschrijver tot compensatie of aanpassing van de voorwaarden van de opdracht.</w:t>
      </w:r>
    </w:p>
    <w:p w14:paraId="6500899A" w14:textId="77777777" w:rsidR="003A219D" w:rsidRPr="003A219D" w:rsidRDefault="003A219D" w:rsidP="003A219D">
      <w:pPr>
        <w:pStyle w:val="Kop2"/>
        <w:rPr>
          <w:lang w:val="nl-NL"/>
        </w:rPr>
      </w:pPr>
      <w:r w:rsidRPr="003A219D">
        <w:rPr>
          <w:lang w:val="nl-NL"/>
        </w:rPr>
        <w:t>ONTWERPER(S)</w:t>
      </w:r>
    </w:p>
    <w:p w14:paraId="60ABBE19" w14:textId="77777777" w:rsidR="0036622B" w:rsidRDefault="0036622B" w:rsidP="0082491B">
      <w:pPr>
        <w:pStyle w:val="Lijstalinea"/>
        <w:numPr>
          <w:ilvl w:val="0"/>
          <w:numId w:val="20"/>
        </w:numPr>
      </w:pPr>
      <w:bookmarkStart w:id="2" w:name="Tekstvak8"/>
      <w:r>
        <w:rPr>
          <w:lang w:val="nl-NL"/>
        </w:rPr>
        <w:t xml:space="preserve">Naam: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37A8A72A" w14:textId="77777777" w:rsidR="0036622B" w:rsidRDefault="0036622B" w:rsidP="0082491B">
      <w:pPr>
        <w:pStyle w:val="Lijstalinea"/>
        <w:numPr>
          <w:ilvl w:val="0"/>
          <w:numId w:val="20"/>
        </w:numPr>
      </w:pPr>
      <w:r>
        <w:t xml:space="preserve">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5C21C72E" w14:textId="77777777" w:rsidR="0036622B" w:rsidRDefault="0036622B" w:rsidP="0082491B">
      <w:pPr>
        <w:pStyle w:val="Lijstalinea"/>
        <w:numPr>
          <w:ilvl w:val="0"/>
          <w:numId w:val="20"/>
        </w:numPr>
      </w:pPr>
      <w:r>
        <w:t xml:space="preserve">Telefoon: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16E31025" w14:textId="77777777" w:rsidR="0036622B" w:rsidRDefault="0036622B" w:rsidP="0082491B">
      <w:pPr>
        <w:pStyle w:val="Lijstalinea"/>
        <w:numPr>
          <w:ilvl w:val="0"/>
          <w:numId w:val="20"/>
        </w:numPr>
      </w:pPr>
      <w:r>
        <w:t xml:space="preserve">E-mailadres: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1FEF2C84" w14:textId="77777777" w:rsidR="00A054DC" w:rsidRPr="003A219D" w:rsidRDefault="00A054DC" w:rsidP="003A219D"/>
    <w:bookmarkEnd w:id="2"/>
    <w:p w14:paraId="358B8BF6" w14:textId="77777777" w:rsidR="003A219D" w:rsidRPr="003A219D" w:rsidRDefault="003A219D" w:rsidP="003A219D">
      <w:pPr>
        <w:pStyle w:val="Kop2"/>
        <w:rPr>
          <w:lang w:val="nl-NL"/>
        </w:rPr>
      </w:pPr>
      <w:r w:rsidRPr="003A219D">
        <w:rPr>
          <w:lang w:val="nl-NL"/>
        </w:rPr>
        <w:t>PLAATSING VAN DE OPDRACHT(EN)</w:t>
      </w:r>
    </w:p>
    <w:p w14:paraId="45852533" w14:textId="77777777" w:rsidR="003A219D" w:rsidRPr="003A219D" w:rsidRDefault="001A04A2" w:rsidP="003A219D">
      <w:pPr>
        <w:rPr>
          <w:lang w:val="nl-NL"/>
        </w:rPr>
      </w:pPr>
      <w:r>
        <w:rPr>
          <w:lang w:val="nl-NL"/>
        </w:rPr>
        <w:t>De aanbestedende overheid plaatst de overeenkomst volgens een:</w:t>
      </w:r>
    </w:p>
    <w:p w14:paraId="1FF0DE49" w14:textId="77777777" w:rsidR="003A219D" w:rsidRPr="004E5DEA" w:rsidRDefault="00521F91" w:rsidP="004E5DEA">
      <w:pPr>
        <w:tabs>
          <w:tab w:val="left" w:pos="284"/>
        </w:tabs>
        <w:rPr>
          <w:lang w:val="nl-NL"/>
        </w:rPr>
      </w:pPr>
      <w:sdt>
        <w:sdtPr>
          <w:rPr>
            <w:lang w:val="nl-NL"/>
          </w:rPr>
          <w:id w:val="1425063697"/>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Pr>
          <w:lang w:val="nl-NL"/>
        </w:rPr>
        <w:tab/>
      </w:r>
      <w:r w:rsidR="003A219D" w:rsidRPr="004E5DEA">
        <w:rPr>
          <w:lang w:val="nl-NL"/>
        </w:rPr>
        <w:t>openbare procedure</w:t>
      </w:r>
    </w:p>
    <w:p w14:paraId="768C584E" w14:textId="77777777" w:rsidR="003A219D" w:rsidRPr="004E5DEA" w:rsidRDefault="00521F91" w:rsidP="004E5DEA">
      <w:pPr>
        <w:tabs>
          <w:tab w:val="left" w:pos="284"/>
        </w:tabs>
        <w:rPr>
          <w:lang w:val="nl-NL"/>
        </w:rPr>
      </w:pPr>
      <w:sdt>
        <w:sdtPr>
          <w:rPr>
            <w:lang w:val="nl-NL"/>
          </w:rPr>
          <w:id w:val="390770245"/>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A219D" w:rsidRPr="004E5DEA">
        <w:rPr>
          <w:lang w:val="nl-NL"/>
        </w:rPr>
        <w:t>niet-openbare procedure</w:t>
      </w:r>
    </w:p>
    <w:p w14:paraId="0124949D" w14:textId="77777777" w:rsidR="001A04A2" w:rsidRPr="004E5DEA" w:rsidRDefault="00521F91" w:rsidP="004E5DEA">
      <w:pPr>
        <w:tabs>
          <w:tab w:val="left" w:pos="284"/>
        </w:tabs>
        <w:rPr>
          <w:lang w:val="nl-NL"/>
        </w:rPr>
      </w:pPr>
      <w:sdt>
        <w:sdtPr>
          <w:rPr>
            <w:lang w:val="nl-NL"/>
          </w:rPr>
          <w:id w:val="-143984151"/>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A219D" w:rsidRPr="004E5DEA">
        <w:rPr>
          <w:lang w:val="nl-NL"/>
        </w:rPr>
        <w:t>onderhandelingsprocedure zonder voorafgaande bekendmaking</w:t>
      </w:r>
    </w:p>
    <w:p w14:paraId="7365EA47" w14:textId="63A2590B" w:rsidR="003A219D" w:rsidRDefault="00521F91" w:rsidP="004E5DEA">
      <w:pPr>
        <w:tabs>
          <w:tab w:val="left" w:pos="284"/>
        </w:tabs>
        <w:rPr>
          <w:lang w:val="nl-NL"/>
        </w:rPr>
      </w:pPr>
      <w:sdt>
        <w:sdtPr>
          <w:rPr>
            <w:lang w:val="nl-NL"/>
          </w:rPr>
          <w:id w:val="-614591686"/>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1A04A2">
        <w:rPr>
          <w:lang w:val="nl-NL"/>
        </w:rPr>
        <w:t>mededingingsprocedure met onderhandeling</w:t>
      </w:r>
    </w:p>
    <w:p w14:paraId="1CDEA26E" w14:textId="77777777" w:rsidR="00EB4D26" w:rsidRPr="004E5DEA" w:rsidRDefault="00521F91" w:rsidP="00EB4D26">
      <w:pPr>
        <w:tabs>
          <w:tab w:val="left" w:pos="284"/>
        </w:tabs>
        <w:rPr>
          <w:lang w:val="nl-NL"/>
        </w:rPr>
      </w:pPr>
      <w:sdt>
        <w:sdtPr>
          <w:rPr>
            <w:lang w:val="nl-NL"/>
          </w:rPr>
          <w:id w:val="1620722166"/>
          <w14:checkbox>
            <w14:checked w14:val="0"/>
            <w14:checkedState w14:val="2612" w14:font="MS Gothic"/>
            <w14:uncheckedState w14:val="2610" w14:font="MS Gothic"/>
          </w14:checkbox>
        </w:sdtPr>
        <w:sdtEndPr/>
        <w:sdtContent>
          <w:r w:rsidR="00EB4D26">
            <w:rPr>
              <w:rFonts w:ascii="MS Gothic" w:eastAsia="MS Gothic" w:hAnsi="MS Gothic" w:hint="eastAsia"/>
              <w:lang w:val="nl-NL"/>
            </w:rPr>
            <w:t>☐</w:t>
          </w:r>
        </w:sdtContent>
      </w:sdt>
      <w:r w:rsidR="00EB4D26" w:rsidRPr="004E5DEA">
        <w:rPr>
          <w:lang w:val="nl-NL"/>
        </w:rPr>
        <w:t xml:space="preserve"> </w:t>
      </w:r>
      <w:r w:rsidR="00EB4D26">
        <w:rPr>
          <w:lang w:val="nl-NL"/>
        </w:rPr>
        <w:tab/>
        <w:t>vereenvoudigde onderhandelingsprocedure met voorafgaande bekendmaking</w:t>
      </w:r>
    </w:p>
    <w:p w14:paraId="624975CA" w14:textId="77777777" w:rsidR="006714A5" w:rsidRDefault="006714A5" w:rsidP="003A219D">
      <w:pPr>
        <w:rPr>
          <w:lang w:val="nl-NL"/>
        </w:rPr>
      </w:pPr>
    </w:p>
    <w:p w14:paraId="3738A17F" w14:textId="77777777" w:rsidR="001F2B95" w:rsidRDefault="003A219D" w:rsidP="003A219D">
      <w:pPr>
        <w:rPr>
          <w:lang w:val="nl-NL"/>
        </w:rPr>
      </w:pPr>
      <w:r w:rsidRPr="003A219D">
        <w:rPr>
          <w:lang w:val="nl-NL"/>
        </w:rPr>
        <w:t xml:space="preserve">Gunningscriterium: </w:t>
      </w:r>
    </w:p>
    <w:p w14:paraId="12985A2F" w14:textId="77777777" w:rsidR="003A219D" w:rsidRPr="004E5DEA" w:rsidRDefault="00521F91" w:rsidP="004E5DEA">
      <w:pPr>
        <w:tabs>
          <w:tab w:val="left" w:pos="284"/>
        </w:tabs>
        <w:rPr>
          <w:lang w:val="nl-NL"/>
        </w:rPr>
      </w:pPr>
      <w:sdt>
        <w:sdtPr>
          <w:rPr>
            <w:lang w:val="nl-NL"/>
          </w:rPr>
          <w:id w:val="-1330820409"/>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A219D" w:rsidRPr="004E5DEA">
        <w:rPr>
          <w:lang w:val="nl-NL"/>
        </w:rPr>
        <w:t>de prijs</w:t>
      </w:r>
      <w:r w:rsidR="003A219D" w:rsidRPr="004E5DEA">
        <w:rPr>
          <w:lang w:val="nl-NL"/>
        </w:rPr>
        <w:tab/>
      </w:r>
    </w:p>
    <w:p w14:paraId="79C876C4" w14:textId="77777777" w:rsidR="003A219D" w:rsidRPr="004E5DEA" w:rsidRDefault="00521F91" w:rsidP="004E5DEA">
      <w:pPr>
        <w:tabs>
          <w:tab w:val="left" w:pos="284"/>
        </w:tabs>
        <w:rPr>
          <w:lang w:val="nl-NL"/>
        </w:rPr>
      </w:pPr>
      <w:sdt>
        <w:sdtPr>
          <w:rPr>
            <w:lang w:val="nl-NL"/>
          </w:rPr>
          <w:id w:val="133537109"/>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76036" w:rsidRPr="004E5DEA">
        <w:rPr>
          <w:lang w:val="nl-NL"/>
        </w:rPr>
        <w:t xml:space="preserve">andere: </w:t>
      </w:r>
      <w:r w:rsidR="006714A5" w:rsidRPr="003A219D">
        <w:rPr>
          <w:lang w:val="nl-NL"/>
        </w:rPr>
        <w:fldChar w:fldCharType="begin">
          <w:ffData>
            <w:name w:val="Tekstvak3"/>
            <w:enabled/>
            <w:calcOnExit w:val="0"/>
            <w:textInput/>
          </w:ffData>
        </w:fldChar>
      </w:r>
      <w:r w:rsidR="006714A5" w:rsidRPr="004E5DEA">
        <w:rPr>
          <w:lang w:val="nl-NL"/>
        </w:rPr>
        <w:instrText xml:space="preserve"> FORMTEXT </w:instrText>
      </w:r>
      <w:r w:rsidR="006714A5" w:rsidRPr="003A219D">
        <w:rPr>
          <w:lang w:val="nl-NL"/>
        </w:rPr>
      </w:r>
      <w:r w:rsidR="006714A5" w:rsidRPr="003A219D">
        <w:rPr>
          <w:lang w:val="nl-NL"/>
        </w:rPr>
        <w:fldChar w:fldCharType="separate"/>
      </w:r>
      <w:r w:rsidR="006714A5" w:rsidRPr="003A219D">
        <w:rPr>
          <w:lang w:val="nl-NL"/>
        </w:rPr>
        <w:t> </w:t>
      </w:r>
      <w:r w:rsidR="006714A5" w:rsidRPr="003A219D">
        <w:rPr>
          <w:lang w:val="nl-NL"/>
        </w:rPr>
        <w:t> </w:t>
      </w:r>
      <w:r w:rsidR="006714A5" w:rsidRPr="003A219D">
        <w:rPr>
          <w:lang w:val="nl-NL"/>
        </w:rPr>
        <w:t> </w:t>
      </w:r>
      <w:r w:rsidR="006714A5" w:rsidRPr="003A219D">
        <w:rPr>
          <w:lang w:val="nl-NL"/>
        </w:rPr>
        <w:t> </w:t>
      </w:r>
      <w:r w:rsidR="006714A5" w:rsidRPr="003A219D">
        <w:rPr>
          <w:lang w:val="nl-NL"/>
        </w:rPr>
        <w:t> </w:t>
      </w:r>
      <w:r w:rsidR="006714A5" w:rsidRPr="003A219D">
        <w:fldChar w:fldCharType="end"/>
      </w:r>
      <w:r w:rsidR="003A219D" w:rsidRPr="004E5DEA">
        <w:rPr>
          <w:lang w:val="nl-NL"/>
        </w:rPr>
        <w:tab/>
      </w:r>
      <w:r w:rsidR="003A219D" w:rsidRPr="004E5DEA">
        <w:rPr>
          <w:lang w:val="nl-NL"/>
        </w:rPr>
        <w:tab/>
      </w:r>
      <w:r w:rsidR="003A219D" w:rsidRPr="004E5DEA">
        <w:rPr>
          <w:lang w:val="nl-NL"/>
        </w:rPr>
        <w:tab/>
      </w:r>
      <w:r w:rsidR="003A219D" w:rsidRPr="004E5DEA">
        <w:rPr>
          <w:lang w:val="nl-NL"/>
        </w:rPr>
        <w:tab/>
      </w:r>
      <w:r w:rsidR="003A219D" w:rsidRPr="004E5DEA">
        <w:rPr>
          <w:lang w:val="nl-NL"/>
        </w:rPr>
        <w:tab/>
        <w:t xml:space="preserve">  </w:t>
      </w:r>
    </w:p>
    <w:p w14:paraId="1A81382A" w14:textId="77777777" w:rsidR="003A219D" w:rsidRPr="003A219D" w:rsidRDefault="003A219D" w:rsidP="003A219D">
      <w:pPr>
        <w:rPr>
          <w:lang w:val="nl-NL"/>
        </w:rPr>
      </w:pPr>
    </w:p>
    <w:p w14:paraId="6A545994" w14:textId="77777777" w:rsidR="003A219D" w:rsidRPr="003A219D" w:rsidRDefault="003A219D" w:rsidP="003A219D">
      <w:pPr>
        <w:pStyle w:val="Kop2"/>
        <w:rPr>
          <w:lang w:val="nl-NL"/>
        </w:rPr>
      </w:pPr>
      <w:r w:rsidRPr="003A219D">
        <w:rPr>
          <w:lang w:val="nl-NL"/>
        </w:rPr>
        <w:t>AANDUIDING VAN DE PERCELEN</w:t>
      </w:r>
    </w:p>
    <w:tbl>
      <w:tblPr>
        <w:tblW w:w="9639"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3"/>
        <w:gridCol w:w="6804"/>
        <w:gridCol w:w="1912"/>
      </w:tblGrid>
      <w:tr w:rsidR="003A219D" w:rsidRPr="003A219D" w14:paraId="3948C67A" w14:textId="77777777" w:rsidTr="00EB4D26">
        <w:tc>
          <w:tcPr>
            <w:tcW w:w="923" w:type="dxa"/>
            <w:tcBorders>
              <w:top w:val="nil"/>
              <w:left w:val="nil"/>
              <w:bottom w:val="nil"/>
              <w:right w:val="nil"/>
            </w:tcBorders>
            <w:shd w:val="clear" w:color="auto" w:fill="D6F1F2" w:themeFill="accent1" w:themeFillTint="33"/>
          </w:tcPr>
          <w:p w14:paraId="40FD770E" w14:textId="4473AAFF" w:rsidR="003A219D" w:rsidRPr="003A219D" w:rsidRDefault="003A219D" w:rsidP="003A219D">
            <w:pPr>
              <w:rPr>
                <w:lang w:val="nl-NL"/>
              </w:rPr>
            </w:pPr>
            <w:r w:rsidRPr="003A219D">
              <w:rPr>
                <w:lang w:val="nl-NL"/>
              </w:rPr>
              <w:t>Perceel</w:t>
            </w:r>
            <w:r w:rsidR="00EB4D26">
              <w:rPr>
                <w:lang w:val="nl-NL"/>
              </w:rPr>
              <w:t>-</w:t>
            </w:r>
            <w:r w:rsidRPr="003A219D">
              <w:rPr>
                <w:lang w:val="nl-NL"/>
              </w:rPr>
              <w:t>nr.*</w:t>
            </w:r>
          </w:p>
        </w:tc>
        <w:tc>
          <w:tcPr>
            <w:tcW w:w="6804" w:type="dxa"/>
            <w:tcBorders>
              <w:top w:val="nil"/>
              <w:left w:val="nil"/>
              <w:bottom w:val="nil"/>
              <w:right w:val="nil"/>
            </w:tcBorders>
            <w:shd w:val="clear" w:color="auto" w:fill="D6F1F2" w:themeFill="accent1" w:themeFillTint="33"/>
          </w:tcPr>
          <w:p w14:paraId="56CD2A54" w14:textId="77777777" w:rsidR="003A219D" w:rsidRPr="003A219D" w:rsidRDefault="003A219D" w:rsidP="003A219D">
            <w:pPr>
              <w:rPr>
                <w:lang w:val="nl-NL"/>
              </w:rPr>
            </w:pPr>
            <w:r w:rsidRPr="003A219D">
              <w:rPr>
                <w:lang w:val="nl-NL"/>
              </w:rPr>
              <w:t>Aanduiding van de percelen</w:t>
            </w:r>
          </w:p>
          <w:p w14:paraId="17DDB4FB" w14:textId="77777777" w:rsidR="003A219D" w:rsidRPr="003A219D" w:rsidRDefault="003A219D" w:rsidP="003A219D">
            <w:pPr>
              <w:rPr>
                <w:lang w:val="nl-NL"/>
              </w:rPr>
            </w:pPr>
            <w:r w:rsidRPr="003A219D">
              <w:rPr>
                <w:lang w:val="nl-NL"/>
              </w:rPr>
              <w:t xml:space="preserve">(aard der werken </w:t>
            </w:r>
            <w:r w:rsidR="00764865">
              <w:rPr>
                <w:lang w:val="nl-NL"/>
              </w:rPr>
              <w:t>-</w:t>
            </w:r>
            <w:r w:rsidRPr="003A219D">
              <w:rPr>
                <w:lang w:val="nl-NL"/>
              </w:rPr>
              <w:t xml:space="preserve"> gebouwtypen - aantal woningen)</w:t>
            </w:r>
          </w:p>
        </w:tc>
        <w:tc>
          <w:tcPr>
            <w:tcW w:w="1912" w:type="dxa"/>
            <w:tcBorders>
              <w:top w:val="nil"/>
              <w:left w:val="nil"/>
              <w:bottom w:val="nil"/>
              <w:right w:val="nil"/>
            </w:tcBorders>
            <w:shd w:val="clear" w:color="auto" w:fill="D6F1F2" w:themeFill="accent1" w:themeFillTint="33"/>
          </w:tcPr>
          <w:p w14:paraId="2F74BA35" w14:textId="77777777" w:rsidR="003A219D" w:rsidRPr="003A219D" w:rsidRDefault="003A219D" w:rsidP="003A219D">
            <w:pPr>
              <w:rPr>
                <w:lang w:val="nl-NL"/>
              </w:rPr>
            </w:pPr>
            <w:r w:rsidRPr="003A219D">
              <w:rPr>
                <w:lang w:val="nl-NL"/>
              </w:rPr>
              <w:t>Raming per perceel</w:t>
            </w:r>
          </w:p>
          <w:p w14:paraId="2C183F7F" w14:textId="77777777" w:rsidR="003A219D" w:rsidRPr="003A219D" w:rsidRDefault="003A219D" w:rsidP="003A219D">
            <w:pPr>
              <w:rPr>
                <w:lang w:val="nl-NL"/>
              </w:rPr>
            </w:pPr>
            <w:r w:rsidRPr="003A219D">
              <w:rPr>
                <w:lang w:val="nl-NL"/>
              </w:rPr>
              <w:t>(zonder BTW)</w:t>
            </w:r>
          </w:p>
        </w:tc>
      </w:tr>
      <w:tr w:rsidR="003A219D" w:rsidRPr="003A219D" w14:paraId="3CCE882E" w14:textId="77777777" w:rsidTr="00EB4D26">
        <w:trPr>
          <w:trHeight w:val="340"/>
        </w:trPr>
        <w:tc>
          <w:tcPr>
            <w:tcW w:w="923" w:type="dxa"/>
            <w:tcBorders>
              <w:top w:val="nil"/>
              <w:left w:val="nil"/>
              <w:bottom w:val="single" w:sz="4" w:space="0" w:color="auto"/>
              <w:right w:val="nil"/>
            </w:tcBorders>
          </w:tcPr>
          <w:p w14:paraId="37F2F9E8" w14:textId="47A29F4B" w:rsidR="003A219D" w:rsidRPr="003A219D" w:rsidRDefault="00EB4D26" w:rsidP="00D93C4C">
            <w:pPr>
              <w:rPr>
                <w:lang w:val="nl-NL"/>
              </w:rPr>
            </w:pPr>
            <w:r>
              <w:rPr>
                <w:lang w:val="nl-NL"/>
              </w:rPr>
              <w:t>1</w:t>
            </w:r>
            <w:r w:rsidR="003A219D" w:rsidRPr="003A219D">
              <w:rPr>
                <w:lang w:val="nl-NL"/>
              </w:rPr>
              <w:tab/>
            </w:r>
          </w:p>
        </w:tc>
        <w:tc>
          <w:tcPr>
            <w:tcW w:w="6804" w:type="dxa"/>
            <w:tcBorders>
              <w:top w:val="nil"/>
              <w:left w:val="nil"/>
              <w:bottom w:val="single" w:sz="4" w:space="0" w:color="auto"/>
              <w:right w:val="nil"/>
            </w:tcBorders>
          </w:tcPr>
          <w:p w14:paraId="7F6A0CF9" w14:textId="77777777" w:rsidR="003A219D" w:rsidRPr="003A219D" w:rsidRDefault="003A219D" w:rsidP="00D93C4C">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nil"/>
              <w:left w:val="nil"/>
              <w:bottom w:val="single" w:sz="4" w:space="0" w:color="auto"/>
              <w:right w:val="nil"/>
            </w:tcBorders>
          </w:tcPr>
          <w:p w14:paraId="2280A88A" w14:textId="0F255415" w:rsidR="003A219D" w:rsidRPr="003A219D" w:rsidRDefault="00EB4D26" w:rsidP="00D93C4C">
            <w:pPr>
              <w:rPr>
                <w:lang w:val="nl-NL"/>
              </w:rPr>
            </w:pPr>
            <w:r>
              <w:rPr>
                <w:lang w:val="nl-NL"/>
              </w:rPr>
              <w:t>€</w:t>
            </w:r>
            <w:r w:rsidR="003A219D" w:rsidRPr="003A219D">
              <w:rPr>
                <w:lang w:val="nl-NL"/>
              </w:rPr>
              <w:fldChar w:fldCharType="begin">
                <w:ffData>
                  <w:name w:val="Tekstvak40"/>
                  <w:enabled/>
                  <w:calcOnExit w:val="0"/>
                  <w:textInput/>
                </w:ffData>
              </w:fldChar>
            </w:r>
            <w:r w:rsidR="003A219D" w:rsidRPr="003A219D">
              <w:rPr>
                <w:lang w:val="nl-NL"/>
              </w:rPr>
              <w:instrText xml:space="preserve"> FORMTEXT </w:instrText>
            </w:r>
            <w:r w:rsidR="003A219D" w:rsidRPr="003A219D">
              <w:rPr>
                <w:lang w:val="nl-NL"/>
              </w:rPr>
            </w:r>
            <w:r w:rsidR="003A219D" w:rsidRPr="003A219D">
              <w:rPr>
                <w:lang w:val="nl-NL"/>
              </w:rPr>
              <w:fldChar w:fldCharType="separate"/>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fldChar w:fldCharType="end"/>
            </w:r>
            <w:r w:rsidR="003A219D" w:rsidRPr="003A219D">
              <w:rPr>
                <w:lang w:val="nl-NL"/>
              </w:rPr>
              <w:tab/>
            </w:r>
          </w:p>
        </w:tc>
      </w:tr>
      <w:tr w:rsidR="003A219D" w:rsidRPr="003A219D" w14:paraId="032D899D" w14:textId="77777777" w:rsidTr="00EB4D26">
        <w:trPr>
          <w:trHeight w:val="340"/>
        </w:trPr>
        <w:tc>
          <w:tcPr>
            <w:tcW w:w="923" w:type="dxa"/>
            <w:tcBorders>
              <w:top w:val="single" w:sz="4" w:space="0" w:color="auto"/>
              <w:left w:val="nil"/>
              <w:bottom w:val="single" w:sz="4" w:space="0" w:color="auto"/>
              <w:right w:val="nil"/>
            </w:tcBorders>
          </w:tcPr>
          <w:p w14:paraId="5A4B2294" w14:textId="77777777" w:rsidR="003A219D" w:rsidRPr="003A219D" w:rsidRDefault="003A219D" w:rsidP="00D93C4C">
            <w:pPr>
              <w:rPr>
                <w:lang w:val="nl-NL"/>
              </w:rPr>
            </w:pPr>
            <w:r w:rsidRPr="003A219D">
              <w:rPr>
                <w:lang w:val="nl-NL"/>
              </w:rPr>
              <w:fldChar w:fldCharType="begin">
                <w:ffData>
                  <w:name w:val="Tekstvak38"/>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6804" w:type="dxa"/>
            <w:tcBorders>
              <w:top w:val="single" w:sz="4" w:space="0" w:color="auto"/>
              <w:left w:val="nil"/>
              <w:bottom w:val="single" w:sz="4" w:space="0" w:color="auto"/>
              <w:right w:val="nil"/>
            </w:tcBorders>
          </w:tcPr>
          <w:p w14:paraId="0F7A67C1" w14:textId="77777777" w:rsidR="003A219D" w:rsidRPr="003A219D" w:rsidRDefault="003A219D" w:rsidP="00D93C4C">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single" w:sz="4" w:space="0" w:color="auto"/>
              <w:left w:val="nil"/>
              <w:bottom w:val="single" w:sz="4" w:space="0" w:color="auto"/>
              <w:right w:val="nil"/>
            </w:tcBorders>
          </w:tcPr>
          <w:p w14:paraId="65EAFE60" w14:textId="6EEC7EFB" w:rsidR="003A219D" w:rsidRPr="003A219D" w:rsidRDefault="00EB4D26" w:rsidP="00D93C4C">
            <w:pPr>
              <w:rPr>
                <w:lang w:val="nl-NL"/>
              </w:rPr>
            </w:pPr>
            <w:r>
              <w:rPr>
                <w:lang w:val="nl-NL"/>
              </w:rPr>
              <w:t>€</w:t>
            </w:r>
            <w:r w:rsidR="003A219D" w:rsidRPr="003A219D">
              <w:rPr>
                <w:lang w:val="nl-NL"/>
              </w:rPr>
              <w:fldChar w:fldCharType="begin">
                <w:ffData>
                  <w:name w:val="Tekstvak40"/>
                  <w:enabled/>
                  <w:calcOnExit w:val="0"/>
                  <w:textInput/>
                </w:ffData>
              </w:fldChar>
            </w:r>
            <w:r w:rsidR="003A219D" w:rsidRPr="003A219D">
              <w:rPr>
                <w:lang w:val="nl-NL"/>
              </w:rPr>
              <w:instrText xml:space="preserve"> FORMTEXT </w:instrText>
            </w:r>
            <w:r w:rsidR="003A219D" w:rsidRPr="003A219D">
              <w:rPr>
                <w:lang w:val="nl-NL"/>
              </w:rPr>
            </w:r>
            <w:r w:rsidR="003A219D" w:rsidRPr="003A219D">
              <w:rPr>
                <w:lang w:val="nl-NL"/>
              </w:rPr>
              <w:fldChar w:fldCharType="separate"/>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fldChar w:fldCharType="end"/>
            </w:r>
            <w:r w:rsidR="003A219D" w:rsidRPr="003A219D">
              <w:rPr>
                <w:lang w:val="nl-NL"/>
              </w:rPr>
              <w:tab/>
            </w:r>
          </w:p>
        </w:tc>
      </w:tr>
      <w:tr w:rsidR="00376036" w:rsidRPr="003A219D" w14:paraId="47B3295F" w14:textId="77777777" w:rsidTr="00EB4D26">
        <w:trPr>
          <w:trHeight w:val="340"/>
        </w:trPr>
        <w:tc>
          <w:tcPr>
            <w:tcW w:w="923" w:type="dxa"/>
            <w:tcBorders>
              <w:top w:val="single" w:sz="4" w:space="0" w:color="auto"/>
              <w:left w:val="nil"/>
              <w:bottom w:val="nil"/>
              <w:right w:val="nil"/>
            </w:tcBorders>
          </w:tcPr>
          <w:p w14:paraId="0504EC42" w14:textId="77777777" w:rsidR="00376036" w:rsidRPr="003A219D" w:rsidRDefault="00376036" w:rsidP="00376036">
            <w:pPr>
              <w:rPr>
                <w:lang w:val="nl-NL"/>
              </w:rPr>
            </w:pPr>
            <w:r w:rsidRPr="003A219D">
              <w:rPr>
                <w:lang w:val="nl-NL"/>
              </w:rPr>
              <w:fldChar w:fldCharType="begin">
                <w:ffData>
                  <w:name w:val="Tekstvak38"/>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6804" w:type="dxa"/>
            <w:tcBorders>
              <w:top w:val="single" w:sz="4" w:space="0" w:color="auto"/>
              <w:left w:val="nil"/>
              <w:bottom w:val="nil"/>
              <w:right w:val="nil"/>
            </w:tcBorders>
          </w:tcPr>
          <w:p w14:paraId="28E85781" w14:textId="77777777" w:rsidR="00376036" w:rsidRPr="003A219D" w:rsidRDefault="00376036" w:rsidP="00376036">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single" w:sz="4" w:space="0" w:color="auto"/>
              <w:left w:val="nil"/>
              <w:bottom w:val="nil"/>
              <w:right w:val="nil"/>
            </w:tcBorders>
          </w:tcPr>
          <w:p w14:paraId="7471AAD2" w14:textId="01D053E1" w:rsidR="00376036" w:rsidRPr="003A219D" w:rsidRDefault="00EB4D26" w:rsidP="00376036">
            <w:pPr>
              <w:rPr>
                <w:lang w:val="nl-NL"/>
              </w:rPr>
            </w:pPr>
            <w:r>
              <w:rPr>
                <w:lang w:val="nl-NL"/>
              </w:rPr>
              <w:t>€</w:t>
            </w:r>
            <w:r w:rsidR="00376036" w:rsidRPr="003A219D">
              <w:rPr>
                <w:lang w:val="nl-NL"/>
              </w:rPr>
              <w:fldChar w:fldCharType="begin">
                <w:ffData>
                  <w:name w:val="Tekstvak40"/>
                  <w:enabled/>
                  <w:calcOnExit w:val="0"/>
                  <w:textInput/>
                </w:ffData>
              </w:fldChar>
            </w:r>
            <w:r w:rsidR="00376036" w:rsidRPr="003A219D">
              <w:rPr>
                <w:lang w:val="nl-NL"/>
              </w:rPr>
              <w:instrText xml:space="preserve"> FORMTEXT </w:instrText>
            </w:r>
            <w:r w:rsidR="00376036" w:rsidRPr="003A219D">
              <w:rPr>
                <w:lang w:val="nl-NL"/>
              </w:rPr>
            </w:r>
            <w:r w:rsidR="00376036" w:rsidRPr="003A219D">
              <w:rPr>
                <w:lang w:val="nl-NL"/>
              </w:rPr>
              <w:fldChar w:fldCharType="separate"/>
            </w:r>
            <w:r w:rsidR="00376036" w:rsidRPr="003A219D">
              <w:rPr>
                <w:lang w:val="nl-NL"/>
              </w:rPr>
              <w:t> </w:t>
            </w:r>
            <w:r w:rsidR="00376036" w:rsidRPr="003A219D">
              <w:rPr>
                <w:lang w:val="nl-NL"/>
              </w:rPr>
              <w:t> </w:t>
            </w:r>
            <w:r w:rsidR="00376036" w:rsidRPr="003A219D">
              <w:rPr>
                <w:lang w:val="nl-NL"/>
              </w:rPr>
              <w:t> </w:t>
            </w:r>
            <w:r w:rsidR="00376036" w:rsidRPr="003A219D">
              <w:rPr>
                <w:lang w:val="nl-NL"/>
              </w:rPr>
              <w:t> </w:t>
            </w:r>
            <w:r w:rsidR="00376036" w:rsidRPr="003A219D">
              <w:rPr>
                <w:lang w:val="nl-NL"/>
              </w:rPr>
              <w:t> </w:t>
            </w:r>
            <w:r w:rsidR="00376036" w:rsidRPr="003A219D">
              <w:fldChar w:fldCharType="end"/>
            </w:r>
            <w:r w:rsidR="00376036" w:rsidRPr="003A219D">
              <w:rPr>
                <w:lang w:val="nl-NL"/>
              </w:rPr>
              <w:tab/>
            </w:r>
          </w:p>
        </w:tc>
      </w:tr>
      <w:tr w:rsidR="003A219D" w:rsidRPr="003A219D" w14:paraId="7F51FE0D" w14:textId="77777777" w:rsidTr="00EB4D26">
        <w:trPr>
          <w:trHeight w:val="340"/>
        </w:trPr>
        <w:tc>
          <w:tcPr>
            <w:tcW w:w="923" w:type="dxa"/>
            <w:tcBorders>
              <w:top w:val="single" w:sz="4" w:space="0" w:color="auto"/>
              <w:left w:val="nil"/>
              <w:bottom w:val="nil"/>
              <w:right w:val="nil"/>
            </w:tcBorders>
          </w:tcPr>
          <w:p w14:paraId="3F46F31C" w14:textId="77777777" w:rsidR="003A219D" w:rsidRPr="003A219D" w:rsidRDefault="003A219D" w:rsidP="00D93C4C">
            <w:pPr>
              <w:rPr>
                <w:lang w:val="nl-NL"/>
              </w:rPr>
            </w:pPr>
            <w:r w:rsidRPr="003A219D">
              <w:rPr>
                <w:lang w:val="nl-NL"/>
              </w:rPr>
              <w:fldChar w:fldCharType="begin">
                <w:ffData>
                  <w:name w:val="Tekstvak38"/>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6804" w:type="dxa"/>
            <w:tcBorders>
              <w:top w:val="single" w:sz="4" w:space="0" w:color="auto"/>
              <w:left w:val="nil"/>
              <w:bottom w:val="nil"/>
              <w:right w:val="nil"/>
            </w:tcBorders>
          </w:tcPr>
          <w:p w14:paraId="1FE94B98" w14:textId="77777777" w:rsidR="003A219D" w:rsidRPr="003A219D" w:rsidRDefault="003A219D" w:rsidP="00D93C4C">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single" w:sz="4" w:space="0" w:color="auto"/>
              <w:left w:val="nil"/>
              <w:bottom w:val="nil"/>
              <w:right w:val="nil"/>
            </w:tcBorders>
          </w:tcPr>
          <w:p w14:paraId="5405D890" w14:textId="302E9969" w:rsidR="003A219D" w:rsidRPr="003A219D" w:rsidRDefault="00EB4D26" w:rsidP="00D93C4C">
            <w:pPr>
              <w:rPr>
                <w:lang w:val="nl-NL"/>
              </w:rPr>
            </w:pPr>
            <w:r>
              <w:rPr>
                <w:lang w:val="nl-NL"/>
              </w:rPr>
              <w:t>€</w:t>
            </w:r>
            <w:r w:rsidR="003A219D" w:rsidRPr="003A219D">
              <w:rPr>
                <w:lang w:val="nl-NL"/>
              </w:rPr>
              <w:fldChar w:fldCharType="begin">
                <w:ffData>
                  <w:name w:val="Tekstvak40"/>
                  <w:enabled/>
                  <w:calcOnExit w:val="0"/>
                  <w:textInput/>
                </w:ffData>
              </w:fldChar>
            </w:r>
            <w:r w:rsidR="003A219D" w:rsidRPr="003A219D">
              <w:rPr>
                <w:lang w:val="nl-NL"/>
              </w:rPr>
              <w:instrText xml:space="preserve"> FORMTEXT </w:instrText>
            </w:r>
            <w:r w:rsidR="003A219D" w:rsidRPr="003A219D">
              <w:rPr>
                <w:lang w:val="nl-NL"/>
              </w:rPr>
            </w:r>
            <w:r w:rsidR="003A219D" w:rsidRPr="003A219D">
              <w:rPr>
                <w:lang w:val="nl-NL"/>
              </w:rPr>
              <w:fldChar w:fldCharType="separate"/>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rPr>
                <w:lang w:val="nl-NL"/>
              </w:rPr>
              <w:t> </w:t>
            </w:r>
            <w:r w:rsidR="003A219D" w:rsidRPr="003A219D">
              <w:fldChar w:fldCharType="end"/>
            </w:r>
            <w:r w:rsidR="003A219D" w:rsidRPr="003A219D">
              <w:rPr>
                <w:lang w:val="nl-NL"/>
              </w:rPr>
              <w:tab/>
            </w:r>
          </w:p>
        </w:tc>
      </w:tr>
      <w:tr w:rsidR="006714A5" w:rsidRPr="003A219D" w14:paraId="27E3FFB1" w14:textId="77777777" w:rsidTr="005B1D97">
        <w:trPr>
          <w:trHeight w:val="340"/>
        </w:trPr>
        <w:tc>
          <w:tcPr>
            <w:tcW w:w="9639" w:type="dxa"/>
            <w:gridSpan w:val="3"/>
            <w:tcBorders>
              <w:top w:val="single" w:sz="4" w:space="0" w:color="auto"/>
              <w:left w:val="nil"/>
              <w:bottom w:val="nil"/>
              <w:right w:val="nil"/>
            </w:tcBorders>
          </w:tcPr>
          <w:p w14:paraId="078C2E97" w14:textId="77777777" w:rsidR="006714A5" w:rsidRPr="003A219D" w:rsidRDefault="006714A5" w:rsidP="003A219D">
            <w:pPr>
              <w:rPr>
                <w:lang w:val="nl-NL"/>
              </w:rPr>
            </w:pPr>
            <w:r w:rsidRPr="00CC037F">
              <w:rPr>
                <w:sz w:val="16"/>
                <w:szCs w:val="16"/>
                <w:lang w:val="nl-NL"/>
              </w:rPr>
              <w:t xml:space="preserve">* </w:t>
            </w:r>
            <w:r w:rsidRPr="003A219D">
              <w:rPr>
                <w:sz w:val="16"/>
                <w:szCs w:val="16"/>
                <w:lang w:val="nl-NL"/>
              </w:rPr>
              <w:t>Ieder perceel vormt een afzonderlijke overeenkomst.</w:t>
            </w:r>
          </w:p>
        </w:tc>
      </w:tr>
    </w:tbl>
    <w:p w14:paraId="70D502EA" w14:textId="77777777" w:rsidR="003A219D" w:rsidRPr="003A219D" w:rsidRDefault="003A219D" w:rsidP="003A219D">
      <w:pPr>
        <w:rPr>
          <w:lang w:val="nl-NL"/>
        </w:rPr>
      </w:pPr>
    </w:p>
    <w:p w14:paraId="36DDAE24" w14:textId="77777777" w:rsidR="001A04A2" w:rsidRDefault="001A04A2" w:rsidP="003A219D">
      <w:pPr>
        <w:rPr>
          <w:lang w:val="nl-NL"/>
        </w:rPr>
      </w:pPr>
      <w:r>
        <w:rPr>
          <w:lang w:val="nl-NL"/>
        </w:rPr>
        <w:t>Als de inschrijver een offerte indient voor meerdere percelen, moet hij de offertebedragen op 1 offerteformulier I 2017 invullen.</w:t>
      </w:r>
    </w:p>
    <w:p w14:paraId="716E5A8A" w14:textId="77777777" w:rsidR="001A04A2" w:rsidRDefault="001A04A2" w:rsidP="003A219D">
      <w:pPr>
        <w:rPr>
          <w:lang w:val="nl-NL"/>
        </w:rPr>
      </w:pPr>
    </w:p>
    <w:p w14:paraId="31945A91" w14:textId="77777777" w:rsidR="003A219D" w:rsidRPr="003A219D" w:rsidRDefault="001A04A2" w:rsidP="003A219D">
      <w:pPr>
        <w:rPr>
          <w:lang w:val="nl-NL"/>
        </w:rPr>
      </w:pPr>
      <w:r>
        <w:rPr>
          <w:lang w:val="nl-NL"/>
        </w:rPr>
        <w:t>Deze opdracht bestaat niet uit percelen omdat de aard van de werken er zich niet toe leent om volgende redenen</w:t>
      </w:r>
      <w:r w:rsidR="0015711F">
        <w:rPr>
          <w:lang w:val="nl-NL"/>
        </w:rPr>
        <w:t>:</w:t>
      </w:r>
      <w:r w:rsidR="0015711F">
        <w:rPr>
          <w:rStyle w:val="Voetnootmarkering"/>
          <w:lang w:val="nl-NL"/>
        </w:rPr>
        <w:footnoteReference w:id="3"/>
      </w:r>
    </w:p>
    <w:p w14:paraId="23633F06" w14:textId="77777777" w:rsidR="006A440D" w:rsidRPr="006714A5" w:rsidRDefault="006714A5" w:rsidP="0082491B">
      <w:pPr>
        <w:pStyle w:val="Lijstalinea"/>
        <w:numPr>
          <w:ilvl w:val="0"/>
          <w:numId w:val="19"/>
        </w:numPr>
        <w:rPr>
          <w:lang w:val="nl-NL"/>
        </w:rPr>
      </w:pPr>
      <w:r w:rsidRPr="003A219D">
        <w:rPr>
          <w:lang w:val="nl-NL"/>
        </w:rPr>
        <w:fldChar w:fldCharType="begin">
          <w:ffData>
            <w:name w:val="Tekstvak3"/>
            <w:enabled/>
            <w:calcOnExit w:val="0"/>
            <w:textInput/>
          </w:ffData>
        </w:fldChar>
      </w:r>
      <w:r w:rsidRPr="006714A5">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3175948F" w14:textId="77777777" w:rsidR="003A219D" w:rsidRPr="003A219D" w:rsidRDefault="003A219D" w:rsidP="003A219D">
      <w:pPr>
        <w:pStyle w:val="Kop2"/>
        <w:rPr>
          <w:lang w:val="nl-NL"/>
        </w:rPr>
      </w:pPr>
      <w:r w:rsidRPr="003A219D">
        <w:rPr>
          <w:lang w:val="nl-NL"/>
        </w:rPr>
        <w:t>ERKENNING</w:t>
      </w:r>
    </w:p>
    <w:tbl>
      <w:tblPr>
        <w:tblW w:w="4121" w:type="dxa"/>
        <w:tblInd w:w="132" w:type="dxa"/>
        <w:tblLayout w:type="fixed"/>
        <w:tblCellMar>
          <w:left w:w="132" w:type="dxa"/>
          <w:right w:w="132" w:type="dxa"/>
        </w:tblCellMar>
        <w:tblLook w:val="0000" w:firstRow="0" w:lastRow="0" w:firstColumn="0" w:lastColumn="0" w:noHBand="0" w:noVBand="0"/>
      </w:tblPr>
      <w:tblGrid>
        <w:gridCol w:w="1286"/>
        <w:gridCol w:w="1984"/>
        <w:gridCol w:w="851"/>
      </w:tblGrid>
      <w:tr w:rsidR="003A219D" w:rsidRPr="003A219D" w14:paraId="31D30A91" w14:textId="77777777" w:rsidTr="00EB4D26">
        <w:trPr>
          <w:trHeight w:val="231"/>
        </w:trPr>
        <w:tc>
          <w:tcPr>
            <w:tcW w:w="1286" w:type="dxa"/>
            <w:shd w:val="clear" w:color="auto" w:fill="D6F1F2" w:themeFill="accent1" w:themeFillTint="33"/>
          </w:tcPr>
          <w:p w14:paraId="06D10174" w14:textId="77777777" w:rsidR="003A219D" w:rsidRPr="003A219D" w:rsidRDefault="003A219D" w:rsidP="003A219D">
            <w:pPr>
              <w:rPr>
                <w:lang w:val="nl-NL"/>
              </w:rPr>
            </w:pPr>
            <w:r w:rsidRPr="003A219D">
              <w:rPr>
                <w:lang w:val="nl-NL"/>
              </w:rPr>
              <w:t>Perceelnr.</w:t>
            </w:r>
            <w:r w:rsidR="00FD7F13">
              <w:rPr>
                <w:lang w:val="nl-NL"/>
              </w:rPr>
              <w:t>*</w:t>
            </w:r>
          </w:p>
        </w:tc>
        <w:tc>
          <w:tcPr>
            <w:tcW w:w="1984" w:type="dxa"/>
            <w:shd w:val="clear" w:color="auto" w:fill="D6F1F2" w:themeFill="accent1" w:themeFillTint="33"/>
          </w:tcPr>
          <w:p w14:paraId="1B3167E7" w14:textId="77777777" w:rsidR="003A219D" w:rsidRPr="003A219D" w:rsidRDefault="003A219D" w:rsidP="003A219D">
            <w:pPr>
              <w:rPr>
                <w:lang w:val="nl-NL"/>
              </w:rPr>
            </w:pPr>
            <w:r w:rsidRPr="003A219D">
              <w:rPr>
                <w:lang w:val="nl-NL"/>
              </w:rPr>
              <w:t>(Onder) categorie</w:t>
            </w:r>
          </w:p>
        </w:tc>
        <w:tc>
          <w:tcPr>
            <w:tcW w:w="851" w:type="dxa"/>
            <w:shd w:val="clear" w:color="auto" w:fill="D6F1F2" w:themeFill="accent1" w:themeFillTint="33"/>
          </w:tcPr>
          <w:p w14:paraId="516BDB90" w14:textId="77777777" w:rsidR="003A219D" w:rsidRPr="003A219D" w:rsidRDefault="003A219D" w:rsidP="003A219D">
            <w:pPr>
              <w:rPr>
                <w:lang w:val="nl-NL"/>
              </w:rPr>
            </w:pPr>
            <w:r w:rsidRPr="003A219D">
              <w:rPr>
                <w:lang w:val="nl-NL"/>
              </w:rPr>
              <w:t>Klasse</w:t>
            </w:r>
          </w:p>
        </w:tc>
      </w:tr>
      <w:tr w:rsidR="003A219D" w:rsidRPr="003A219D" w14:paraId="344643AA" w14:textId="77777777" w:rsidTr="00EB4D26">
        <w:trPr>
          <w:trHeight w:val="340"/>
        </w:trPr>
        <w:tc>
          <w:tcPr>
            <w:tcW w:w="1286" w:type="dxa"/>
            <w:tcBorders>
              <w:bottom w:val="single" w:sz="4" w:space="0" w:color="auto"/>
            </w:tcBorders>
          </w:tcPr>
          <w:p w14:paraId="08491BB2" w14:textId="77777777" w:rsidR="003A219D" w:rsidRPr="00D93C4C" w:rsidRDefault="003A219D" w:rsidP="00D93C4C">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3" w:name="Tekstvak82"/>
        <w:tc>
          <w:tcPr>
            <w:tcW w:w="1984" w:type="dxa"/>
            <w:tcBorders>
              <w:bottom w:val="single" w:sz="4" w:space="0" w:color="auto"/>
            </w:tcBorders>
          </w:tcPr>
          <w:p w14:paraId="77B825EC" w14:textId="77777777" w:rsidR="003A219D" w:rsidRPr="00D93C4C" w:rsidRDefault="003A219D" w:rsidP="00D93C4C">
            <w:pPr>
              <w:rPr>
                <w:lang w:val="nl-NL"/>
              </w:rPr>
            </w:pPr>
            <w:r w:rsidRPr="00D93C4C">
              <w:rPr>
                <w:lang w:val="nl-NL"/>
              </w:rPr>
              <w:fldChar w:fldCharType="begin">
                <w:ffData>
                  <w:name w:val="Tekstvak8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3"/>
            <w:r w:rsidRPr="00D93C4C">
              <w:rPr>
                <w:lang w:val="nl-NL"/>
              </w:rPr>
              <w:tab/>
            </w:r>
          </w:p>
        </w:tc>
        <w:bookmarkStart w:id="4" w:name="Tekstvak83"/>
        <w:tc>
          <w:tcPr>
            <w:tcW w:w="851" w:type="dxa"/>
            <w:tcBorders>
              <w:bottom w:val="single" w:sz="4" w:space="0" w:color="auto"/>
            </w:tcBorders>
          </w:tcPr>
          <w:p w14:paraId="6E93B9A8" w14:textId="77777777" w:rsidR="003A219D" w:rsidRPr="00D93C4C" w:rsidRDefault="003A219D" w:rsidP="00D93C4C">
            <w:pPr>
              <w:rPr>
                <w:lang w:val="nl-NL"/>
              </w:rPr>
            </w:pPr>
            <w:r w:rsidRPr="00D93C4C">
              <w:rPr>
                <w:lang w:val="nl-NL"/>
              </w:rPr>
              <w:fldChar w:fldCharType="begin">
                <w:ffData>
                  <w:name w:val="Tekstvak83"/>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4"/>
          </w:p>
        </w:tc>
      </w:tr>
      <w:tr w:rsidR="003A219D" w:rsidRPr="003A219D" w14:paraId="17C5B756" w14:textId="77777777" w:rsidTr="00EB4D26">
        <w:trPr>
          <w:trHeight w:val="340"/>
        </w:trPr>
        <w:tc>
          <w:tcPr>
            <w:tcW w:w="1286" w:type="dxa"/>
            <w:tcBorders>
              <w:top w:val="single" w:sz="4" w:space="0" w:color="auto"/>
              <w:bottom w:val="single" w:sz="4" w:space="0" w:color="auto"/>
            </w:tcBorders>
          </w:tcPr>
          <w:p w14:paraId="069E9E50" w14:textId="77777777" w:rsidR="003A219D" w:rsidRPr="00D93C4C" w:rsidRDefault="003A219D" w:rsidP="00D93C4C">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tc>
          <w:tcPr>
            <w:tcW w:w="1984" w:type="dxa"/>
            <w:tcBorders>
              <w:top w:val="single" w:sz="4" w:space="0" w:color="auto"/>
              <w:bottom w:val="single" w:sz="4" w:space="0" w:color="auto"/>
            </w:tcBorders>
          </w:tcPr>
          <w:p w14:paraId="0E2C1677" w14:textId="77777777" w:rsidR="003A219D" w:rsidRPr="00D93C4C" w:rsidRDefault="003A219D" w:rsidP="00D93C4C">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5" w:name="Tekstvak84"/>
        <w:tc>
          <w:tcPr>
            <w:tcW w:w="851" w:type="dxa"/>
            <w:tcBorders>
              <w:top w:val="single" w:sz="4" w:space="0" w:color="auto"/>
              <w:bottom w:val="single" w:sz="4" w:space="0" w:color="auto"/>
            </w:tcBorders>
          </w:tcPr>
          <w:p w14:paraId="4C669DEF" w14:textId="77777777" w:rsidR="003A219D" w:rsidRPr="00D93C4C" w:rsidRDefault="003A219D" w:rsidP="00D93C4C">
            <w:pPr>
              <w:rPr>
                <w:lang w:val="nl-NL"/>
              </w:rPr>
            </w:pPr>
            <w:r w:rsidRPr="00D93C4C">
              <w:rPr>
                <w:lang w:val="nl-NL"/>
              </w:rPr>
              <w:fldChar w:fldCharType="begin">
                <w:ffData>
                  <w:name w:val="Tekstvak8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5"/>
          </w:p>
        </w:tc>
      </w:tr>
      <w:tr w:rsidR="003A219D" w:rsidRPr="003A219D" w14:paraId="130E9BA5" w14:textId="77777777" w:rsidTr="00EB4D26">
        <w:trPr>
          <w:trHeight w:val="340"/>
        </w:trPr>
        <w:tc>
          <w:tcPr>
            <w:tcW w:w="1286" w:type="dxa"/>
            <w:tcBorders>
              <w:top w:val="single" w:sz="4" w:space="0" w:color="auto"/>
              <w:bottom w:val="single" w:sz="4" w:space="0" w:color="auto"/>
            </w:tcBorders>
          </w:tcPr>
          <w:p w14:paraId="17172C18" w14:textId="77777777" w:rsidR="003A219D" w:rsidRPr="00D93C4C" w:rsidRDefault="003A219D" w:rsidP="00D93C4C">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tc>
          <w:tcPr>
            <w:tcW w:w="1984" w:type="dxa"/>
            <w:tcBorders>
              <w:top w:val="single" w:sz="4" w:space="0" w:color="auto"/>
              <w:bottom w:val="single" w:sz="4" w:space="0" w:color="auto"/>
            </w:tcBorders>
          </w:tcPr>
          <w:p w14:paraId="6F0363FE" w14:textId="77777777" w:rsidR="003A219D" w:rsidRPr="00D93C4C" w:rsidRDefault="003A219D" w:rsidP="00D93C4C">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6" w:name="Tekstvak85"/>
        <w:tc>
          <w:tcPr>
            <w:tcW w:w="851" w:type="dxa"/>
            <w:tcBorders>
              <w:top w:val="single" w:sz="4" w:space="0" w:color="auto"/>
              <w:bottom w:val="single" w:sz="4" w:space="0" w:color="auto"/>
            </w:tcBorders>
          </w:tcPr>
          <w:p w14:paraId="701FE7DA" w14:textId="77777777" w:rsidR="003A219D" w:rsidRPr="00D93C4C" w:rsidRDefault="003A219D" w:rsidP="00D93C4C">
            <w:pPr>
              <w:rPr>
                <w:lang w:val="nl-NL"/>
              </w:rPr>
            </w:pPr>
            <w:r w:rsidRPr="00D93C4C">
              <w:rPr>
                <w:lang w:val="nl-NL"/>
              </w:rPr>
              <w:fldChar w:fldCharType="begin">
                <w:ffData>
                  <w:name w:val="Tekstvak85"/>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6"/>
          </w:p>
        </w:tc>
      </w:tr>
      <w:tr w:rsidR="003A219D" w:rsidRPr="003A219D" w14:paraId="70C75613" w14:textId="77777777" w:rsidTr="00EB4D26">
        <w:trPr>
          <w:trHeight w:val="340"/>
        </w:trPr>
        <w:tc>
          <w:tcPr>
            <w:tcW w:w="1286" w:type="dxa"/>
            <w:tcBorders>
              <w:top w:val="single" w:sz="4" w:space="0" w:color="auto"/>
              <w:bottom w:val="single" w:sz="4" w:space="0" w:color="auto"/>
            </w:tcBorders>
          </w:tcPr>
          <w:p w14:paraId="3275CFC0" w14:textId="77777777" w:rsidR="003A219D" w:rsidRPr="00D93C4C" w:rsidRDefault="003A219D" w:rsidP="00D93C4C">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tc>
          <w:tcPr>
            <w:tcW w:w="1984" w:type="dxa"/>
            <w:tcBorders>
              <w:top w:val="single" w:sz="4" w:space="0" w:color="auto"/>
              <w:bottom w:val="single" w:sz="4" w:space="0" w:color="auto"/>
            </w:tcBorders>
          </w:tcPr>
          <w:p w14:paraId="6CAFC52D" w14:textId="77777777" w:rsidR="003A219D" w:rsidRPr="00D93C4C" w:rsidRDefault="003A219D" w:rsidP="00D93C4C">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7" w:name="Tekstvak86"/>
        <w:tc>
          <w:tcPr>
            <w:tcW w:w="851" w:type="dxa"/>
            <w:tcBorders>
              <w:top w:val="single" w:sz="4" w:space="0" w:color="auto"/>
              <w:bottom w:val="single" w:sz="4" w:space="0" w:color="auto"/>
            </w:tcBorders>
          </w:tcPr>
          <w:p w14:paraId="2E2C33AE" w14:textId="77777777" w:rsidR="003A219D" w:rsidRPr="00D93C4C" w:rsidRDefault="003A219D" w:rsidP="00D93C4C">
            <w:pPr>
              <w:rPr>
                <w:lang w:val="nl-NL"/>
              </w:rPr>
            </w:pPr>
            <w:r w:rsidRPr="00D93C4C">
              <w:rPr>
                <w:lang w:val="nl-NL"/>
              </w:rPr>
              <w:fldChar w:fldCharType="begin">
                <w:ffData>
                  <w:name w:val="Tekstvak86"/>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7"/>
          </w:p>
        </w:tc>
      </w:tr>
      <w:tr w:rsidR="00CC037F" w:rsidRPr="003A219D" w14:paraId="2BC9CFF8" w14:textId="77777777" w:rsidTr="00EB4D26">
        <w:trPr>
          <w:trHeight w:val="340"/>
        </w:trPr>
        <w:tc>
          <w:tcPr>
            <w:tcW w:w="4121" w:type="dxa"/>
            <w:gridSpan w:val="3"/>
            <w:tcBorders>
              <w:top w:val="single" w:sz="4" w:space="0" w:color="auto"/>
            </w:tcBorders>
          </w:tcPr>
          <w:p w14:paraId="2A3E1C20" w14:textId="77777777" w:rsidR="00CC037F" w:rsidRPr="00CC037F" w:rsidRDefault="00CC037F" w:rsidP="003A219D">
            <w:pPr>
              <w:rPr>
                <w:sz w:val="16"/>
                <w:szCs w:val="16"/>
                <w:lang w:val="nl-NL"/>
              </w:rPr>
            </w:pPr>
            <w:r w:rsidRPr="00CC037F">
              <w:rPr>
                <w:sz w:val="16"/>
                <w:szCs w:val="16"/>
                <w:lang w:val="nl-NL"/>
              </w:rPr>
              <w:t xml:space="preserve">* </w:t>
            </w:r>
            <w:r w:rsidRPr="003A219D">
              <w:rPr>
                <w:sz w:val="16"/>
                <w:szCs w:val="16"/>
                <w:lang w:val="nl-NL"/>
              </w:rPr>
              <w:t>Ieder perceel vormt een afzonderlijke overeenkomst.</w:t>
            </w:r>
          </w:p>
        </w:tc>
      </w:tr>
    </w:tbl>
    <w:p w14:paraId="783C167C" w14:textId="77777777" w:rsidR="003A219D" w:rsidRPr="003A219D" w:rsidRDefault="003A219D" w:rsidP="003A219D">
      <w:pPr>
        <w:rPr>
          <w:lang w:val="nl-NL"/>
        </w:rPr>
      </w:pPr>
    </w:p>
    <w:p w14:paraId="3437987F" w14:textId="77777777" w:rsidR="003A219D" w:rsidRPr="003A219D" w:rsidRDefault="003A219D" w:rsidP="003A219D">
      <w:pPr>
        <w:pStyle w:val="Kop2"/>
        <w:rPr>
          <w:lang w:val="nl-NL"/>
        </w:rPr>
      </w:pPr>
      <w:r w:rsidRPr="003A219D">
        <w:rPr>
          <w:lang w:val="nl-NL"/>
        </w:rPr>
        <w:t>PRIJSBEPALING VAN DE OPDRACHT(EN)</w:t>
      </w:r>
    </w:p>
    <w:p w14:paraId="53E206F1" w14:textId="391285D5" w:rsidR="003A219D" w:rsidRDefault="001A04A2" w:rsidP="003A219D">
      <w:pPr>
        <w:rPr>
          <w:lang w:val="nl-NL"/>
        </w:rPr>
      </w:pPr>
      <w:r>
        <w:rPr>
          <w:lang w:val="nl-NL"/>
        </w:rPr>
        <w:t>Deze opdracht is:</w:t>
      </w:r>
    </w:p>
    <w:p w14:paraId="1716997B" w14:textId="3ED35F73" w:rsidR="00D01E22" w:rsidRPr="004E5DEA" w:rsidRDefault="00521F91" w:rsidP="00D01E22">
      <w:pPr>
        <w:rPr>
          <w:lang w:val="nl-NL"/>
        </w:rPr>
      </w:pPr>
      <w:sdt>
        <w:sdtPr>
          <w:rPr>
            <w:lang w:val="nl-NL"/>
          </w:rPr>
          <w:id w:val="519357118"/>
          <w14:checkbox>
            <w14:checked w14:val="0"/>
            <w14:checkedState w14:val="2612" w14:font="MS Gothic"/>
            <w14:uncheckedState w14:val="2610" w14:font="MS Gothic"/>
          </w14:checkbox>
        </w:sdtPr>
        <w:sdtEndPr/>
        <w:sdtContent>
          <w:r w:rsidR="00D01E22">
            <w:rPr>
              <w:rFonts w:ascii="MS Gothic" w:eastAsia="MS Gothic" w:hAnsi="MS Gothic" w:hint="eastAsia"/>
              <w:lang w:val="nl-NL"/>
            </w:rPr>
            <w:t>☐</w:t>
          </w:r>
        </w:sdtContent>
      </w:sdt>
      <w:r w:rsidR="00D01E22">
        <w:rPr>
          <w:lang w:val="nl-NL"/>
        </w:rPr>
        <w:t xml:space="preserve"> een opdracht met gemengde prijsvaststelling</w:t>
      </w:r>
    </w:p>
    <w:p w14:paraId="590AB356" w14:textId="56EE933A" w:rsidR="00D01E22" w:rsidRPr="004E5DEA" w:rsidRDefault="00521F91" w:rsidP="00D01E22">
      <w:pPr>
        <w:rPr>
          <w:lang w:val="nl-NL"/>
        </w:rPr>
      </w:pPr>
      <w:sdt>
        <w:sdtPr>
          <w:rPr>
            <w:lang w:val="nl-NL"/>
          </w:rPr>
          <w:id w:val="1393004886"/>
          <w14:checkbox>
            <w14:checked w14:val="0"/>
            <w14:checkedState w14:val="2612" w14:font="MS Gothic"/>
            <w14:uncheckedState w14:val="2610" w14:font="MS Gothic"/>
          </w14:checkbox>
        </w:sdtPr>
        <w:sdtEndPr/>
        <w:sdtContent>
          <w:r w:rsidR="00D01E22">
            <w:rPr>
              <w:rFonts w:ascii="MS Gothic" w:eastAsia="MS Gothic" w:hAnsi="MS Gothic" w:hint="eastAsia"/>
              <w:lang w:val="nl-NL"/>
            </w:rPr>
            <w:t>☐</w:t>
          </w:r>
        </w:sdtContent>
      </w:sdt>
      <w:r w:rsidR="00D01E22" w:rsidRPr="004E5DEA">
        <w:rPr>
          <w:lang w:val="nl-NL"/>
        </w:rPr>
        <w:t xml:space="preserve"> </w:t>
      </w:r>
      <w:r w:rsidR="00D01E22">
        <w:rPr>
          <w:lang w:val="nl-NL"/>
        </w:rPr>
        <w:t>een opdracht tegen globale prijs</w:t>
      </w:r>
    </w:p>
    <w:p w14:paraId="793979FA" w14:textId="32912E45" w:rsidR="001A04A2" w:rsidRPr="003A219D" w:rsidRDefault="00521F91" w:rsidP="003A219D">
      <w:pPr>
        <w:rPr>
          <w:lang w:val="nl-NL"/>
        </w:rPr>
      </w:pPr>
      <w:sdt>
        <w:sdtPr>
          <w:rPr>
            <w:lang w:val="nl-NL"/>
          </w:rPr>
          <w:id w:val="-41829106"/>
          <w14:checkbox>
            <w14:checked w14:val="0"/>
            <w14:checkedState w14:val="2612" w14:font="MS Gothic"/>
            <w14:uncheckedState w14:val="2610" w14:font="MS Gothic"/>
          </w14:checkbox>
        </w:sdtPr>
        <w:sdtEndPr/>
        <w:sdtContent>
          <w:r w:rsidR="00D01E22">
            <w:rPr>
              <w:rFonts w:ascii="MS Gothic" w:eastAsia="MS Gothic" w:hAnsi="MS Gothic" w:hint="eastAsia"/>
              <w:lang w:val="nl-NL"/>
            </w:rPr>
            <w:t>☐</w:t>
          </w:r>
        </w:sdtContent>
      </w:sdt>
      <w:r w:rsidR="00D01E22" w:rsidRPr="004E5DEA">
        <w:rPr>
          <w:lang w:val="nl-NL"/>
        </w:rPr>
        <w:t xml:space="preserve"> </w:t>
      </w:r>
      <w:r w:rsidR="00D01E22">
        <w:rPr>
          <w:lang w:val="nl-NL"/>
        </w:rPr>
        <w:t>een opdracht tegen prijslijst</w:t>
      </w:r>
    </w:p>
    <w:p w14:paraId="2D096A3A" w14:textId="77777777" w:rsidR="003A219D" w:rsidRPr="003A219D" w:rsidRDefault="003A219D" w:rsidP="003A219D">
      <w:pPr>
        <w:rPr>
          <w:lang w:val="nl-NL"/>
        </w:rPr>
      </w:pPr>
    </w:p>
    <w:p w14:paraId="5D3CF707" w14:textId="77777777" w:rsidR="003A219D" w:rsidRPr="003A219D" w:rsidRDefault="003A219D" w:rsidP="003A219D">
      <w:pPr>
        <w:pStyle w:val="Kop2"/>
        <w:rPr>
          <w:lang w:val="nl-NL"/>
        </w:rPr>
      </w:pPr>
      <w:r w:rsidRPr="003A219D">
        <w:rPr>
          <w:lang w:val="nl-NL"/>
        </w:rPr>
        <w:t>het dossier</w:t>
      </w:r>
      <w:r w:rsidR="001A04A2">
        <w:rPr>
          <w:lang w:val="nl-NL"/>
        </w:rPr>
        <w:t xml:space="preserve"> raadplegen</w:t>
      </w:r>
    </w:p>
    <w:p w14:paraId="19BEE982" w14:textId="506294E4" w:rsidR="003A219D" w:rsidRPr="00F85476" w:rsidRDefault="001A04A2" w:rsidP="00F613F8">
      <w:pPr>
        <w:rPr>
          <w:lang w:val="nl-NL"/>
        </w:rPr>
      </w:pPr>
      <w:r>
        <w:rPr>
          <w:lang w:val="nl-NL"/>
        </w:rPr>
        <w:t xml:space="preserve">Geïnteresseerde deelnemers kunnen het dossier </w:t>
      </w:r>
      <w:r w:rsidR="00F613F8">
        <w:rPr>
          <w:lang w:val="nl-NL"/>
        </w:rPr>
        <w:t>elektronisch</w:t>
      </w:r>
      <w:r>
        <w:rPr>
          <w:lang w:val="nl-NL"/>
        </w:rPr>
        <w:t xml:space="preserve"> raadplegen</w:t>
      </w:r>
      <w:r w:rsidR="008E78F8">
        <w:rPr>
          <w:lang w:val="nl-NL"/>
        </w:rPr>
        <w:t xml:space="preserve"> via: </w:t>
      </w:r>
      <w:r w:rsidR="008E78F8" w:rsidRPr="003A219D">
        <w:rPr>
          <w:lang w:val="nl-NL"/>
        </w:rPr>
        <w:fldChar w:fldCharType="begin">
          <w:ffData>
            <w:name w:val="Tekstvak3"/>
            <w:enabled/>
            <w:calcOnExit w:val="0"/>
            <w:textInput/>
          </w:ffData>
        </w:fldChar>
      </w:r>
      <w:r w:rsidR="008E78F8" w:rsidRPr="00A054DC">
        <w:rPr>
          <w:lang w:val="nl-NL"/>
        </w:rPr>
        <w:instrText xml:space="preserve"> FORMTEXT </w:instrText>
      </w:r>
      <w:r w:rsidR="008E78F8" w:rsidRPr="003A219D">
        <w:rPr>
          <w:lang w:val="nl-NL"/>
        </w:rPr>
      </w:r>
      <w:r w:rsidR="008E78F8" w:rsidRPr="003A219D">
        <w:rPr>
          <w:lang w:val="nl-NL"/>
        </w:rPr>
        <w:fldChar w:fldCharType="separate"/>
      </w:r>
      <w:r w:rsidR="008E78F8" w:rsidRPr="003A219D">
        <w:rPr>
          <w:lang w:val="nl-NL"/>
        </w:rPr>
        <w:t> </w:t>
      </w:r>
      <w:r w:rsidR="008E78F8" w:rsidRPr="003A219D">
        <w:rPr>
          <w:lang w:val="nl-NL"/>
        </w:rPr>
        <w:t> </w:t>
      </w:r>
      <w:r w:rsidR="008E78F8" w:rsidRPr="003A219D">
        <w:rPr>
          <w:lang w:val="nl-NL"/>
        </w:rPr>
        <w:t> </w:t>
      </w:r>
      <w:r w:rsidR="008E78F8" w:rsidRPr="003A219D">
        <w:rPr>
          <w:lang w:val="nl-NL"/>
        </w:rPr>
        <w:t> </w:t>
      </w:r>
      <w:r w:rsidR="008E78F8" w:rsidRPr="003A219D">
        <w:rPr>
          <w:lang w:val="nl-NL"/>
        </w:rPr>
        <w:t> </w:t>
      </w:r>
      <w:r w:rsidR="008E78F8" w:rsidRPr="003A219D">
        <w:fldChar w:fldCharType="end"/>
      </w:r>
    </w:p>
    <w:p w14:paraId="4C10EB61" w14:textId="77777777" w:rsidR="003A219D" w:rsidRPr="003A219D" w:rsidRDefault="003A219D" w:rsidP="003A219D">
      <w:pPr>
        <w:rPr>
          <w:lang w:val="nl-NL"/>
        </w:rPr>
      </w:pPr>
    </w:p>
    <w:p w14:paraId="4022C932" w14:textId="77777777" w:rsidR="003A219D" w:rsidRPr="003A219D" w:rsidRDefault="003A219D" w:rsidP="003A219D">
      <w:pPr>
        <w:pStyle w:val="Kop2"/>
        <w:rPr>
          <w:lang w:val="nl-NL"/>
        </w:rPr>
      </w:pPr>
      <w:r w:rsidRPr="003A219D">
        <w:rPr>
          <w:lang w:val="nl-NL"/>
        </w:rPr>
        <w:lastRenderedPageBreak/>
        <w:t>taalgebruik</w:t>
      </w:r>
    </w:p>
    <w:p w14:paraId="7774FE30" w14:textId="13882EA9" w:rsidR="003A219D" w:rsidRDefault="003A219D" w:rsidP="003A219D">
      <w:r w:rsidRPr="003A219D">
        <w:t xml:space="preserve">De inschrijver </w:t>
      </w:r>
      <w:r w:rsidR="001A04A2">
        <w:t>communiceert schriftelijk en mondeling alleen in het Neder</w:t>
      </w:r>
      <w:r w:rsidR="00A8256F">
        <w:t>lands met de aanbestedende overheid.</w:t>
      </w:r>
      <w:r w:rsidR="0023075E">
        <w:t xml:space="preserve"> </w:t>
      </w:r>
      <w:r w:rsidRPr="003A219D">
        <w:t xml:space="preserve">Van documenten die enkel in een andere taal beschikbaar zijn, kan de overheid een, </w:t>
      </w:r>
      <w:r w:rsidR="00A8256F">
        <w:t>eventueel</w:t>
      </w:r>
      <w:r w:rsidRPr="003A219D">
        <w:t xml:space="preserve"> beëdigde, vertaling eisen.</w:t>
      </w:r>
    </w:p>
    <w:p w14:paraId="5E486941" w14:textId="77777777" w:rsidR="001F2B95" w:rsidRPr="003A219D" w:rsidRDefault="001F2B95" w:rsidP="003A219D"/>
    <w:p w14:paraId="1AFAB928" w14:textId="517BD650" w:rsidR="003A219D" w:rsidRDefault="003A219D" w:rsidP="003A219D">
      <w:pPr>
        <w:pStyle w:val="Kop2"/>
        <w:ind w:left="709" w:hanging="709"/>
        <w:rPr>
          <w:lang w:val="nl-NL"/>
        </w:rPr>
      </w:pPr>
      <w:r w:rsidRPr="003A219D">
        <w:rPr>
          <w:lang w:val="nl-NL"/>
        </w:rPr>
        <w:t>verzending, ontvangst en intrekking van de offertes</w:t>
      </w:r>
    </w:p>
    <w:p w14:paraId="3FA5590C" w14:textId="07EEC511" w:rsidR="00F613F8" w:rsidRDefault="00F613F8" w:rsidP="00F613F8">
      <w:pPr>
        <w:rPr>
          <w:lang w:val="nl-NL"/>
        </w:rPr>
      </w:pPr>
      <w:r w:rsidRPr="00F613F8">
        <w:rPr>
          <w:lang w:val="nl-NL"/>
        </w:rPr>
        <w:t>De inschrijver dient zijn offerte elektronisch in via e-</w:t>
      </w:r>
      <w:r w:rsidR="00E8442D">
        <w:rPr>
          <w:lang w:val="nl-NL"/>
        </w:rPr>
        <w:t>Procurement</w:t>
      </w:r>
      <w:r w:rsidRPr="00F613F8">
        <w:rPr>
          <w:lang w:val="nl-NL"/>
        </w:rPr>
        <w:t xml:space="preserve"> (</w:t>
      </w:r>
      <w:hyperlink r:id="rId12" w:history="1">
        <w:r w:rsidRPr="00D8095D">
          <w:rPr>
            <w:rStyle w:val="Hyperlink"/>
            <w:lang w:val="nl-NL"/>
          </w:rPr>
          <w:t>https://publicprocure</w:t>
        </w:r>
        <w:r w:rsidRPr="00D8095D">
          <w:rPr>
            <w:rStyle w:val="Hyperlink"/>
            <w:lang w:val="nl-NL"/>
          </w:rPr>
          <w:t>m</w:t>
        </w:r>
        <w:r w:rsidRPr="00D8095D">
          <w:rPr>
            <w:rStyle w:val="Hyperlink"/>
            <w:lang w:val="nl-NL"/>
          </w:rPr>
          <w:t>ent.be/</w:t>
        </w:r>
      </w:hyperlink>
      <w:r w:rsidRPr="00F613F8">
        <w:rPr>
          <w:lang w:val="nl-NL"/>
        </w:rPr>
        <w:t>), een elektronische platform volgens artikel 14, § 7 van de wet overheidsopdrachten.</w:t>
      </w:r>
    </w:p>
    <w:p w14:paraId="5F25D697" w14:textId="77777777" w:rsidR="00F613F8" w:rsidRPr="00F613F8" w:rsidRDefault="00F613F8" w:rsidP="00F613F8">
      <w:pPr>
        <w:rPr>
          <w:lang w:val="nl-NL"/>
        </w:rPr>
      </w:pPr>
    </w:p>
    <w:p w14:paraId="5865FA79" w14:textId="6C20E27E" w:rsidR="008E26CC" w:rsidRDefault="00F613F8" w:rsidP="00F613F8">
      <w:pPr>
        <w:rPr>
          <w:lang w:val="nl-NL"/>
        </w:rPr>
      </w:pPr>
      <w:r w:rsidRPr="00F613F8">
        <w:rPr>
          <w:lang w:val="nl-NL"/>
        </w:rPr>
        <w:t>Meer informatie over het gebruik van e-</w:t>
      </w:r>
      <w:r w:rsidR="00D8095D">
        <w:rPr>
          <w:lang w:val="nl-NL"/>
        </w:rPr>
        <w:t>Procurement</w:t>
      </w:r>
      <w:r w:rsidRPr="00F613F8">
        <w:rPr>
          <w:lang w:val="nl-NL"/>
        </w:rPr>
        <w:t xml:space="preserve"> vindt u op de website </w:t>
      </w:r>
      <w:hyperlink r:id="rId13" w:history="1">
        <w:r w:rsidR="000F6527" w:rsidRPr="002B5374">
          <w:rPr>
            <w:rStyle w:val="Hyperlink"/>
            <w:lang w:val="nl-NL"/>
          </w:rPr>
          <w:t>http://www.publicprocurement.be</w:t>
        </w:r>
      </w:hyperlink>
      <w:r>
        <w:rPr>
          <w:lang w:val="nl-NL"/>
        </w:rPr>
        <w:t xml:space="preserve"> </w:t>
      </w:r>
      <w:r w:rsidRPr="00F613F8">
        <w:rPr>
          <w:lang w:val="nl-NL"/>
        </w:rPr>
        <w:t xml:space="preserve">of via de e-procurement helpdesk op het nummer +32 (0)2 740 80 00, of </w:t>
      </w:r>
      <w:hyperlink r:id="rId14" w:history="1">
        <w:r w:rsidRPr="00ED0ABC">
          <w:rPr>
            <w:rStyle w:val="Hyperlink"/>
            <w:lang w:val="nl-NL"/>
          </w:rPr>
          <w:t>e.proc@publicprocurement.be</w:t>
        </w:r>
      </w:hyperlink>
      <w:r w:rsidRPr="00F613F8">
        <w:rPr>
          <w:lang w:val="nl-NL"/>
        </w:rPr>
        <w:t>.</w:t>
      </w:r>
    </w:p>
    <w:p w14:paraId="0A60C4C0" w14:textId="77777777" w:rsidR="00F613F8" w:rsidRPr="008E26CC" w:rsidRDefault="00F613F8" w:rsidP="00F613F8">
      <w:pPr>
        <w:rPr>
          <w:lang w:val="nl-NL"/>
        </w:rPr>
      </w:pPr>
    </w:p>
    <w:p w14:paraId="5B46EBC4" w14:textId="77777777" w:rsidR="003A219D" w:rsidRPr="003A219D" w:rsidRDefault="003A219D" w:rsidP="008E26CC">
      <w:pPr>
        <w:pStyle w:val="Kop2"/>
        <w:ind w:left="709" w:hanging="709"/>
        <w:rPr>
          <w:lang w:val="nl-NL"/>
        </w:rPr>
      </w:pPr>
      <w:r w:rsidRPr="003A219D">
        <w:rPr>
          <w:lang w:val="nl-NL"/>
        </w:rPr>
        <w:t>opening van de offertes</w:t>
      </w:r>
    </w:p>
    <w:p w14:paraId="4ACFA90D" w14:textId="77777777" w:rsidR="003A219D" w:rsidRPr="003A219D" w:rsidRDefault="003A219D" w:rsidP="003A219D">
      <w:pPr>
        <w:rPr>
          <w:lang w:val="nl-NL"/>
        </w:rPr>
      </w:pPr>
      <w:r w:rsidRPr="003A219D">
        <w:rPr>
          <w:lang w:val="nl-NL"/>
        </w:rPr>
        <w:t>De zitting voor de opening van de offertes vindt plaats op</w:t>
      </w:r>
      <w:r w:rsidR="0015711F">
        <w:rPr>
          <w:lang w:val="nl-NL"/>
        </w:rPr>
        <w:t>:</w:t>
      </w:r>
    </w:p>
    <w:p w14:paraId="1B953250" w14:textId="43ABC949" w:rsidR="003A219D" w:rsidRPr="003A219D" w:rsidRDefault="003A219D" w:rsidP="003A219D">
      <w:pPr>
        <w:rPr>
          <w:lang w:val="nl-NL"/>
        </w:rPr>
      </w:pPr>
      <w:r w:rsidRPr="003A219D">
        <w:rPr>
          <w:lang w:val="nl-NL"/>
        </w:rPr>
        <w:t>Datum</w:t>
      </w:r>
      <w:r w:rsidR="0015711F">
        <w:rPr>
          <w:lang w:val="nl-NL"/>
        </w:rPr>
        <w:t>:</w:t>
      </w:r>
      <w:r w:rsidR="00F613F8">
        <w:rPr>
          <w:lang w:val="nl-NL"/>
        </w:rPr>
        <w:t xml:space="preserve"> </w:t>
      </w:r>
      <w:sdt>
        <w:sdtPr>
          <w:rPr>
            <w:lang w:val="nl-NL"/>
          </w:rPr>
          <w:id w:val="-1544826298"/>
          <w:placeholder>
            <w:docPart w:val="DefaultPlaceholder_-1854013437"/>
          </w:placeholder>
          <w:showingPlcHdr/>
          <w:date>
            <w:dateFormat w:val="dd/MM/yyyy"/>
            <w:lid w:val="nl-BE"/>
            <w:storeMappedDataAs w:val="dateTime"/>
            <w:calendar w:val="gregorian"/>
          </w:date>
        </w:sdtPr>
        <w:sdtEndPr/>
        <w:sdtContent>
          <w:r w:rsidR="00F613F8" w:rsidRPr="00ED0ABC">
            <w:rPr>
              <w:rStyle w:val="Tekstvantijdelijkeaanduiding"/>
            </w:rPr>
            <w:t>Klik of tik om een datum in te voeren.</w:t>
          </w:r>
        </w:sdtContent>
      </w:sdt>
      <w:r w:rsidRPr="003A219D">
        <w:rPr>
          <w:lang w:val="nl-NL"/>
        </w:rPr>
        <w:tab/>
      </w:r>
      <w:r w:rsidR="00F613F8">
        <w:rPr>
          <w:lang w:val="nl-NL"/>
        </w:rPr>
        <w:t>Uur</w:t>
      </w:r>
      <w:r w:rsidR="0015711F">
        <w:rPr>
          <w:lang w:val="nl-NL"/>
        </w:rPr>
        <w:t>:</w:t>
      </w:r>
      <w:r w:rsidRPr="003A219D">
        <w:rPr>
          <w:lang w:val="nl-NL"/>
        </w:rPr>
        <w:t xml:space="preserve"> </w:t>
      </w:r>
      <w:r w:rsidR="006714A5" w:rsidRPr="003A219D">
        <w:rPr>
          <w:lang w:val="nl-NL"/>
        </w:rPr>
        <w:fldChar w:fldCharType="begin">
          <w:ffData>
            <w:name w:val="Tekstvak3"/>
            <w:enabled/>
            <w:calcOnExit w:val="0"/>
            <w:textInput/>
          </w:ffData>
        </w:fldChar>
      </w:r>
      <w:r w:rsidR="006714A5" w:rsidRPr="003A219D">
        <w:rPr>
          <w:lang w:val="nl-NL"/>
        </w:rPr>
        <w:instrText xml:space="preserve"> FORMTEXT </w:instrText>
      </w:r>
      <w:r w:rsidR="006714A5" w:rsidRPr="003A219D">
        <w:rPr>
          <w:lang w:val="nl-NL"/>
        </w:rPr>
      </w:r>
      <w:r w:rsidR="006714A5" w:rsidRPr="003A219D">
        <w:rPr>
          <w:lang w:val="nl-NL"/>
        </w:rPr>
        <w:fldChar w:fldCharType="separate"/>
      </w:r>
      <w:r w:rsidR="006714A5" w:rsidRPr="003A219D">
        <w:rPr>
          <w:lang w:val="nl-NL"/>
        </w:rPr>
        <w:t> </w:t>
      </w:r>
      <w:r w:rsidR="006714A5" w:rsidRPr="003A219D">
        <w:rPr>
          <w:lang w:val="nl-NL"/>
        </w:rPr>
        <w:t> </w:t>
      </w:r>
      <w:r w:rsidR="006714A5" w:rsidRPr="003A219D">
        <w:rPr>
          <w:lang w:val="nl-NL"/>
        </w:rPr>
        <w:t> </w:t>
      </w:r>
      <w:r w:rsidR="006714A5" w:rsidRPr="003A219D">
        <w:rPr>
          <w:lang w:val="nl-NL"/>
        </w:rPr>
        <w:t> </w:t>
      </w:r>
      <w:r w:rsidR="006714A5" w:rsidRPr="003A219D">
        <w:rPr>
          <w:lang w:val="nl-NL"/>
        </w:rPr>
        <w:t> </w:t>
      </w:r>
      <w:r w:rsidR="006714A5" w:rsidRPr="003A219D">
        <w:fldChar w:fldCharType="end"/>
      </w:r>
    </w:p>
    <w:p w14:paraId="074D28FA" w14:textId="77777777" w:rsidR="001F2B95" w:rsidRPr="00F613F8" w:rsidRDefault="001F2B95" w:rsidP="00F613F8">
      <w:pPr>
        <w:rPr>
          <w:lang w:val="nl-NL"/>
        </w:rPr>
      </w:pPr>
    </w:p>
    <w:p w14:paraId="3629C687" w14:textId="77777777" w:rsidR="003A219D" w:rsidRPr="003A219D" w:rsidRDefault="003A219D" w:rsidP="003A219D">
      <w:pPr>
        <w:pStyle w:val="Kop2"/>
        <w:ind w:left="709" w:hanging="709"/>
        <w:rPr>
          <w:lang w:val="nl-NL"/>
        </w:rPr>
      </w:pPr>
      <w:r w:rsidRPr="003A219D">
        <w:t>verbintenistermijn</w:t>
      </w:r>
      <w:r w:rsidRPr="003A219D">
        <w:rPr>
          <w:lang w:val="nl-NL"/>
        </w:rPr>
        <w:t xml:space="preserve"> van de inschrijver</w:t>
      </w:r>
    </w:p>
    <w:p w14:paraId="7BB1FC5C" w14:textId="42DFFA06" w:rsidR="003A219D" w:rsidRPr="003A219D" w:rsidRDefault="003A219D" w:rsidP="003A219D">
      <w:pPr>
        <w:rPr>
          <w:vertAlign w:val="superscript"/>
          <w:lang w:val="nl-NL"/>
        </w:rPr>
      </w:pPr>
      <w:r w:rsidRPr="003A219D">
        <w:rPr>
          <w:lang w:val="nl-NL"/>
        </w:rPr>
        <w:t xml:space="preserve">Deze termijn beloopt </w:t>
      </w:r>
      <w:sdt>
        <w:sdtPr>
          <w:rPr>
            <w:b/>
            <w:lang w:val="nl-NL"/>
          </w:rPr>
          <w:id w:val="-1872678990"/>
          <w:placeholder>
            <w:docPart w:val="8880977D7A8241FCADA51FDB276540C6"/>
          </w:placeholder>
          <w:showingPlcHdr/>
          <w:dropDownList>
            <w:listItem w:displayText="120" w:value="120"/>
            <w:listItem w:displayText="180" w:value="180"/>
          </w:dropDownList>
        </w:sdtPr>
        <w:sdtEndPr/>
        <w:sdtContent>
          <w:r w:rsidR="00F85476">
            <w:rPr>
              <w:rStyle w:val="Tekstvantijdelijkeaanduiding"/>
            </w:rPr>
            <w:t>k</w:t>
          </w:r>
          <w:r w:rsidR="00D01E22" w:rsidRPr="00ED0ABC">
            <w:rPr>
              <w:rStyle w:val="Tekstvantijdelijkeaanduiding"/>
            </w:rPr>
            <w:t xml:space="preserve">ies een </w:t>
          </w:r>
          <w:r w:rsidR="0023075E">
            <w:rPr>
              <w:rStyle w:val="Tekstvantijdelijkeaanduiding"/>
            </w:rPr>
            <w:t>termijn</w:t>
          </w:r>
        </w:sdtContent>
      </w:sdt>
      <w:r w:rsidR="00D01E22">
        <w:rPr>
          <w:b/>
          <w:lang w:val="nl-NL"/>
        </w:rPr>
        <w:t xml:space="preserve"> </w:t>
      </w:r>
      <w:r w:rsidRPr="003A219D">
        <w:rPr>
          <w:lang w:val="nl-NL"/>
        </w:rPr>
        <w:t>kalenderdagen.</w:t>
      </w:r>
    </w:p>
    <w:p w14:paraId="762B5506" w14:textId="77777777" w:rsidR="003A219D" w:rsidRPr="003A219D" w:rsidRDefault="003A219D" w:rsidP="003A219D">
      <w:pPr>
        <w:rPr>
          <w:lang w:val="nl-NL"/>
        </w:rPr>
      </w:pPr>
      <w:r w:rsidRPr="003A219D">
        <w:rPr>
          <w:lang w:val="nl-NL"/>
        </w:rPr>
        <w:tab/>
      </w:r>
    </w:p>
    <w:p w14:paraId="7769ADE7" w14:textId="77777777" w:rsidR="003A219D" w:rsidRPr="003A219D" w:rsidRDefault="003A219D" w:rsidP="003A219D">
      <w:pPr>
        <w:pStyle w:val="Kop2"/>
        <w:ind w:left="709" w:hanging="709"/>
        <w:rPr>
          <w:lang w:val="nl-NL"/>
        </w:rPr>
      </w:pPr>
      <w:r w:rsidRPr="003A219D">
        <w:rPr>
          <w:lang w:val="nl-NL"/>
        </w:rPr>
        <w:t>GRONDSLAG VAN DE opdracht</w:t>
      </w:r>
    </w:p>
    <w:p w14:paraId="2C417852" w14:textId="77777777" w:rsidR="003A219D" w:rsidRPr="003A219D" w:rsidRDefault="003A219D" w:rsidP="0082491B">
      <w:pPr>
        <w:numPr>
          <w:ilvl w:val="0"/>
          <w:numId w:val="13"/>
        </w:numPr>
        <w:rPr>
          <w:lang w:val="nl-NL"/>
        </w:rPr>
      </w:pPr>
      <w:r w:rsidRPr="003A219D">
        <w:rPr>
          <w:lang w:val="nl-NL"/>
        </w:rPr>
        <w:t>de wet van 17 juni 2016 betreffende de overheidsopdrachten en bepaalde opdrachten voor werken, leveringen en diensten (Belgisch Staatsblad van 14 juli 2016);</w:t>
      </w:r>
    </w:p>
    <w:p w14:paraId="66B1AFF0" w14:textId="77777777" w:rsidR="003A219D" w:rsidRPr="003A219D" w:rsidRDefault="003A219D" w:rsidP="0082491B">
      <w:pPr>
        <w:numPr>
          <w:ilvl w:val="0"/>
          <w:numId w:val="13"/>
        </w:numPr>
        <w:rPr>
          <w:lang w:val="nl-NL"/>
        </w:rPr>
      </w:pPr>
      <w:r w:rsidRPr="003A219D">
        <w:rPr>
          <w:lang w:val="nl-NL"/>
        </w:rPr>
        <w:t>het koninklijk besluit van 18 april 2017 betreffende de plaatsing van overheidsopdrachten klassieke sectoren (Belgisch Staatsblad van 9 mei 2017);</w:t>
      </w:r>
    </w:p>
    <w:p w14:paraId="49B77556" w14:textId="77777777" w:rsidR="003A219D" w:rsidRPr="003A219D" w:rsidRDefault="003A219D" w:rsidP="0082491B">
      <w:pPr>
        <w:numPr>
          <w:ilvl w:val="0"/>
          <w:numId w:val="13"/>
        </w:numPr>
        <w:rPr>
          <w:lang w:val="nl-NL"/>
        </w:rPr>
      </w:pPr>
      <w:r w:rsidRPr="003A219D">
        <w:rPr>
          <w:lang w:val="nl-NL"/>
        </w:rPr>
        <w:t>het koninklijk besluit tot bepaling van de algemene uitvoeringsregels van de overheidsopdrachten en van de concessies voor openbare werken zoals gewijzigd door het KB van 22/06/2017 (Belgisch Staatsblad van 14 februari 2013 en van 27 juni 2017);</w:t>
      </w:r>
    </w:p>
    <w:p w14:paraId="1E1D3458" w14:textId="77777777" w:rsidR="003A219D" w:rsidRPr="003A219D" w:rsidRDefault="003A219D" w:rsidP="0082491B">
      <w:pPr>
        <w:numPr>
          <w:ilvl w:val="0"/>
          <w:numId w:val="13"/>
        </w:numPr>
        <w:rPr>
          <w:lang w:val="nl-NL"/>
        </w:rPr>
      </w:pPr>
      <w:r w:rsidRPr="003A219D">
        <w:rPr>
          <w:lang w:val="nl-NL"/>
        </w:rPr>
        <w:t>de wet van 17 juni 2013 (gewijzigd bij wet van 16 februari 2017) betreffende de motivering, de informatie en de rechtsmiddelen inzake overheidsopdrachten en bepaalde opdrachten voor werken, leveringen en diensten;</w:t>
      </w:r>
    </w:p>
    <w:p w14:paraId="616DCE1D" w14:textId="77777777" w:rsidR="003A219D" w:rsidRPr="003A219D" w:rsidRDefault="003A219D" w:rsidP="0082491B">
      <w:pPr>
        <w:numPr>
          <w:ilvl w:val="0"/>
          <w:numId w:val="13"/>
        </w:numPr>
        <w:rPr>
          <w:lang w:val="nl-NL"/>
        </w:rPr>
      </w:pPr>
      <w:r w:rsidRPr="003A219D">
        <w:rPr>
          <w:lang w:val="nl-NL"/>
        </w:rPr>
        <w:t>de wet van 31 mei 2017 betreffende de verplichte verzekering van de tienjarige burgerlijke aansprakelijkheid van aannemers, architecten en andere dienstverleners in de bouwsector van werken in onroerende staat en tot wijziging van de wet van 20 februari 1939 op de bescherming van de titel en van het beroep van architect;</w:t>
      </w:r>
    </w:p>
    <w:p w14:paraId="4C890693" w14:textId="77777777" w:rsidR="00787017" w:rsidRPr="003A219D" w:rsidRDefault="003A219D" w:rsidP="0082491B">
      <w:pPr>
        <w:numPr>
          <w:ilvl w:val="0"/>
          <w:numId w:val="13"/>
        </w:numPr>
        <w:rPr>
          <w:lang w:val="nl-NL"/>
        </w:rPr>
      </w:pPr>
      <w:r w:rsidRPr="003A219D">
        <w:rPr>
          <w:lang w:val="nl-NL"/>
        </w:rPr>
        <w:t>dit bestek, dat o.a. bevat</w:t>
      </w:r>
      <w:r w:rsidR="00764865">
        <w:rPr>
          <w:rStyle w:val="Voetnootmarkering"/>
          <w:lang w:val="nl-NL"/>
        </w:rPr>
        <w:footnoteReference w:id="4"/>
      </w:r>
      <w:r w:rsidRPr="003A219D">
        <w:rPr>
          <w:lang w:val="nl-NL"/>
        </w:rPr>
        <w:t>:</w:t>
      </w:r>
    </w:p>
    <w:p w14:paraId="3FCE1FA7" w14:textId="77777777" w:rsidR="003A219D" w:rsidRPr="00787017" w:rsidRDefault="003A219D" w:rsidP="0082491B">
      <w:pPr>
        <w:pStyle w:val="Lijstalinea"/>
        <w:numPr>
          <w:ilvl w:val="0"/>
          <w:numId w:val="14"/>
        </w:numPr>
        <w:rPr>
          <w:lang w:val="nl-NL"/>
        </w:rPr>
      </w:pPr>
      <w:r w:rsidRPr="00787017">
        <w:rPr>
          <w:lang w:val="nl-NL"/>
        </w:rPr>
        <w:t>het Bijzonder bestek VM/B 2017, eerste, tweede en derde deel;</w:t>
      </w:r>
    </w:p>
    <w:p w14:paraId="61A112DF" w14:textId="77777777" w:rsidR="003A219D" w:rsidRPr="00787017" w:rsidRDefault="003A219D" w:rsidP="0082491B">
      <w:pPr>
        <w:pStyle w:val="Lijstalinea"/>
        <w:numPr>
          <w:ilvl w:val="0"/>
          <w:numId w:val="14"/>
        </w:numPr>
        <w:rPr>
          <w:lang w:val="nl-NL"/>
        </w:rPr>
      </w:pPr>
      <w:r w:rsidRPr="00787017">
        <w:rPr>
          <w:lang w:val="nl-NL"/>
        </w:rPr>
        <w:t>de plannen, meer bepaald:</w:t>
      </w:r>
    </w:p>
    <w:p w14:paraId="7B5DE09B" w14:textId="77777777" w:rsidR="003A219D" w:rsidRPr="00787017" w:rsidRDefault="003A219D" w:rsidP="0082491B">
      <w:pPr>
        <w:pStyle w:val="Lijstalinea"/>
        <w:numPr>
          <w:ilvl w:val="1"/>
          <w:numId w:val="14"/>
        </w:numPr>
        <w:rPr>
          <w:lang w:val="nl-NL"/>
        </w:rPr>
      </w:pPr>
      <w:r w:rsidRPr="00787017">
        <w:rPr>
          <w:lang w:val="nl-NL"/>
        </w:rPr>
        <w:t xml:space="preserve">de plannen ‘architectuur’, genummerd van </w:t>
      </w:r>
      <w:bookmarkStart w:id="8" w:name="Tekstvak87"/>
      <w:r w:rsidRPr="003A219D">
        <w:rPr>
          <w:lang w:val="nl-NL"/>
        </w:rPr>
        <w:fldChar w:fldCharType="begin">
          <w:ffData>
            <w:name w:val="Tekstvak87"/>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8"/>
      <w:r w:rsidRPr="00787017">
        <w:rPr>
          <w:lang w:val="nl-NL"/>
        </w:rPr>
        <w:t xml:space="preserve"> tot </w:t>
      </w:r>
      <w:bookmarkStart w:id="9" w:name="Tekstvak88"/>
      <w:r w:rsidRPr="003A219D">
        <w:rPr>
          <w:lang w:val="nl-NL"/>
        </w:rPr>
        <w:fldChar w:fldCharType="begin">
          <w:ffData>
            <w:name w:val="Tekstvak88"/>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9"/>
      <w:r w:rsidRPr="00787017">
        <w:rPr>
          <w:lang w:val="nl-NL"/>
        </w:rPr>
        <w:t>;</w:t>
      </w:r>
    </w:p>
    <w:p w14:paraId="5B7E9437" w14:textId="77777777" w:rsidR="003A219D" w:rsidRPr="00787017" w:rsidRDefault="003A219D" w:rsidP="0082491B">
      <w:pPr>
        <w:pStyle w:val="Lijstalinea"/>
        <w:numPr>
          <w:ilvl w:val="1"/>
          <w:numId w:val="14"/>
        </w:numPr>
        <w:rPr>
          <w:lang w:val="nl-NL"/>
        </w:rPr>
      </w:pPr>
      <w:r w:rsidRPr="00787017">
        <w:rPr>
          <w:lang w:val="nl-NL"/>
        </w:rPr>
        <w:t xml:space="preserve">de plannen ‘technieken’, genummerd van </w:t>
      </w:r>
      <w:r w:rsidRPr="003A219D">
        <w:rPr>
          <w:lang w:val="nl-NL"/>
        </w:rPr>
        <w:fldChar w:fldCharType="begin">
          <w:ffData>
            <w:name w:val="Tekstvak87"/>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787017">
        <w:rPr>
          <w:lang w:val="nl-NL"/>
        </w:rPr>
        <w:t xml:space="preserve"> tot </w:t>
      </w:r>
      <w:r w:rsidRPr="003A219D">
        <w:rPr>
          <w:lang w:val="nl-NL"/>
        </w:rPr>
        <w:fldChar w:fldCharType="begin">
          <w:ffData>
            <w:name w:val="Tekstvak88"/>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787017">
        <w:rPr>
          <w:lang w:val="nl-NL"/>
        </w:rPr>
        <w:t>;</w:t>
      </w:r>
    </w:p>
    <w:p w14:paraId="2208F034" w14:textId="77777777" w:rsidR="003A219D" w:rsidRPr="00787017" w:rsidRDefault="003A219D" w:rsidP="0082491B">
      <w:pPr>
        <w:pStyle w:val="Lijstalinea"/>
        <w:numPr>
          <w:ilvl w:val="1"/>
          <w:numId w:val="14"/>
        </w:numPr>
        <w:rPr>
          <w:lang w:val="nl-NL"/>
        </w:rPr>
      </w:pPr>
      <w:r w:rsidRPr="00787017">
        <w:rPr>
          <w:lang w:val="nl-NL"/>
        </w:rPr>
        <w:t xml:space="preserve">de plannen ‘stabiliteit’, genummerd van </w:t>
      </w:r>
      <w:r w:rsidRPr="003A219D">
        <w:rPr>
          <w:lang w:val="nl-NL"/>
        </w:rPr>
        <w:fldChar w:fldCharType="begin">
          <w:ffData>
            <w:name w:val="Tekstvak87"/>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787017">
        <w:rPr>
          <w:lang w:val="nl-NL"/>
        </w:rPr>
        <w:t xml:space="preserve"> tot </w:t>
      </w:r>
      <w:r w:rsidRPr="003A219D">
        <w:rPr>
          <w:lang w:val="nl-NL"/>
        </w:rPr>
        <w:fldChar w:fldCharType="begin">
          <w:ffData>
            <w:name w:val="Tekstvak88"/>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787017">
        <w:rPr>
          <w:lang w:val="nl-NL"/>
        </w:rPr>
        <w:t>;</w:t>
      </w:r>
    </w:p>
    <w:p w14:paraId="4BF3B5C9" w14:textId="77777777" w:rsidR="003A219D" w:rsidRPr="00787017" w:rsidRDefault="003A219D" w:rsidP="0082491B">
      <w:pPr>
        <w:pStyle w:val="Lijstalinea"/>
        <w:numPr>
          <w:ilvl w:val="0"/>
          <w:numId w:val="14"/>
        </w:numPr>
        <w:rPr>
          <w:lang w:val="nl-NL"/>
        </w:rPr>
      </w:pPr>
      <w:r w:rsidRPr="00787017">
        <w:rPr>
          <w:lang w:val="nl-NL"/>
        </w:rPr>
        <w:t xml:space="preserve">de Beschrijving van de werken bestaande uit </w:t>
      </w:r>
      <w:bookmarkStart w:id="10" w:name="Tekstvak89"/>
      <w:r w:rsidRPr="003A219D">
        <w:rPr>
          <w:lang w:val="nl-NL"/>
        </w:rPr>
        <w:fldChar w:fldCharType="begin">
          <w:ffData>
            <w:name w:val="Tekstvak89"/>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10"/>
      <w:r w:rsidRPr="00787017">
        <w:rPr>
          <w:lang w:val="nl-NL"/>
        </w:rPr>
        <w:t xml:space="preserve"> bladzijden;</w:t>
      </w:r>
    </w:p>
    <w:p w14:paraId="5F91B104" w14:textId="77777777" w:rsidR="003A219D" w:rsidRPr="00787017" w:rsidRDefault="003A219D" w:rsidP="0082491B">
      <w:pPr>
        <w:pStyle w:val="Lijstalinea"/>
        <w:numPr>
          <w:ilvl w:val="0"/>
          <w:numId w:val="14"/>
        </w:numPr>
        <w:rPr>
          <w:lang w:val="nl-NL"/>
        </w:rPr>
      </w:pPr>
      <w:r w:rsidRPr="003A219D">
        <w:lastRenderedPageBreak/>
        <w:t>het veiligheids- en gezondheidsplan</w:t>
      </w:r>
      <w:r w:rsidRPr="00787017">
        <w:rPr>
          <w:lang w:val="nl-NL"/>
        </w:rPr>
        <w:t>;</w:t>
      </w:r>
    </w:p>
    <w:p w14:paraId="7340CDDA" w14:textId="77777777" w:rsidR="003A219D" w:rsidRPr="00787017" w:rsidRDefault="003A219D" w:rsidP="0082491B">
      <w:pPr>
        <w:pStyle w:val="Lijstalinea"/>
        <w:numPr>
          <w:ilvl w:val="0"/>
          <w:numId w:val="14"/>
        </w:numPr>
        <w:rPr>
          <w:lang w:val="nl-NL"/>
        </w:rPr>
      </w:pPr>
      <w:r w:rsidRPr="00787017">
        <w:rPr>
          <w:lang w:val="nl-NL"/>
        </w:rPr>
        <w:t>de EPB-berekening;</w:t>
      </w:r>
    </w:p>
    <w:p w14:paraId="18261783" w14:textId="77777777" w:rsidR="003A219D" w:rsidRPr="00787017" w:rsidRDefault="003A219D" w:rsidP="0082491B">
      <w:pPr>
        <w:pStyle w:val="Lijstalinea"/>
        <w:numPr>
          <w:ilvl w:val="0"/>
          <w:numId w:val="14"/>
        </w:numPr>
        <w:rPr>
          <w:lang w:val="nl-NL"/>
        </w:rPr>
      </w:pPr>
      <w:r w:rsidRPr="00787017">
        <w:rPr>
          <w:lang w:val="nl-NL"/>
        </w:rPr>
        <w:t>het diepsonderingsverslag;</w:t>
      </w:r>
    </w:p>
    <w:p w14:paraId="0860C50D" w14:textId="77777777" w:rsidR="003A219D" w:rsidRPr="00787017" w:rsidRDefault="003A219D" w:rsidP="0082491B">
      <w:pPr>
        <w:pStyle w:val="Lijstalinea"/>
        <w:numPr>
          <w:ilvl w:val="0"/>
          <w:numId w:val="14"/>
        </w:numPr>
        <w:rPr>
          <w:lang w:val="nl-NL"/>
        </w:rPr>
      </w:pPr>
      <w:r w:rsidRPr="00787017">
        <w:rPr>
          <w:lang w:val="nl-NL"/>
        </w:rPr>
        <w:t>het verslag van het milieutechnisch bodemonderzoek;</w:t>
      </w:r>
    </w:p>
    <w:p w14:paraId="037429A4" w14:textId="77777777" w:rsidR="003A219D" w:rsidRPr="00787017" w:rsidRDefault="003A219D" w:rsidP="0082491B">
      <w:pPr>
        <w:pStyle w:val="Lijstalinea"/>
        <w:numPr>
          <w:ilvl w:val="0"/>
          <w:numId w:val="14"/>
        </w:numPr>
        <w:rPr>
          <w:lang w:val="nl-NL"/>
        </w:rPr>
      </w:pPr>
      <w:r w:rsidRPr="00787017">
        <w:rPr>
          <w:lang w:val="nl-NL"/>
        </w:rPr>
        <w:t>een exemplaar van de gedetailleerde opmeting;</w:t>
      </w:r>
    </w:p>
    <w:p w14:paraId="1A6E289C" w14:textId="77777777" w:rsidR="003A219D" w:rsidRPr="00787017" w:rsidRDefault="003A219D" w:rsidP="0082491B">
      <w:pPr>
        <w:pStyle w:val="Lijstalinea"/>
        <w:numPr>
          <w:ilvl w:val="0"/>
          <w:numId w:val="14"/>
        </w:numPr>
        <w:rPr>
          <w:lang w:val="nl-NL"/>
        </w:rPr>
      </w:pPr>
      <w:r w:rsidRPr="00787017">
        <w:rPr>
          <w:lang w:val="nl-NL"/>
        </w:rPr>
        <w:t xml:space="preserve">een exemplaar van de samenvattende opmetingsstaat bestaande uit </w:t>
      </w:r>
      <w:r w:rsidRPr="003A219D">
        <w:rPr>
          <w:lang w:val="nl-NL"/>
        </w:rPr>
        <w:fldChar w:fldCharType="begin">
          <w:ffData>
            <w:name w:val="Tekstvak91"/>
            <w:enabled/>
            <w:calcOnExit w:val="0"/>
            <w:textInput/>
          </w:ffData>
        </w:fldChar>
      </w:r>
      <w:bookmarkStart w:id="11" w:name="Tekstvak91"/>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11"/>
      <w:r w:rsidRPr="00787017">
        <w:rPr>
          <w:lang w:val="nl-NL"/>
        </w:rPr>
        <w:t xml:space="preserve"> op elkaar volgende genummerde bladzijden;</w:t>
      </w:r>
    </w:p>
    <w:p w14:paraId="0F18ACB6" w14:textId="77777777" w:rsidR="003A219D" w:rsidRPr="00787017" w:rsidRDefault="003A219D" w:rsidP="0082491B">
      <w:pPr>
        <w:pStyle w:val="Lijstalinea"/>
        <w:numPr>
          <w:ilvl w:val="0"/>
          <w:numId w:val="14"/>
        </w:numPr>
        <w:rPr>
          <w:lang w:val="nl-NL"/>
        </w:rPr>
      </w:pPr>
      <w:r w:rsidRPr="00787017">
        <w:rPr>
          <w:lang w:val="nl-NL"/>
        </w:rPr>
        <w:t xml:space="preserve">een </w:t>
      </w:r>
      <w:r w:rsidR="0082491B">
        <w:rPr>
          <w:lang w:val="nl-NL"/>
        </w:rPr>
        <w:t>offerteformulier</w:t>
      </w:r>
      <w:r w:rsidRPr="00787017">
        <w:rPr>
          <w:lang w:val="nl-NL"/>
        </w:rPr>
        <w:t xml:space="preserve"> I 2017;</w:t>
      </w:r>
    </w:p>
    <w:p w14:paraId="2E42BE85" w14:textId="4AAAF1BF" w:rsidR="0025697D" w:rsidRDefault="0025697D" w:rsidP="0082491B">
      <w:pPr>
        <w:pStyle w:val="Lijstalinea"/>
        <w:numPr>
          <w:ilvl w:val="0"/>
          <w:numId w:val="14"/>
        </w:numPr>
        <w:rPr>
          <w:lang w:val="nl-NL"/>
        </w:rPr>
      </w:pPr>
      <w:r>
        <w:rPr>
          <w:lang w:val="nl-NL"/>
        </w:rPr>
        <w:t>het Uniform Europees Aanbestedingsdocument;</w:t>
      </w:r>
    </w:p>
    <w:p w14:paraId="40A672E5" w14:textId="0A72EEE8" w:rsidR="003A219D" w:rsidRDefault="003A219D" w:rsidP="0082491B">
      <w:pPr>
        <w:pStyle w:val="Lijstalinea"/>
        <w:numPr>
          <w:ilvl w:val="0"/>
          <w:numId w:val="14"/>
        </w:numPr>
        <w:rPr>
          <w:lang w:val="nl-NL"/>
        </w:rPr>
      </w:pPr>
      <w:r w:rsidRPr="00787017">
        <w:rPr>
          <w:lang w:val="nl-NL"/>
        </w:rPr>
        <w:t xml:space="preserve">allerlei: </w:t>
      </w:r>
      <w:r w:rsidRPr="003A219D">
        <w:rPr>
          <w:lang w:val="nl-NL"/>
        </w:rPr>
        <w:fldChar w:fldCharType="begin">
          <w:ffData>
            <w:name w:val="Tekstvak89"/>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4C929E8C" w14:textId="77777777" w:rsidR="006A440D" w:rsidRPr="006A440D" w:rsidRDefault="006A440D" w:rsidP="006A440D">
      <w:pPr>
        <w:ind w:left="360"/>
        <w:rPr>
          <w:lang w:val="nl-NL"/>
        </w:rPr>
      </w:pPr>
    </w:p>
    <w:p w14:paraId="2FD93528" w14:textId="77777777" w:rsidR="003A219D" w:rsidRPr="003A219D" w:rsidRDefault="003A219D" w:rsidP="003A219D">
      <w:pPr>
        <w:pStyle w:val="Kop2"/>
        <w:ind w:left="709" w:hanging="709"/>
        <w:rPr>
          <w:lang w:val="nl-NL"/>
        </w:rPr>
      </w:pPr>
      <w:r w:rsidRPr="003A219D">
        <w:rPr>
          <w:lang w:val="nl-NL"/>
        </w:rPr>
        <w:t>UITVOERINGSTERMIJNEN VAN DE OVEREENKOMSTEN</w:t>
      </w:r>
      <w:r w:rsidR="008E26CC">
        <w:rPr>
          <w:rStyle w:val="Voetnootmarkering"/>
          <w:lang w:val="nl-NL"/>
        </w:rPr>
        <w:footnoteReference w:id="5"/>
      </w:r>
    </w:p>
    <w:p w14:paraId="3AD90045" w14:textId="77777777" w:rsidR="003A219D" w:rsidRPr="00787017" w:rsidRDefault="003A219D" w:rsidP="0082491B">
      <w:pPr>
        <w:pStyle w:val="Lijstalinea"/>
        <w:numPr>
          <w:ilvl w:val="0"/>
          <w:numId w:val="15"/>
        </w:numPr>
        <w:rPr>
          <w:lang w:val="nl-NL"/>
        </w:rPr>
      </w:pPr>
      <w:r w:rsidRPr="00787017">
        <w:rPr>
          <w:lang w:val="nl-NL"/>
        </w:rPr>
        <w:t xml:space="preserve">Perceel 1: </w:t>
      </w:r>
      <w:bookmarkStart w:id="12" w:name="Tekstvak33"/>
      <w:r w:rsidRPr="003A219D">
        <w:rPr>
          <w:i/>
          <w:lang w:val="nl-NL"/>
        </w:rPr>
        <w:fldChar w:fldCharType="begin">
          <w:ffData>
            <w:name w:val="Tekstvak33"/>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2"/>
      <w:r w:rsidRPr="00787017">
        <w:rPr>
          <w:lang w:val="nl-NL"/>
        </w:rPr>
        <w:t xml:space="preserve"> kalenderdagen </w:t>
      </w:r>
    </w:p>
    <w:p w14:paraId="31EC2E82" w14:textId="77777777" w:rsidR="003A219D" w:rsidRPr="00787017" w:rsidRDefault="003A219D" w:rsidP="0082491B">
      <w:pPr>
        <w:pStyle w:val="Lijstalinea"/>
        <w:numPr>
          <w:ilvl w:val="0"/>
          <w:numId w:val="15"/>
        </w:numPr>
        <w:rPr>
          <w:lang w:val="nl-NL"/>
        </w:rPr>
      </w:pPr>
      <w:r w:rsidRPr="00787017">
        <w:rPr>
          <w:lang w:val="nl-NL"/>
        </w:rPr>
        <w:t xml:space="preserve">Perceel 2: </w:t>
      </w:r>
      <w:bookmarkStart w:id="13" w:name="Tekstvak34"/>
      <w:r w:rsidRPr="003A219D">
        <w:rPr>
          <w:i/>
          <w:lang w:val="nl-NL"/>
        </w:rPr>
        <w:fldChar w:fldCharType="begin">
          <w:ffData>
            <w:name w:val="Tekstvak34"/>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3"/>
      <w:r w:rsidRPr="00787017">
        <w:rPr>
          <w:i/>
          <w:lang w:val="nl-NL"/>
        </w:rPr>
        <w:t xml:space="preserve"> </w:t>
      </w:r>
      <w:r w:rsidRPr="00787017">
        <w:rPr>
          <w:lang w:val="nl-NL"/>
        </w:rPr>
        <w:t>kalenderdagen</w:t>
      </w:r>
    </w:p>
    <w:p w14:paraId="4CC10A17" w14:textId="77777777" w:rsidR="003A219D" w:rsidRPr="00787017" w:rsidRDefault="003A219D" w:rsidP="0082491B">
      <w:pPr>
        <w:pStyle w:val="Lijstalinea"/>
        <w:numPr>
          <w:ilvl w:val="0"/>
          <w:numId w:val="15"/>
        </w:numPr>
        <w:rPr>
          <w:lang w:val="nl-NL"/>
        </w:rPr>
      </w:pPr>
      <w:r w:rsidRPr="00787017">
        <w:rPr>
          <w:lang w:val="nl-NL"/>
        </w:rPr>
        <w:t xml:space="preserve">Perceel 3: </w:t>
      </w:r>
      <w:bookmarkStart w:id="14" w:name="Tekstvak35"/>
      <w:r w:rsidRPr="003A219D">
        <w:rPr>
          <w:i/>
          <w:lang w:val="nl-NL"/>
        </w:rPr>
        <w:fldChar w:fldCharType="begin">
          <w:ffData>
            <w:name w:val="Tekstvak35"/>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4"/>
      <w:r w:rsidRPr="00787017">
        <w:rPr>
          <w:i/>
          <w:lang w:val="nl-NL"/>
        </w:rPr>
        <w:t xml:space="preserve"> </w:t>
      </w:r>
      <w:r w:rsidRPr="00787017">
        <w:rPr>
          <w:lang w:val="nl-NL"/>
        </w:rPr>
        <w:t>kalenderdagen</w:t>
      </w:r>
    </w:p>
    <w:p w14:paraId="24ACFE88" w14:textId="77777777" w:rsidR="003A219D" w:rsidRPr="00787017" w:rsidRDefault="003A219D" w:rsidP="0082491B">
      <w:pPr>
        <w:pStyle w:val="Lijstalinea"/>
        <w:numPr>
          <w:ilvl w:val="0"/>
          <w:numId w:val="15"/>
        </w:numPr>
        <w:rPr>
          <w:lang w:val="nl-NL"/>
        </w:rPr>
      </w:pPr>
      <w:r w:rsidRPr="00787017">
        <w:rPr>
          <w:lang w:val="nl-NL"/>
        </w:rPr>
        <w:t xml:space="preserve">Perceel 4: </w:t>
      </w:r>
      <w:bookmarkStart w:id="15" w:name="Tekstvak36"/>
      <w:r w:rsidRPr="003A219D">
        <w:rPr>
          <w:i/>
          <w:lang w:val="nl-NL"/>
        </w:rPr>
        <w:fldChar w:fldCharType="begin">
          <w:ffData>
            <w:name w:val="Tekstvak36"/>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5"/>
      <w:r w:rsidRPr="00787017">
        <w:rPr>
          <w:i/>
          <w:lang w:val="nl-NL"/>
        </w:rPr>
        <w:t xml:space="preserve"> </w:t>
      </w:r>
      <w:r w:rsidRPr="00787017">
        <w:rPr>
          <w:lang w:val="nl-NL"/>
        </w:rPr>
        <w:t>kalenderdagen</w:t>
      </w:r>
    </w:p>
    <w:p w14:paraId="1BAD69A5" w14:textId="77777777" w:rsidR="003A219D" w:rsidRPr="003A219D" w:rsidRDefault="003A219D" w:rsidP="003A219D">
      <w:pPr>
        <w:rPr>
          <w:lang w:val="nl-NL"/>
        </w:rPr>
      </w:pPr>
    </w:p>
    <w:p w14:paraId="66BAA84B" w14:textId="77777777" w:rsidR="003A219D" w:rsidRPr="003A219D" w:rsidRDefault="003A219D" w:rsidP="003A219D">
      <w:pPr>
        <w:pStyle w:val="Kop2"/>
        <w:ind w:left="709" w:hanging="709"/>
        <w:rPr>
          <w:lang w:val="nl-NL"/>
        </w:rPr>
      </w:pPr>
      <w:r w:rsidRPr="003A219D">
        <w:rPr>
          <w:lang w:val="nl-NL"/>
        </w:rPr>
        <w:t>GELIJKTIJDIGE WERKEN</w:t>
      </w:r>
    </w:p>
    <w:p w14:paraId="21D73EC8" w14:textId="5F07BAD3" w:rsidR="003A219D" w:rsidRDefault="003A219D" w:rsidP="003A219D">
      <w:pPr>
        <w:rPr>
          <w:lang w:val="nl-NL"/>
        </w:rPr>
      </w:pPr>
      <w:r w:rsidRPr="003A219D">
        <w:rPr>
          <w:lang w:val="nl-NL"/>
        </w:rPr>
        <w:t xml:space="preserve">De </w:t>
      </w:r>
      <w:r w:rsidR="00E540F2">
        <w:rPr>
          <w:lang w:val="nl-NL"/>
        </w:rPr>
        <w:t>realisatie</w:t>
      </w:r>
      <w:r w:rsidRPr="003A219D">
        <w:rPr>
          <w:lang w:val="nl-NL"/>
        </w:rPr>
        <w:t xml:space="preserve"> van de werken vereist de uitvoering van de volgende gelijktijdige opdrachten:</w:t>
      </w:r>
    </w:p>
    <w:p w14:paraId="04410A03" w14:textId="07961BE1" w:rsidR="00F85476" w:rsidRPr="004E5DEA" w:rsidRDefault="00521F91" w:rsidP="00F85476">
      <w:pPr>
        <w:rPr>
          <w:lang w:val="nl-NL"/>
        </w:rPr>
      </w:pPr>
      <w:sdt>
        <w:sdtPr>
          <w:rPr>
            <w:lang w:val="nl-NL"/>
          </w:rPr>
          <w:id w:val="1078787174"/>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Pr>
          <w:lang w:val="nl-NL"/>
        </w:rPr>
        <w:t xml:space="preserve"> geen gelijktijdige werken;</w:t>
      </w:r>
    </w:p>
    <w:p w14:paraId="4E29C665" w14:textId="3A69CACE" w:rsidR="00F85476" w:rsidRPr="004E5DEA" w:rsidRDefault="00521F91" w:rsidP="00F85476">
      <w:pPr>
        <w:rPr>
          <w:lang w:val="nl-NL"/>
        </w:rPr>
      </w:pPr>
      <w:sdt>
        <w:sdtPr>
          <w:rPr>
            <w:lang w:val="nl-NL"/>
          </w:rPr>
          <w:id w:val="1371794844"/>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sidRPr="004E5DEA">
        <w:rPr>
          <w:lang w:val="nl-NL"/>
        </w:rPr>
        <w:t xml:space="preserve"> </w:t>
      </w:r>
      <w:r w:rsidR="00F85476">
        <w:rPr>
          <w:lang w:val="nl-NL"/>
        </w:rPr>
        <w:t>wegenaanleg;</w:t>
      </w:r>
    </w:p>
    <w:p w14:paraId="33ACE399" w14:textId="49897C13" w:rsidR="00F85476" w:rsidRDefault="00521F91" w:rsidP="00F85476">
      <w:pPr>
        <w:rPr>
          <w:lang w:val="nl-NL"/>
        </w:rPr>
      </w:pPr>
      <w:sdt>
        <w:sdtPr>
          <w:rPr>
            <w:lang w:val="nl-NL"/>
          </w:rPr>
          <w:id w:val="-338231077"/>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sidRPr="004E5DEA">
        <w:rPr>
          <w:lang w:val="nl-NL"/>
        </w:rPr>
        <w:t xml:space="preserve"> </w:t>
      </w:r>
      <w:r w:rsidR="00F85476" w:rsidRPr="003A219D">
        <w:rPr>
          <w:lang w:val="nl-NL"/>
        </w:rPr>
        <w:t>aansluitingen op de openbare distributienetten</w:t>
      </w:r>
      <w:r w:rsidR="00F85476">
        <w:rPr>
          <w:lang w:val="nl-NL"/>
        </w:rPr>
        <w:t>;</w:t>
      </w:r>
    </w:p>
    <w:p w14:paraId="3F198224" w14:textId="598704D0" w:rsidR="00F85476" w:rsidRPr="004E5DEA" w:rsidRDefault="00521F91" w:rsidP="00F85476">
      <w:pPr>
        <w:rPr>
          <w:lang w:val="nl-NL"/>
        </w:rPr>
      </w:pPr>
      <w:sdt>
        <w:sdtPr>
          <w:rPr>
            <w:lang w:val="nl-NL"/>
          </w:rPr>
          <w:id w:val="-837069128"/>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Pr>
          <w:lang w:val="nl-NL"/>
        </w:rPr>
        <w:t xml:space="preserve"> </w:t>
      </w:r>
      <w:r w:rsidR="00F85476" w:rsidRPr="003A219D">
        <w:fldChar w:fldCharType="begin">
          <w:ffData>
            <w:name w:val="Tekstvak16"/>
            <w:enabled/>
            <w:calcOnExit w:val="0"/>
            <w:textInput/>
          </w:ffData>
        </w:fldChar>
      </w:r>
      <w:r w:rsidR="00F85476" w:rsidRPr="003A219D">
        <w:instrText xml:space="preserve"> FORMTEXT </w:instrText>
      </w:r>
      <w:r w:rsidR="00F85476" w:rsidRPr="003A219D">
        <w:fldChar w:fldCharType="separate"/>
      </w:r>
      <w:r w:rsidR="00F85476" w:rsidRPr="003A219D">
        <w:t> </w:t>
      </w:r>
      <w:r w:rsidR="00F85476" w:rsidRPr="003A219D">
        <w:t> </w:t>
      </w:r>
      <w:r w:rsidR="00F85476" w:rsidRPr="003A219D">
        <w:t> </w:t>
      </w:r>
      <w:r w:rsidR="00F85476" w:rsidRPr="003A219D">
        <w:t> </w:t>
      </w:r>
      <w:r w:rsidR="00F85476" w:rsidRPr="003A219D">
        <w:t> </w:t>
      </w:r>
      <w:r w:rsidR="00F85476" w:rsidRPr="003A219D">
        <w:fldChar w:fldCharType="end"/>
      </w:r>
    </w:p>
    <w:p w14:paraId="50A265E2" w14:textId="2BD07FEC" w:rsidR="00F85476" w:rsidRPr="004E5DEA" w:rsidRDefault="00521F91" w:rsidP="00F85476">
      <w:pPr>
        <w:rPr>
          <w:lang w:val="nl-NL"/>
        </w:rPr>
      </w:pPr>
      <w:sdt>
        <w:sdtPr>
          <w:rPr>
            <w:lang w:val="nl-NL"/>
          </w:rPr>
          <w:id w:val="728492470"/>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sidRPr="004E5DEA">
        <w:rPr>
          <w:lang w:val="nl-NL"/>
        </w:rPr>
        <w:t xml:space="preserve"> </w:t>
      </w:r>
      <w:r w:rsidR="00F85476" w:rsidRPr="003A219D">
        <w:fldChar w:fldCharType="begin">
          <w:ffData>
            <w:name w:val="Tekstvak16"/>
            <w:enabled/>
            <w:calcOnExit w:val="0"/>
            <w:textInput/>
          </w:ffData>
        </w:fldChar>
      </w:r>
      <w:r w:rsidR="00F85476" w:rsidRPr="003A219D">
        <w:instrText xml:space="preserve"> FORMTEXT </w:instrText>
      </w:r>
      <w:r w:rsidR="00F85476" w:rsidRPr="003A219D">
        <w:fldChar w:fldCharType="separate"/>
      </w:r>
      <w:r w:rsidR="00F85476" w:rsidRPr="003A219D">
        <w:t> </w:t>
      </w:r>
      <w:r w:rsidR="00F85476" w:rsidRPr="003A219D">
        <w:t> </w:t>
      </w:r>
      <w:r w:rsidR="00F85476" w:rsidRPr="003A219D">
        <w:t> </w:t>
      </w:r>
      <w:r w:rsidR="00F85476" w:rsidRPr="003A219D">
        <w:t> </w:t>
      </w:r>
      <w:r w:rsidR="00F85476" w:rsidRPr="003A219D">
        <w:t> </w:t>
      </w:r>
      <w:r w:rsidR="00F85476" w:rsidRPr="003A219D">
        <w:fldChar w:fldCharType="end"/>
      </w:r>
    </w:p>
    <w:p w14:paraId="012B81E5" w14:textId="78C84AD6" w:rsidR="00F85476" w:rsidRPr="003A219D" w:rsidRDefault="00521F91" w:rsidP="00F85476">
      <w:pPr>
        <w:rPr>
          <w:lang w:val="nl-NL"/>
        </w:rPr>
      </w:pPr>
      <w:sdt>
        <w:sdtPr>
          <w:rPr>
            <w:lang w:val="nl-NL"/>
          </w:rPr>
          <w:id w:val="1412811429"/>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sidRPr="004E5DEA">
        <w:rPr>
          <w:lang w:val="nl-NL"/>
        </w:rPr>
        <w:t xml:space="preserve"> </w:t>
      </w:r>
      <w:r w:rsidR="00F85476" w:rsidRPr="003A219D">
        <w:fldChar w:fldCharType="begin">
          <w:ffData>
            <w:name w:val="Tekstvak16"/>
            <w:enabled/>
            <w:calcOnExit w:val="0"/>
            <w:textInput/>
          </w:ffData>
        </w:fldChar>
      </w:r>
      <w:r w:rsidR="00F85476" w:rsidRPr="003A219D">
        <w:instrText xml:space="preserve"> FORMTEXT </w:instrText>
      </w:r>
      <w:r w:rsidR="00F85476" w:rsidRPr="003A219D">
        <w:fldChar w:fldCharType="separate"/>
      </w:r>
      <w:r w:rsidR="00F85476" w:rsidRPr="003A219D">
        <w:t> </w:t>
      </w:r>
      <w:r w:rsidR="00F85476" w:rsidRPr="003A219D">
        <w:t> </w:t>
      </w:r>
      <w:r w:rsidR="00F85476" w:rsidRPr="003A219D">
        <w:t> </w:t>
      </w:r>
      <w:r w:rsidR="00F85476" w:rsidRPr="003A219D">
        <w:t> </w:t>
      </w:r>
      <w:r w:rsidR="00F85476" w:rsidRPr="003A219D">
        <w:t> </w:t>
      </w:r>
      <w:r w:rsidR="00F85476" w:rsidRPr="003A219D">
        <w:fldChar w:fldCharType="end"/>
      </w:r>
    </w:p>
    <w:p w14:paraId="1B143EB0" w14:textId="77777777" w:rsidR="001A2854" w:rsidRDefault="001A2854" w:rsidP="0071444E"/>
    <w:sectPr w:rsidR="001A2854" w:rsidSect="001B753B">
      <w:footerReference w:type="default" r:id="rId15"/>
      <w:footerReference w:type="first" r:id="rId16"/>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26699" w14:textId="77777777" w:rsidR="00AC49F9" w:rsidRDefault="00AC49F9" w:rsidP="00C41C85">
      <w:pPr>
        <w:spacing w:line="240" w:lineRule="auto"/>
      </w:pPr>
      <w:r>
        <w:separator/>
      </w:r>
    </w:p>
  </w:endnote>
  <w:endnote w:type="continuationSeparator" w:id="0">
    <w:p w14:paraId="31857DF4" w14:textId="77777777" w:rsidR="00AC49F9" w:rsidRDefault="00AC49F9"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385C7F7C-68EF-4F81-A6E3-AAAAAECC2959}"/>
    <w:embedBold r:id="rId2" w:fontKey="{FBC8B0E2-3215-4B25-8489-87BF028CC19E}"/>
    <w:embedItalic r:id="rId3" w:fontKey="{0DFD8863-C536-4D54-9697-C68B5DDC2793}"/>
  </w:font>
  <w:font w:name="FlandersArtSerif-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59433526-79D4-43F9-8896-0173DBDB103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410B" w14:textId="6636ACAD" w:rsidR="00742D22" w:rsidRPr="00742D22" w:rsidRDefault="00412AF4" w:rsidP="001D216C">
    <w:pPr>
      <w:pStyle w:val="Koptekst"/>
      <w:tabs>
        <w:tab w:val="left" w:pos="0"/>
        <w:tab w:val="center" w:pos="5103"/>
        <w:tab w:val="right" w:pos="9498"/>
        <w:tab w:val="right" w:pos="10206"/>
      </w:tabs>
      <w:spacing w:before="200" w:after="120"/>
    </w:pPr>
    <w:r w:rsidRPr="00412AF4">
      <w:rPr>
        <w:rFonts w:cs="Calibri"/>
        <w:sz w:val="18"/>
        <w:szCs w:val="18"/>
      </w:rPr>
      <w:t xml:space="preserve">Versie </w:t>
    </w:r>
    <w:r w:rsidR="00521F91">
      <w:rPr>
        <w:rFonts w:cs="Calibri"/>
        <w:sz w:val="18"/>
        <w:szCs w:val="18"/>
      </w:rPr>
      <w:t>8 november 2023</w:t>
    </w:r>
    <w:r w:rsidR="00742D22" w:rsidRPr="00742D22">
      <w:rPr>
        <w:rFonts w:cs="Calibri"/>
        <w:sz w:val="18"/>
        <w:szCs w:val="18"/>
      </w:rPr>
      <w:tab/>
    </w:r>
    <w:r w:rsidR="00DB1A72">
      <w:rPr>
        <w:rFonts w:cs="Calibri"/>
        <w:sz w:val="18"/>
        <w:szCs w:val="18"/>
      </w:rPr>
      <w:t>Bijzonder bestek VM/B 2017</w:t>
    </w:r>
    <w:r w:rsidR="00DB1A72">
      <w:rPr>
        <w:rFonts w:cs="Calibri"/>
        <w:sz w:val="18"/>
        <w:szCs w:val="18"/>
      </w:rPr>
      <w:tab/>
    </w:r>
    <w:r w:rsidR="00742D22" w:rsidRPr="00742D22">
      <w:rPr>
        <w:rFonts w:cs="Calibri"/>
        <w:sz w:val="18"/>
        <w:szCs w:val="18"/>
      </w:rPr>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540B87">
      <w:rPr>
        <w:rFonts w:cs="Calibri"/>
        <w:sz w:val="18"/>
        <w:szCs w:val="18"/>
      </w:rPr>
      <w:t>2</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540B87">
      <w:rPr>
        <w:rStyle w:val="Paginanummer"/>
        <w:rFonts w:cs="Calibri"/>
        <w:sz w:val="18"/>
        <w:szCs w:val="18"/>
      </w:rPr>
      <w:t>2</w:t>
    </w:r>
    <w:r w:rsidR="00742D22"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D169" w14:textId="04F34F52" w:rsidR="00742D22" w:rsidRPr="0025697D" w:rsidRDefault="00412AF4" w:rsidP="00DB1A72">
    <w:pPr>
      <w:pStyle w:val="Koptekst"/>
      <w:tabs>
        <w:tab w:val="center" w:pos="5245"/>
        <w:tab w:val="right" w:pos="10206"/>
      </w:tabs>
      <w:spacing w:before="200" w:after="120"/>
      <w:rPr>
        <w:rFonts w:cs="Calibri"/>
        <w:sz w:val="18"/>
        <w:szCs w:val="18"/>
      </w:rPr>
    </w:pPr>
    <w:r w:rsidRPr="00412AF4">
      <w:rPr>
        <w:rFonts w:cs="Calibri"/>
        <w:sz w:val="18"/>
        <w:szCs w:val="18"/>
      </w:rPr>
      <w:t xml:space="preserve">Versie </w:t>
    </w:r>
    <w:r w:rsidR="001B753B">
      <w:rPr>
        <w:rFonts w:cs="Calibri"/>
        <w:sz w:val="18"/>
        <w:szCs w:val="18"/>
      </w:rPr>
      <w:t>04 februari</w:t>
    </w:r>
    <w:r w:rsidR="00DB1A72" w:rsidRPr="00742D22">
      <w:rPr>
        <w:rFonts w:cs="Calibri"/>
        <w:sz w:val="18"/>
        <w:szCs w:val="18"/>
      </w:rPr>
      <w:tab/>
    </w:r>
    <w:r w:rsidR="00DB1A72">
      <w:rPr>
        <w:rFonts w:cs="Calibri"/>
        <w:sz w:val="18"/>
        <w:szCs w:val="18"/>
      </w:rPr>
      <w:t>Bijzonder bestek VM/B 2017</w:t>
    </w:r>
    <w:r w:rsidR="00742D22">
      <w:rPr>
        <w:rFonts w:cs="Calibri"/>
        <w:sz w:val="18"/>
        <w:szCs w:val="18"/>
      </w:rPr>
      <w:tab/>
    </w:r>
    <w:r w:rsidR="00742D22" w:rsidRPr="00E344C5">
      <w:rPr>
        <w:rFonts w:cs="Calibri"/>
        <w:sz w:val="18"/>
        <w:szCs w:val="18"/>
      </w:rPr>
      <w:t xml:space="preserve">pagina </w:t>
    </w:r>
    <w:r w:rsidR="00742D22" w:rsidRPr="00E344C5">
      <w:rPr>
        <w:rFonts w:cs="Calibri"/>
        <w:sz w:val="18"/>
        <w:szCs w:val="18"/>
      </w:rPr>
      <w:fldChar w:fldCharType="begin"/>
    </w:r>
    <w:r w:rsidR="00742D22" w:rsidRPr="00E344C5">
      <w:rPr>
        <w:rFonts w:cs="Calibri"/>
        <w:sz w:val="18"/>
        <w:szCs w:val="18"/>
      </w:rPr>
      <w:instrText xml:space="preserve"> PAGE </w:instrText>
    </w:r>
    <w:r w:rsidR="00742D22" w:rsidRPr="00E344C5">
      <w:rPr>
        <w:rFonts w:cs="Calibri"/>
        <w:sz w:val="18"/>
        <w:szCs w:val="18"/>
      </w:rPr>
      <w:fldChar w:fldCharType="separate"/>
    </w:r>
    <w:r w:rsidR="00887135">
      <w:rPr>
        <w:rFonts w:cs="Calibri"/>
        <w:sz w:val="18"/>
        <w:szCs w:val="18"/>
      </w:rPr>
      <w:t>1</w:t>
    </w:r>
    <w:r w:rsidR="00742D22" w:rsidRPr="00E344C5">
      <w:rPr>
        <w:rFonts w:cs="Calibri"/>
        <w:sz w:val="18"/>
        <w:szCs w:val="18"/>
      </w:rPr>
      <w:fldChar w:fldCharType="end"/>
    </w:r>
    <w:r w:rsidR="00742D22" w:rsidRPr="00E344C5">
      <w:rPr>
        <w:rFonts w:cs="Calibri"/>
        <w:sz w:val="18"/>
        <w:szCs w:val="18"/>
      </w:rPr>
      <w:t xml:space="preserve"> van </w:t>
    </w:r>
    <w:r w:rsidR="00742D22" w:rsidRPr="00E344C5">
      <w:rPr>
        <w:rStyle w:val="Paginanummer"/>
        <w:rFonts w:cs="Calibri"/>
        <w:sz w:val="18"/>
        <w:szCs w:val="18"/>
      </w:rPr>
      <w:fldChar w:fldCharType="begin"/>
    </w:r>
    <w:r w:rsidR="00742D22" w:rsidRPr="00E344C5">
      <w:rPr>
        <w:rStyle w:val="Paginanummer"/>
        <w:rFonts w:cs="Calibri"/>
        <w:sz w:val="18"/>
        <w:szCs w:val="18"/>
      </w:rPr>
      <w:instrText xml:space="preserve"> NUMPAGES </w:instrText>
    </w:r>
    <w:r w:rsidR="00742D22" w:rsidRPr="00E344C5">
      <w:rPr>
        <w:rStyle w:val="Paginanummer"/>
        <w:rFonts w:cs="Calibri"/>
        <w:sz w:val="18"/>
        <w:szCs w:val="18"/>
      </w:rPr>
      <w:fldChar w:fldCharType="separate"/>
    </w:r>
    <w:r w:rsidR="00887135">
      <w:rPr>
        <w:rStyle w:val="Paginanummer"/>
        <w:rFonts w:cs="Calibri"/>
        <w:sz w:val="18"/>
        <w:szCs w:val="18"/>
      </w:rPr>
      <w:t>1</w:t>
    </w:r>
    <w:r w:rsidR="00742D22"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ED8F2" w14:textId="77777777" w:rsidR="00AC49F9" w:rsidRDefault="00AC49F9" w:rsidP="00C41C85">
      <w:pPr>
        <w:spacing w:line="240" w:lineRule="auto"/>
      </w:pPr>
      <w:r>
        <w:separator/>
      </w:r>
    </w:p>
  </w:footnote>
  <w:footnote w:type="continuationSeparator" w:id="0">
    <w:p w14:paraId="321EB96D" w14:textId="77777777" w:rsidR="00AC49F9" w:rsidRDefault="00AC49F9" w:rsidP="00C41C85">
      <w:pPr>
        <w:spacing w:line="240" w:lineRule="auto"/>
      </w:pPr>
      <w:r>
        <w:continuationSeparator/>
      </w:r>
    </w:p>
  </w:footnote>
  <w:footnote w:id="1">
    <w:p w14:paraId="37CB49E3" w14:textId="6E0BD019" w:rsidR="007C6444" w:rsidRPr="0080225F" w:rsidRDefault="0080225F">
      <w:pPr>
        <w:pStyle w:val="Voetnoottekst"/>
        <w:rPr>
          <w:szCs w:val="16"/>
        </w:rPr>
      </w:pPr>
      <w:r w:rsidRPr="0080225F">
        <w:rPr>
          <w:rStyle w:val="Voetnootmarkering"/>
          <w:szCs w:val="16"/>
        </w:rPr>
        <w:footnoteRef/>
      </w:r>
      <w:r w:rsidRPr="0080225F">
        <w:rPr>
          <w:szCs w:val="16"/>
        </w:rPr>
        <w:t xml:space="preserve"> </w:t>
      </w:r>
      <w:r w:rsidR="001A04A2">
        <w:rPr>
          <w:szCs w:val="16"/>
        </w:rPr>
        <w:t>De aanbestedende overheid omschrijft de opdracht bondig en vermeldt eventueel het aantal woningen waarover het gaat.</w:t>
      </w:r>
    </w:p>
  </w:footnote>
  <w:footnote w:id="2">
    <w:p w14:paraId="48E75745" w14:textId="77777777" w:rsidR="007C6444" w:rsidRDefault="007C6444" w:rsidP="007C6444">
      <w:pPr>
        <w:pStyle w:val="Voetnoottekst"/>
        <w:rPr>
          <w:szCs w:val="16"/>
        </w:rPr>
      </w:pPr>
      <w:r>
        <w:rPr>
          <w:rStyle w:val="Voetnootmarkering"/>
        </w:rPr>
        <w:footnoteRef/>
      </w:r>
      <w:r>
        <w:t xml:space="preserve"> </w:t>
      </w:r>
      <w:r w:rsidRPr="007C6444">
        <w:rPr>
          <w:szCs w:val="16"/>
        </w:rPr>
        <w:t>De aanbestedende overheid moet overwegen of ze de werken in de toekomst wil herhalen. Zo niet, moet de aanbestedende overheid deze zin volledig schrappen.</w:t>
      </w:r>
    </w:p>
    <w:p w14:paraId="5D996BB8" w14:textId="12184A4E" w:rsidR="007C6444" w:rsidRDefault="007C6444">
      <w:pPr>
        <w:pStyle w:val="Voetnoottekst"/>
      </w:pPr>
    </w:p>
  </w:footnote>
  <w:footnote w:id="3">
    <w:p w14:paraId="2CDE7471" w14:textId="77777777" w:rsidR="0015711F" w:rsidRPr="0015711F" w:rsidRDefault="0015711F">
      <w:pPr>
        <w:pStyle w:val="Voetnoottekst"/>
        <w:rPr>
          <w:szCs w:val="16"/>
        </w:rPr>
      </w:pPr>
      <w:r w:rsidRPr="0015711F">
        <w:rPr>
          <w:rStyle w:val="Voetnootmarkering"/>
          <w:szCs w:val="16"/>
        </w:rPr>
        <w:footnoteRef/>
      </w:r>
      <w:r w:rsidRPr="0015711F">
        <w:rPr>
          <w:szCs w:val="16"/>
        </w:rPr>
        <w:t xml:space="preserve"> </w:t>
      </w:r>
      <w:r w:rsidR="00A8256F">
        <w:rPr>
          <w:szCs w:val="16"/>
        </w:rPr>
        <w:t>Bij algemene bouw- en renovatiewerken, moet de aanbestedende overheid duidelijk vermelden waarom ze de opdracht niet indeelt in percelen.</w:t>
      </w:r>
    </w:p>
  </w:footnote>
  <w:footnote w:id="4">
    <w:p w14:paraId="2ECA2F4C" w14:textId="77777777" w:rsidR="00764865" w:rsidRPr="00764865" w:rsidRDefault="00764865">
      <w:pPr>
        <w:pStyle w:val="Voetnoottekst"/>
        <w:rPr>
          <w:szCs w:val="16"/>
        </w:rPr>
      </w:pPr>
      <w:r w:rsidRPr="00764865">
        <w:rPr>
          <w:rStyle w:val="Voetnootmarkering"/>
          <w:szCs w:val="16"/>
        </w:rPr>
        <w:footnoteRef/>
      </w:r>
      <w:r w:rsidRPr="00764865">
        <w:rPr>
          <w:szCs w:val="16"/>
        </w:rPr>
        <w:t xml:space="preserve"> </w:t>
      </w:r>
      <w:r>
        <w:rPr>
          <w:szCs w:val="16"/>
        </w:rPr>
        <w:t>O</w:t>
      </w:r>
      <w:r w:rsidRPr="00764865">
        <w:rPr>
          <w:szCs w:val="16"/>
        </w:rPr>
        <w:t>nnodige vermelding(en) doorhalen of het niet passende wijzigen of verder aanvullen</w:t>
      </w:r>
    </w:p>
  </w:footnote>
  <w:footnote w:id="5">
    <w:p w14:paraId="1D854F8D" w14:textId="1880DD19" w:rsidR="008E26CC" w:rsidRPr="00764865" w:rsidRDefault="008E26CC">
      <w:pPr>
        <w:pStyle w:val="Voetnoottekst"/>
        <w:rPr>
          <w:szCs w:val="16"/>
        </w:rPr>
      </w:pPr>
      <w:r w:rsidRPr="00764865">
        <w:rPr>
          <w:rStyle w:val="Voetnootmarkering"/>
          <w:szCs w:val="16"/>
        </w:rPr>
        <w:footnoteRef/>
      </w:r>
      <w:r w:rsidRPr="00764865">
        <w:rPr>
          <w:szCs w:val="16"/>
        </w:rPr>
        <w:t xml:space="preserve"> </w:t>
      </w:r>
      <w:r w:rsidR="00773B63">
        <w:rPr>
          <w:szCs w:val="16"/>
        </w:rPr>
        <w:t>Bij</w:t>
      </w:r>
      <w:r w:rsidRPr="00764865">
        <w:rPr>
          <w:szCs w:val="16"/>
        </w:rPr>
        <w:t xml:space="preserve"> </w:t>
      </w:r>
      <w:r w:rsidR="00773B63">
        <w:rPr>
          <w:szCs w:val="16"/>
        </w:rPr>
        <w:t>eventuele</w:t>
      </w:r>
      <w:r w:rsidRPr="00764865">
        <w:rPr>
          <w:szCs w:val="16"/>
        </w:rPr>
        <w:t xml:space="preserve"> fasering van de werken </w:t>
      </w:r>
      <w:r w:rsidR="00773B63">
        <w:rPr>
          <w:szCs w:val="16"/>
        </w:rPr>
        <w:t>specifieert de aanbestedende overheid deze fasering</w:t>
      </w:r>
      <w:r w:rsidRPr="00764865">
        <w:rPr>
          <w:szCs w:val="16"/>
        </w:rPr>
        <w:t>.</w:t>
      </w:r>
      <w:r w:rsidR="00773B63">
        <w:rPr>
          <w:szCs w:val="16"/>
        </w:rPr>
        <w:t xml:space="preserve"> </w:t>
      </w:r>
      <w:r w:rsidRPr="00764865">
        <w:rPr>
          <w:szCs w:val="16"/>
        </w:rPr>
        <w:t xml:space="preserve"> </w:t>
      </w:r>
      <w:r w:rsidR="00773B63">
        <w:rPr>
          <w:szCs w:val="16"/>
        </w:rPr>
        <w:t xml:space="preserve">Ze voegt dan ook een gedetailleerde uitvoeringsplanning bij dit dossier, als dit mogelijk is.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86B2E68"/>
    <w:multiLevelType w:val="multilevel"/>
    <w:tmpl w:val="F43EA8E4"/>
    <w:lvl w:ilvl="0">
      <w:start w:val="1"/>
      <w:numFmt w:val="bullet"/>
      <w:lvlText w:val=""/>
      <w:lvlJc w:val="left"/>
      <w:pPr>
        <w:ind w:left="720" w:hanging="360"/>
      </w:pPr>
      <w:rPr>
        <w:rFonts w:ascii="Symbol" w:hAnsi="Symbol" w:hint="default"/>
        <w:b w:val="0"/>
        <w:i w:val="0"/>
        <w:color w:val="auto"/>
        <w:sz w:val="19"/>
        <w:u w:color="17465B" w:themeColor="text2"/>
      </w:rPr>
    </w:lvl>
    <w:lvl w:ilvl="1">
      <w:start w:val="1"/>
      <w:numFmt w:val="bullet"/>
      <w:lvlText w:val=""/>
      <w:lvlJc w:val="left"/>
      <w:pPr>
        <w:ind w:left="1080" w:hanging="360"/>
      </w:pPr>
      <w:rPr>
        <w:rFonts w:ascii="Symbol" w:hAnsi="Symbol" w:hint="default"/>
        <w:color w:val="auto"/>
        <w:u w:color="17465B" w:themeColor="text2"/>
      </w:rPr>
    </w:lvl>
    <w:lvl w:ilvl="2">
      <w:start w:val="1"/>
      <w:numFmt w:val="bullet"/>
      <w:lvlText w:val=""/>
      <w:lvlJc w:val="left"/>
      <w:pPr>
        <w:ind w:left="1440" w:hanging="360"/>
      </w:pPr>
      <w:rPr>
        <w:rFonts w:ascii="Wingdings 3" w:hAnsi="Wingdings 3" w:hint="default"/>
        <w:u w:color="17465B"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0D01ED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FD28F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C714524"/>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3424D20"/>
    <w:multiLevelType w:val="multilevel"/>
    <w:tmpl w:val="F43EA8E4"/>
    <w:lvl w:ilvl="0">
      <w:start w:val="1"/>
      <w:numFmt w:val="bullet"/>
      <w:lvlText w:val=""/>
      <w:lvlJc w:val="left"/>
      <w:pPr>
        <w:ind w:left="936" w:hanging="360"/>
      </w:pPr>
      <w:rPr>
        <w:rFonts w:ascii="Symbol" w:hAnsi="Symbol" w:hint="default"/>
        <w:b w:val="0"/>
        <w:i w:val="0"/>
        <w:color w:val="auto"/>
        <w:sz w:val="19"/>
        <w:u w:color="17465B" w:themeColor="text2"/>
      </w:rPr>
    </w:lvl>
    <w:lvl w:ilvl="1">
      <w:start w:val="1"/>
      <w:numFmt w:val="bullet"/>
      <w:lvlText w:val=""/>
      <w:lvlJc w:val="left"/>
      <w:pPr>
        <w:ind w:left="1296" w:hanging="360"/>
      </w:pPr>
      <w:rPr>
        <w:rFonts w:ascii="Symbol" w:hAnsi="Symbol" w:hint="default"/>
        <w:color w:val="auto"/>
        <w:u w:color="17465B" w:themeColor="text2"/>
      </w:rPr>
    </w:lvl>
    <w:lvl w:ilvl="2">
      <w:start w:val="1"/>
      <w:numFmt w:val="bullet"/>
      <w:lvlText w:val=""/>
      <w:lvlJc w:val="left"/>
      <w:pPr>
        <w:ind w:left="1656" w:hanging="360"/>
      </w:pPr>
      <w:rPr>
        <w:rFonts w:ascii="Wingdings 3" w:hAnsi="Wingdings 3" w:hint="default"/>
        <w:u w:color="17465B" w:themeColor="text2"/>
      </w:rPr>
    </w:lvl>
    <w:lvl w:ilvl="3">
      <w:start w:val="1"/>
      <w:numFmt w:val="bullet"/>
      <w:lvlText w:val=""/>
      <w:lvlJc w:val="left"/>
      <w:pPr>
        <w:ind w:left="2016" w:hanging="360"/>
      </w:pPr>
      <w:rPr>
        <w:rFonts w:ascii="Symbol" w:hAnsi="Symbol" w:hint="default"/>
      </w:rPr>
    </w:lvl>
    <w:lvl w:ilvl="4">
      <w:start w:val="1"/>
      <w:numFmt w:val="bullet"/>
      <w:lvlText w:val=""/>
      <w:lvlJc w:val="left"/>
      <w:pPr>
        <w:ind w:left="2376" w:hanging="360"/>
      </w:pPr>
      <w:rPr>
        <w:rFonts w:ascii="Symbol" w:hAnsi="Symbol" w:hint="default"/>
        <w:color w:val="auto"/>
      </w:rPr>
    </w:lvl>
    <w:lvl w:ilvl="5">
      <w:start w:val="1"/>
      <w:numFmt w:val="bullet"/>
      <w:lvlText w:val=""/>
      <w:lvlJc w:val="left"/>
      <w:pPr>
        <w:ind w:left="2736" w:hanging="360"/>
      </w:pPr>
      <w:rPr>
        <w:rFonts w:ascii="Wingdings" w:hAnsi="Wingdings" w:hint="default"/>
      </w:rPr>
    </w:lvl>
    <w:lvl w:ilvl="6">
      <w:start w:val="1"/>
      <w:numFmt w:val="bullet"/>
      <w:lvlText w:val=""/>
      <w:lvlJc w:val="left"/>
      <w:pPr>
        <w:ind w:left="3096" w:hanging="360"/>
      </w:pPr>
      <w:rPr>
        <w:rFonts w:ascii="Wingdings" w:hAnsi="Wingdings" w:hint="default"/>
      </w:rPr>
    </w:lvl>
    <w:lvl w:ilvl="7">
      <w:start w:val="1"/>
      <w:numFmt w:val="bullet"/>
      <w:lvlText w:val=""/>
      <w:lvlJc w:val="left"/>
      <w:pPr>
        <w:ind w:left="3456" w:hanging="360"/>
      </w:pPr>
      <w:rPr>
        <w:rFonts w:ascii="Symbol" w:hAnsi="Symbol" w:hint="default"/>
      </w:rPr>
    </w:lvl>
    <w:lvl w:ilvl="8">
      <w:start w:val="1"/>
      <w:numFmt w:val="bullet"/>
      <w:lvlText w:val=""/>
      <w:lvlJc w:val="left"/>
      <w:pPr>
        <w:ind w:left="3816" w:hanging="360"/>
      </w:pPr>
      <w:rPr>
        <w:rFonts w:ascii="Symbol" w:hAnsi="Symbol" w:hint="default"/>
      </w:rPr>
    </w:lvl>
  </w:abstractNum>
  <w:abstractNum w:abstractNumId="8" w15:restartNumberingAfterBreak="0">
    <w:nsid w:val="29822D08"/>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48149A"/>
    <w:multiLevelType w:val="multilevel"/>
    <w:tmpl w:val="F43EA8E4"/>
    <w:lvl w:ilvl="0">
      <w:start w:val="1"/>
      <w:numFmt w:val="bullet"/>
      <w:lvlText w:val=""/>
      <w:lvlJc w:val="left"/>
      <w:pPr>
        <w:ind w:left="720" w:hanging="360"/>
      </w:pPr>
      <w:rPr>
        <w:rFonts w:ascii="Symbol" w:hAnsi="Symbol" w:hint="default"/>
        <w:b w:val="0"/>
        <w:i w:val="0"/>
        <w:color w:val="auto"/>
        <w:sz w:val="19"/>
        <w:u w:color="17465B" w:themeColor="text2"/>
      </w:rPr>
    </w:lvl>
    <w:lvl w:ilvl="1">
      <w:start w:val="1"/>
      <w:numFmt w:val="bullet"/>
      <w:lvlText w:val=""/>
      <w:lvlJc w:val="left"/>
      <w:pPr>
        <w:ind w:left="1080" w:hanging="360"/>
      </w:pPr>
      <w:rPr>
        <w:rFonts w:ascii="Symbol" w:hAnsi="Symbol" w:hint="default"/>
        <w:color w:val="auto"/>
        <w:u w:color="17465B" w:themeColor="text2"/>
      </w:rPr>
    </w:lvl>
    <w:lvl w:ilvl="2">
      <w:start w:val="1"/>
      <w:numFmt w:val="bullet"/>
      <w:lvlText w:val=""/>
      <w:lvlJc w:val="left"/>
      <w:pPr>
        <w:ind w:left="1440" w:hanging="360"/>
      </w:pPr>
      <w:rPr>
        <w:rFonts w:ascii="Wingdings 3" w:hAnsi="Wingdings 3" w:hint="default"/>
        <w:u w:color="17465B"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1"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E3AF8"/>
    <w:multiLevelType w:val="multilevel"/>
    <w:tmpl w:val="F43EA8E4"/>
    <w:lvl w:ilvl="0">
      <w:start w:val="1"/>
      <w:numFmt w:val="bullet"/>
      <w:lvlText w:val=""/>
      <w:lvlJc w:val="left"/>
      <w:pPr>
        <w:ind w:left="720" w:hanging="360"/>
      </w:pPr>
      <w:rPr>
        <w:rFonts w:ascii="Symbol" w:hAnsi="Symbol" w:hint="default"/>
        <w:b w:val="0"/>
        <w:i w:val="0"/>
        <w:color w:val="auto"/>
        <w:sz w:val="19"/>
        <w:u w:color="17465B" w:themeColor="text2"/>
      </w:rPr>
    </w:lvl>
    <w:lvl w:ilvl="1">
      <w:start w:val="1"/>
      <w:numFmt w:val="bullet"/>
      <w:lvlText w:val=""/>
      <w:lvlJc w:val="left"/>
      <w:pPr>
        <w:ind w:left="1080" w:hanging="360"/>
      </w:pPr>
      <w:rPr>
        <w:rFonts w:ascii="Symbol" w:hAnsi="Symbol" w:hint="default"/>
        <w:color w:val="auto"/>
        <w:u w:color="17465B" w:themeColor="text2"/>
      </w:rPr>
    </w:lvl>
    <w:lvl w:ilvl="2">
      <w:start w:val="1"/>
      <w:numFmt w:val="bullet"/>
      <w:lvlText w:val=""/>
      <w:lvlJc w:val="left"/>
      <w:pPr>
        <w:ind w:left="1440" w:hanging="360"/>
      </w:pPr>
      <w:rPr>
        <w:rFonts w:ascii="Wingdings 3" w:hAnsi="Wingdings 3" w:hint="default"/>
        <w:u w:color="17465B"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C90489"/>
    <w:multiLevelType w:val="hybridMultilevel"/>
    <w:tmpl w:val="68F0336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755F7D"/>
    <w:multiLevelType w:val="hybridMultilevel"/>
    <w:tmpl w:val="F40ADEB6"/>
    <w:lvl w:ilvl="0" w:tplc="E3BEA35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5964C4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BC61CE2"/>
    <w:multiLevelType w:val="hybridMultilevel"/>
    <w:tmpl w:val="E104DC04"/>
    <w:lvl w:ilvl="0" w:tplc="A022CC22">
      <w:start w:val="3"/>
      <w:numFmt w:val="bullet"/>
      <w:lvlText w:val="-"/>
      <w:lvlJc w:val="left"/>
      <w:pPr>
        <w:ind w:left="720" w:hanging="360"/>
      </w:pPr>
      <w:rPr>
        <w:rFonts w:ascii="FlandersArtSans-Regular" w:eastAsiaTheme="minorHAnsi" w:hAnsi="FlandersArtSans-Regular"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4C5C1F4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3029E"/>
    <w:multiLevelType w:val="hybridMultilevel"/>
    <w:tmpl w:val="2E3ACFC6"/>
    <w:lvl w:ilvl="0" w:tplc="E3BEA35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3" w15:restartNumberingAfterBreak="0">
    <w:nsid w:val="5EA40ED3"/>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E1141D5"/>
    <w:multiLevelType w:val="hybridMultilevel"/>
    <w:tmpl w:val="6DC0FB7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8" w15:restartNumberingAfterBreak="0">
    <w:nsid w:val="7CE4065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7E166238"/>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FF3504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20479326">
    <w:abstractNumId w:val="22"/>
  </w:num>
  <w:num w:numId="2" w16cid:durableId="1011762809">
    <w:abstractNumId w:val="27"/>
  </w:num>
  <w:num w:numId="3" w16cid:durableId="1050693362">
    <w:abstractNumId w:val="24"/>
  </w:num>
  <w:num w:numId="4" w16cid:durableId="940794620">
    <w:abstractNumId w:val="2"/>
  </w:num>
  <w:num w:numId="5" w16cid:durableId="1516765593">
    <w:abstractNumId w:val="26"/>
  </w:num>
  <w:num w:numId="6" w16cid:durableId="1435709692">
    <w:abstractNumId w:val="11"/>
  </w:num>
  <w:num w:numId="7" w16cid:durableId="1544708257">
    <w:abstractNumId w:val="0"/>
  </w:num>
  <w:num w:numId="8" w16cid:durableId="2075079494">
    <w:abstractNumId w:val="15"/>
  </w:num>
  <w:num w:numId="9" w16cid:durableId="80833493">
    <w:abstractNumId w:val="13"/>
  </w:num>
  <w:num w:numId="10" w16cid:durableId="1038242635">
    <w:abstractNumId w:val="9"/>
  </w:num>
  <w:num w:numId="11" w16cid:durableId="410203290">
    <w:abstractNumId w:val="20"/>
  </w:num>
  <w:num w:numId="12" w16cid:durableId="1643852570">
    <w:abstractNumId w:val="3"/>
  </w:num>
  <w:num w:numId="13" w16cid:durableId="1778795374">
    <w:abstractNumId w:val="17"/>
  </w:num>
  <w:num w:numId="14" w16cid:durableId="1615091069">
    <w:abstractNumId w:val="1"/>
  </w:num>
  <w:num w:numId="15" w16cid:durableId="74399779">
    <w:abstractNumId w:val="30"/>
  </w:num>
  <w:num w:numId="16" w16cid:durableId="931620119">
    <w:abstractNumId w:val="5"/>
  </w:num>
  <w:num w:numId="17" w16cid:durableId="1596477317">
    <w:abstractNumId w:val="19"/>
  </w:num>
  <w:num w:numId="18" w16cid:durableId="928655608">
    <w:abstractNumId w:val="4"/>
  </w:num>
  <w:num w:numId="19" w16cid:durableId="863439770">
    <w:abstractNumId w:val="29"/>
  </w:num>
  <w:num w:numId="20" w16cid:durableId="1641375483">
    <w:abstractNumId w:val="6"/>
  </w:num>
  <w:num w:numId="21" w16cid:durableId="16339000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5359325">
    <w:abstractNumId w:val="18"/>
  </w:num>
  <w:num w:numId="23" w16cid:durableId="501941171">
    <w:abstractNumId w:val="16"/>
  </w:num>
  <w:num w:numId="24" w16cid:durableId="964893180">
    <w:abstractNumId w:val="21"/>
  </w:num>
  <w:num w:numId="25" w16cid:durableId="670256274">
    <w:abstractNumId w:val="25"/>
  </w:num>
  <w:num w:numId="26" w16cid:durableId="1078866900">
    <w:abstractNumId w:val="14"/>
  </w:num>
  <w:num w:numId="27" w16cid:durableId="1251696327">
    <w:abstractNumId w:val="8"/>
  </w:num>
  <w:num w:numId="28" w16cid:durableId="1388803239">
    <w:abstractNumId w:val="28"/>
  </w:num>
  <w:num w:numId="29" w16cid:durableId="371148785">
    <w:abstractNumId w:val="10"/>
  </w:num>
  <w:num w:numId="30" w16cid:durableId="921836663">
    <w:abstractNumId w:val="12"/>
  </w:num>
  <w:num w:numId="31" w16cid:durableId="1330522716">
    <w:abstractNumId w:val="23"/>
  </w:num>
  <w:num w:numId="32" w16cid:durableId="1159230648">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documentProtection w:edit="forms" w:enforcement="0"/>
  <w:defaultTabStop w:val="708"/>
  <w:hyphenationZone w:val="425"/>
  <w:doNotShadeFormData/>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19D"/>
    <w:rsid w:val="000152C3"/>
    <w:rsid w:val="0003253D"/>
    <w:rsid w:val="000412A1"/>
    <w:rsid w:val="000419CE"/>
    <w:rsid w:val="00053C12"/>
    <w:rsid w:val="00075EA8"/>
    <w:rsid w:val="000A6724"/>
    <w:rsid w:val="000B169C"/>
    <w:rsid w:val="000C545D"/>
    <w:rsid w:val="000C6319"/>
    <w:rsid w:val="000E55F6"/>
    <w:rsid w:val="000F6527"/>
    <w:rsid w:val="000F7165"/>
    <w:rsid w:val="00103464"/>
    <w:rsid w:val="00104455"/>
    <w:rsid w:val="00120F9C"/>
    <w:rsid w:val="00142FC9"/>
    <w:rsid w:val="001451DC"/>
    <w:rsid w:val="00152A8C"/>
    <w:rsid w:val="0015711F"/>
    <w:rsid w:val="001674CD"/>
    <w:rsid w:val="00180C99"/>
    <w:rsid w:val="00185203"/>
    <w:rsid w:val="00197EA0"/>
    <w:rsid w:val="001A04A2"/>
    <w:rsid w:val="001A2854"/>
    <w:rsid w:val="001A7698"/>
    <w:rsid w:val="001B2CC2"/>
    <w:rsid w:val="001B4936"/>
    <w:rsid w:val="001B753B"/>
    <w:rsid w:val="001D216C"/>
    <w:rsid w:val="001E1FEE"/>
    <w:rsid w:val="001E2D82"/>
    <w:rsid w:val="001E73F1"/>
    <w:rsid w:val="001F0117"/>
    <w:rsid w:val="001F2B95"/>
    <w:rsid w:val="001F3E10"/>
    <w:rsid w:val="00201EF5"/>
    <w:rsid w:val="00217386"/>
    <w:rsid w:val="00227FDB"/>
    <w:rsid w:val="0023075E"/>
    <w:rsid w:val="0025697D"/>
    <w:rsid w:val="00260102"/>
    <w:rsid w:val="00287C84"/>
    <w:rsid w:val="00295ED6"/>
    <w:rsid w:val="002A0F31"/>
    <w:rsid w:val="002B6D0D"/>
    <w:rsid w:val="002C3BBD"/>
    <w:rsid w:val="002E05A3"/>
    <w:rsid w:val="002E2C89"/>
    <w:rsid w:val="00317DB9"/>
    <w:rsid w:val="0032164B"/>
    <w:rsid w:val="00331F4D"/>
    <w:rsid w:val="0033493E"/>
    <w:rsid w:val="00334C49"/>
    <w:rsid w:val="00335A9B"/>
    <w:rsid w:val="00360033"/>
    <w:rsid w:val="00360947"/>
    <w:rsid w:val="0036622B"/>
    <w:rsid w:val="00373D8B"/>
    <w:rsid w:val="00373E29"/>
    <w:rsid w:val="00376036"/>
    <w:rsid w:val="00390489"/>
    <w:rsid w:val="00395654"/>
    <w:rsid w:val="00396890"/>
    <w:rsid w:val="003977B5"/>
    <w:rsid w:val="003A200F"/>
    <w:rsid w:val="003A219D"/>
    <w:rsid w:val="003A4788"/>
    <w:rsid w:val="003E43F3"/>
    <w:rsid w:val="003F55C1"/>
    <w:rsid w:val="00406671"/>
    <w:rsid w:val="00412AF4"/>
    <w:rsid w:val="00412E4A"/>
    <w:rsid w:val="0044274E"/>
    <w:rsid w:val="00452A2C"/>
    <w:rsid w:val="0045723C"/>
    <w:rsid w:val="00457ADE"/>
    <w:rsid w:val="004627DE"/>
    <w:rsid w:val="00492292"/>
    <w:rsid w:val="004A1B8B"/>
    <w:rsid w:val="004A2424"/>
    <w:rsid w:val="004C22D0"/>
    <w:rsid w:val="004C5EE2"/>
    <w:rsid w:val="004C6B2D"/>
    <w:rsid w:val="004D084E"/>
    <w:rsid w:val="004E5DEA"/>
    <w:rsid w:val="00502BB7"/>
    <w:rsid w:val="005053FB"/>
    <w:rsid w:val="00521F91"/>
    <w:rsid w:val="00540B87"/>
    <w:rsid w:val="00551A1D"/>
    <w:rsid w:val="00553D4D"/>
    <w:rsid w:val="0055430F"/>
    <w:rsid w:val="00563196"/>
    <w:rsid w:val="005831AB"/>
    <w:rsid w:val="00584A2F"/>
    <w:rsid w:val="005B1D97"/>
    <w:rsid w:val="005B59ED"/>
    <w:rsid w:val="005C6E45"/>
    <w:rsid w:val="005F36E3"/>
    <w:rsid w:val="005F5AFC"/>
    <w:rsid w:val="0061388B"/>
    <w:rsid w:val="0062210E"/>
    <w:rsid w:val="00622980"/>
    <w:rsid w:val="00624AC9"/>
    <w:rsid w:val="00624C56"/>
    <w:rsid w:val="00632C64"/>
    <w:rsid w:val="00633090"/>
    <w:rsid w:val="00664C59"/>
    <w:rsid w:val="006714A5"/>
    <w:rsid w:val="006A095E"/>
    <w:rsid w:val="006A440D"/>
    <w:rsid w:val="006A7497"/>
    <w:rsid w:val="006B2479"/>
    <w:rsid w:val="006C4F6F"/>
    <w:rsid w:val="0071444E"/>
    <w:rsid w:val="00727106"/>
    <w:rsid w:val="00742D22"/>
    <w:rsid w:val="00756B1D"/>
    <w:rsid w:val="00764865"/>
    <w:rsid w:val="00773B63"/>
    <w:rsid w:val="00787017"/>
    <w:rsid w:val="007924BF"/>
    <w:rsid w:val="007B5F2B"/>
    <w:rsid w:val="007C0AF7"/>
    <w:rsid w:val="007C6444"/>
    <w:rsid w:val="007D5C88"/>
    <w:rsid w:val="007D7D89"/>
    <w:rsid w:val="007E7653"/>
    <w:rsid w:val="007F754C"/>
    <w:rsid w:val="0080225F"/>
    <w:rsid w:val="00803EF2"/>
    <w:rsid w:val="0082491B"/>
    <w:rsid w:val="00852749"/>
    <w:rsid w:val="0087576D"/>
    <w:rsid w:val="00887135"/>
    <w:rsid w:val="00892428"/>
    <w:rsid w:val="00895E47"/>
    <w:rsid w:val="008A2E5E"/>
    <w:rsid w:val="008C7957"/>
    <w:rsid w:val="008C7E90"/>
    <w:rsid w:val="008E142B"/>
    <w:rsid w:val="008E1A4B"/>
    <w:rsid w:val="008E26CC"/>
    <w:rsid w:val="008E78F8"/>
    <w:rsid w:val="00905CA2"/>
    <w:rsid w:val="00921462"/>
    <w:rsid w:val="00922A25"/>
    <w:rsid w:val="0092384E"/>
    <w:rsid w:val="0092720A"/>
    <w:rsid w:val="00931CD0"/>
    <w:rsid w:val="009B0FA9"/>
    <w:rsid w:val="009F19E0"/>
    <w:rsid w:val="00A03383"/>
    <w:rsid w:val="00A054DC"/>
    <w:rsid w:val="00A40F4B"/>
    <w:rsid w:val="00A47036"/>
    <w:rsid w:val="00A50B41"/>
    <w:rsid w:val="00A60571"/>
    <w:rsid w:val="00A62B0B"/>
    <w:rsid w:val="00A8256F"/>
    <w:rsid w:val="00A879E0"/>
    <w:rsid w:val="00AB3FDC"/>
    <w:rsid w:val="00AC49F9"/>
    <w:rsid w:val="00AD52C0"/>
    <w:rsid w:val="00AD5FFB"/>
    <w:rsid w:val="00AE149F"/>
    <w:rsid w:val="00B042F5"/>
    <w:rsid w:val="00B13EA8"/>
    <w:rsid w:val="00B218AD"/>
    <w:rsid w:val="00B25CCA"/>
    <w:rsid w:val="00B339BC"/>
    <w:rsid w:val="00B370F5"/>
    <w:rsid w:val="00B43FD2"/>
    <w:rsid w:val="00B571C3"/>
    <w:rsid w:val="00B60418"/>
    <w:rsid w:val="00BA2EA6"/>
    <w:rsid w:val="00BC2A4F"/>
    <w:rsid w:val="00BD1B7C"/>
    <w:rsid w:val="00BE159F"/>
    <w:rsid w:val="00BE5D6B"/>
    <w:rsid w:val="00BE7FA6"/>
    <w:rsid w:val="00BF2D14"/>
    <w:rsid w:val="00C14E26"/>
    <w:rsid w:val="00C176FB"/>
    <w:rsid w:val="00C260F4"/>
    <w:rsid w:val="00C41C85"/>
    <w:rsid w:val="00C455B5"/>
    <w:rsid w:val="00C51DDB"/>
    <w:rsid w:val="00C54AB0"/>
    <w:rsid w:val="00C67B55"/>
    <w:rsid w:val="00C8120F"/>
    <w:rsid w:val="00C873CB"/>
    <w:rsid w:val="00C918AD"/>
    <w:rsid w:val="00C932A3"/>
    <w:rsid w:val="00C94E93"/>
    <w:rsid w:val="00CA4BD6"/>
    <w:rsid w:val="00CC037F"/>
    <w:rsid w:val="00CC1FDB"/>
    <w:rsid w:val="00CF0AF4"/>
    <w:rsid w:val="00CF1B3F"/>
    <w:rsid w:val="00CF4969"/>
    <w:rsid w:val="00D01E22"/>
    <w:rsid w:val="00D13C95"/>
    <w:rsid w:val="00D1482C"/>
    <w:rsid w:val="00D20927"/>
    <w:rsid w:val="00D44148"/>
    <w:rsid w:val="00D55CF2"/>
    <w:rsid w:val="00D6157F"/>
    <w:rsid w:val="00D8095D"/>
    <w:rsid w:val="00D9142F"/>
    <w:rsid w:val="00D93C4C"/>
    <w:rsid w:val="00D974F3"/>
    <w:rsid w:val="00DA2FF6"/>
    <w:rsid w:val="00DA3F7A"/>
    <w:rsid w:val="00DB1A72"/>
    <w:rsid w:val="00DB4DCE"/>
    <w:rsid w:val="00DD3884"/>
    <w:rsid w:val="00DF5E05"/>
    <w:rsid w:val="00E0728F"/>
    <w:rsid w:val="00E41877"/>
    <w:rsid w:val="00E45E8F"/>
    <w:rsid w:val="00E540F2"/>
    <w:rsid w:val="00E67CDE"/>
    <w:rsid w:val="00E7036D"/>
    <w:rsid w:val="00E76B9C"/>
    <w:rsid w:val="00E77F81"/>
    <w:rsid w:val="00E8442D"/>
    <w:rsid w:val="00E929B1"/>
    <w:rsid w:val="00E9329E"/>
    <w:rsid w:val="00EA6B4F"/>
    <w:rsid w:val="00EB4D26"/>
    <w:rsid w:val="00EC15D0"/>
    <w:rsid w:val="00ED7E5B"/>
    <w:rsid w:val="00EE1393"/>
    <w:rsid w:val="00F5013B"/>
    <w:rsid w:val="00F5052E"/>
    <w:rsid w:val="00F613F8"/>
    <w:rsid w:val="00F61F9E"/>
    <w:rsid w:val="00F82337"/>
    <w:rsid w:val="00F8542D"/>
    <w:rsid w:val="00F85476"/>
    <w:rsid w:val="00FA5BDF"/>
    <w:rsid w:val="00FB4CC2"/>
    <w:rsid w:val="00FD2917"/>
    <w:rsid w:val="00FD7F1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DF2929"/>
  <w15:docId w15:val="{F1A3DAED-71C4-473A-A81C-E8BADE9C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EC15D0"/>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F36E3"/>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BD1B7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EC15D0"/>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F36E3"/>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BD1B7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5F36E3"/>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5F36E3"/>
    <w:rPr>
      <w:rFonts w:ascii="Calibri" w:eastAsiaTheme="majorEastAsia" w:hAnsi="Calibr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qFormat/>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FD2917"/>
    <w:pPr>
      <w:spacing w:line="240" w:lineRule="auto"/>
    </w:pPr>
    <w:rPr>
      <w:sz w:val="16"/>
      <w:szCs w:val="20"/>
    </w:rPr>
  </w:style>
  <w:style w:type="character" w:customStyle="1" w:styleId="VoetnoottekstChar">
    <w:name w:val="Voetnoottekst Char"/>
    <w:basedOn w:val="Standaardalinea-lettertype"/>
    <w:link w:val="Voetnoottekst"/>
    <w:uiPriority w:val="6"/>
    <w:rsid w:val="00FD2917"/>
    <w:rPr>
      <w:rFonts w:ascii="Calibri" w:eastAsiaTheme="minorHAnsi" w:hAnsi="Calibri"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1444E"/>
    <w:rPr>
      <w:rFonts w:ascii="Calibri" w:hAnsi="Calibri"/>
      <w:b/>
      <w:sz w:val="22"/>
    </w:rPr>
  </w:style>
  <w:style w:type="character" w:styleId="Verwijzingopmerking">
    <w:name w:val="annotation reference"/>
    <w:basedOn w:val="Standaardalinea-lettertype"/>
    <w:uiPriority w:val="99"/>
    <w:semiHidden/>
    <w:unhideWhenUsed/>
    <w:rsid w:val="001A04A2"/>
    <w:rPr>
      <w:sz w:val="16"/>
      <w:szCs w:val="16"/>
    </w:rPr>
  </w:style>
  <w:style w:type="paragraph" w:styleId="Tekstopmerking">
    <w:name w:val="annotation text"/>
    <w:basedOn w:val="Standaard"/>
    <w:link w:val="TekstopmerkingChar"/>
    <w:uiPriority w:val="99"/>
    <w:semiHidden/>
    <w:unhideWhenUsed/>
    <w:rsid w:val="001A04A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A04A2"/>
    <w:rPr>
      <w:rFonts w:ascii="Calibri" w:eastAsiaTheme="minorHAnsi" w:hAnsi="Calibri"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1A04A2"/>
    <w:rPr>
      <w:b/>
      <w:bCs/>
    </w:rPr>
  </w:style>
  <w:style w:type="character" w:customStyle="1" w:styleId="OnderwerpvanopmerkingChar">
    <w:name w:val="Onderwerp van opmerking Char"/>
    <w:basedOn w:val="TekstopmerkingChar"/>
    <w:link w:val="Onderwerpvanopmerking"/>
    <w:uiPriority w:val="99"/>
    <w:semiHidden/>
    <w:rsid w:val="001A04A2"/>
    <w:rPr>
      <w:rFonts w:ascii="Calibri" w:eastAsiaTheme="minorHAnsi" w:hAnsi="Calibri" w:cstheme="minorBidi"/>
      <w:b/>
      <w:bCs/>
      <w:lang w:eastAsia="en-US"/>
    </w:rPr>
  </w:style>
  <w:style w:type="character" w:styleId="Onopgelostemelding">
    <w:name w:val="Unresolved Mention"/>
    <w:basedOn w:val="Standaardalinea-lettertype"/>
    <w:uiPriority w:val="99"/>
    <w:semiHidden/>
    <w:unhideWhenUsed/>
    <w:rsid w:val="00F613F8"/>
    <w:rPr>
      <w:color w:val="605E5C"/>
      <w:shd w:val="clear" w:color="auto" w:fill="E1DFDD"/>
    </w:rPr>
  </w:style>
  <w:style w:type="character" w:styleId="GevolgdeHyperlink">
    <w:name w:val="FollowedHyperlink"/>
    <w:basedOn w:val="Standaardalinea-lettertype"/>
    <w:uiPriority w:val="99"/>
    <w:semiHidden/>
    <w:unhideWhenUsed/>
    <w:rsid w:val="00E8442D"/>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procurement.be"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ublicprocurement.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proc@publicprocurement.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0517\Desktop\Formulieren\Formulieren_en_modellen_vastgoed_website\Sjablonen\Calibri_leeg_document_met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80977D7A8241FCADA51FDB276540C6"/>
        <w:category>
          <w:name w:val="Algemeen"/>
          <w:gallery w:val="placeholder"/>
        </w:category>
        <w:types>
          <w:type w:val="bbPlcHdr"/>
        </w:types>
        <w:behaviors>
          <w:behavior w:val="content"/>
        </w:behaviors>
        <w:guid w:val="{981B47F3-7F43-4266-8E58-5318D1AE20B2}"/>
      </w:docPartPr>
      <w:docPartBody>
        <w:p w:rsidR="00873CB2" w:rsidRDefault="007E6F8D" w:rsidP="007E6F8D">
          <w:pPr>
            <w:pStyle w:val="8880977D7A8241FCADA51FDB276540C61"/>
          </w:pPr>
          <w:r>
            <w:rPr>
              <w:rStyle w:val="Tekstvantijdelijkeaanduiding"/>
            </w:rPr>
            <w:t>k</w:t>
          </w:r>
          <w:r w:rsidRPr="00ED0ABC">
            <w:rPr>
              <w:rStyle w:val="Tekstvantijdelijkeaanduiding"/>
            </w:rPr>
            <w:t xml:space="preserve">ies een </w:t>
          </w:r>
          <w:r>
            <w:rPr>
              <w:rStyle w:val="Tekstvantijdelijkeaanduiding"/>
            </w:rPr>
            <w:t>termijn</w:t>
          </w:r>
        </w:p>
      </w:docPartBody>
    </w:docPart>
    <w:docPart>
      <w:docPartPr>
        <w:name w:val="DefaultPlaceholder_-1854013437"/>
        <w:category>
          <w:name w:val="Algemeen"/>
          <w:gallery w:val="placeholder"/>
        </w:category>
        <w:types>
          <w:type w:val="bbPlcHdr"/>
        </w:types>
        <w:behaviors>
          <w:behavior w:val="content"/>
        </w:behaviors>
        <w:guid w:val="{0EDF229E-8437-42EE-AC60-BACEFB9DFB3B}"/>
      </w:docPartPr>
      <w:docPartBody>
        <w:p w:rsidR="00B81938" w:rsidRDefault="00873CB2">
          <w:r w:rsidRPr="00ED0ABC">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erif-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F8D"/>
    <w:rsid w:val="00104F13"/>
    <w:rsid w:val="001A10D4"/>
    <w:rsid w:val="00274D42"/>
    <w:rsid w:val="00377A56"/>
    <w:rsid w:val="00392C34"/>
    <w:rsid w:val="006164AC"/>
    <w:rsid w:val="00772AAB"/>
    <w:rsid w:val="007E6F8D"/>
    <w:rsid w:val="00811F0F"/>
    <w:rsid w:val="00863579"/>
    <w:rsid w:val="00873CB2"/>
    <w:rsid w:val="009E5DE0"/>
    <w:rsid w:val="00B47502"/>
    <w:rsid w:val="00B81938"/>
    <w:rsid w:val="00D04F3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77A56"/>
    <w:rPr>
      <w:color w:val="808080"/>
    </w:rPr>
  </w:style>
  <w:style w:type="paragraph" w:customStyle="1" w:styleId="8880977D7A8241FCADA51FDB276540C61">
    <w:name w:val="8880977D7A8241FCADA51FDB276540C61"/>
    <w:rsid w:val="007E6F8D"/>
    <w:pPr>
      <w:spacing w:after="0" w:line="270" w:lineRule="atLeast"/>
      <w:contextualSpacing/>
    </w:pPr>
    <w:rPr>
      <w:rFonts w:ascii="Calibri" w:eastAsiaTheme="minorHAnsi" w:hAnsi="Calibr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7" ma:contentTypeDescription="Een nieuw document maken." ma:contentTypeScope="" ma:versionID="6398566ba071236dd415ed40cb3bba24">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a35d5c308b56fb03cc5434680eb06aa7"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6DD0A1-BB0F-4E59-9AD6-89837D5E2A52}">
  <ds:schemaRefs>
    <ds:schemaRef ds:uri="http://schemas.openxmlformats.org/officeDocument/2006/bibliography"/>
  </ds:schemaRefs>
</ds:datastoreItem>
</file>

<file path=customXml/itemProps2.xml><?xml version="1.0" encoding="utf-8"?>
<ds:datastoreItem xmlns:ds="http://schemas.openxmlformats.org/officeDocument/2006/customXml" ds:itemID="{4E625253-28B0-4B26-969A-C585BA2A5A5F}"/>
</file>

<file path=customXml/itemProps3.xml><?xml version="1.0" encoding="utf-8"?>
<ds:datastoreItem xmlns:ds="http://schemas.openxmlformats.org/officeDocument/2006/customXml" ds:itemID="{736C2FB7-3FD5-4A60-919A-5424C3E558F7}">
  <ds:schemaRefs>
    <ds:schemaRef ds:uri="http://schemas.microsoft.com/sharepoint/v3/contenttype/forms"/>
  </ds:schemaRefs>
</ds:datastoreItem>
</file>

<file path=customXml/itemProps4.xml><?xml version="1.0" encoding="utf-8"?>
<ds:datastoreItem xmlns:ds="http://schemas.openxmlformats.org/officeDocument/2006/customXml" ds:itemID="{F84775C4-7A7D-4340-9AAB-6010ACB78B3A}">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62cbd3e1-8cb2-4f1c-81dc-9cf52de47bfe"/>
    <ds:schemaRef ds:uri="b646ba2c-5d6b-4dbe-848d-ffe408b4b53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Calibri_leeg_document_met_logo.dotx</Template>
  <TotalTime>6</TotalTime>
  <Pages>5</Pages>
  <Words>1288</Words>
  <Characters>7087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Exelmans Nel</cp:lastModifiedBy>
  <cp:revision>11</cp:revision>
  <cp:lastPrinted>2019-01-10T12:52:00Z</cp:lastPrinted>
  <dcterms:created xsi:type="dcterms:W3CDTF">2022-02-04T10:48:00Z</dcterms:created>
  <dcterms:modified xsi:type="dcterms:W3CDTF">2023-11-08T12:48:00Z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