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512A01BF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04F4CC89" wp14:editId="3E5748B6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026A2F" w14:textId="01B024A5" w:rsidR="004627DE" w:rsidRDefault="00F17443" w:rsidP="00F17443">
      <w:pPr>
        <w:pStyle w:val="Kop1"/>
        <w:numPr>
          <w:ilvl w:val="0"/>
          <w:numId w:val="0"/>
        </w:numPr>
      </w:pPr>
      <w:r w:rsidRPr="00F17443">
        <w:rPr>
          <w:rFonts w:eastAsiaTheme="minorHAnsi" w:cstheme="minorBidi"/>
          <w:bCs w:val="0"/>
          <w:sz w:val="48"/>
          <w:szCs w:val="48"/>
        </w:rPr>
        <w:t xml:space="preserve">Modeldocument voor aannemer </w:t>
      </w:r>
      <w:r>
        <w:rPr>
          <w:rFonts w:eastAsiaTheme="minorHAnsi" w:cstheme="minorBidi"/>
          <w:bCs w:val="0"/>
          <w:sz w:val="48"/>
          <w:szCs w:val="48"/>
        </w:rPr>
        <w:br/>
      </w:r>
      <w:r w:rsidRPr="00F17443">
        <w:rPr>
          <w:rFonts w:eastAsiaTheme="minorHAnsi" w:cstheme="minorBidi"/>
          <w:bCs w:val="0"/>
          <w:sz w:val="48"/>
          <w:szCs w:val="48"/>
        </w:rPr>
        <w:t>‘basis van prijsherziening - herhaling van soortgelijke</w:t>
      </w:r>
      <w:r>
        <w:rPr>
          <w:rFonts w:eastAsiaTheme="minorHAnsi" w:cstheme="minorBidi"/>
          <w:bCs w:val="0"/>
          <w:sz w:val="48"/>
          <w:szCs w:val="48"/>
        </w:rPr>
        <w:t xml:space="preserve"> werken’</w:t>
      </w:r>
      <w:r>
        <w:rPr>
          <w:rFonts w:eastAsiaTheme="minorHAnsi" w:cstheme="minorBidi"/>
          <w:bCs w:val="0"/>
          <w:sz w:val="48"/>
          <w:szCs w:val="48"/>
        </w:rPr>
        <w:br/>
      </w:r>
      <w:r w:rsidRPr="00F17443">
        <w:t>(conform art. 42, §1, 2° van de wet van 17 juni 2016)</w:t>
      </w:r>
    </w:p>
    <w:p w14:paraId="16DF90B9" w14:textId="77777777" w:rsidR="00F17443" w:rsidRDefault="00F17443" w:rsidP="00F17443"/>
    <w:p w14:paraId="19BFB93D" w14:textId="17F2979D" w:rsidR="00F17443" w:rsidRDefault="00F17443" w:rsidP="00F17443">
      <w:r>
        <w:t xml:space="preserve">Bijlage bij mijn offerte van </w:t>
      </w:r>
      <w:sdt>
        <w:sdtPr>
          <w:id w:val="-1832136324"/>
          <w:placeholder>
            <w:docPart w:val="839126B8BEB94306A8BAA07AB0567475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Content>
          <w:r w:rsidRPr="009450AA">
            <w:rPr>
              <w:rStyle w:val="Tekstvantijdelijkeaanduiding"/>
            </w:rPr>
            <w:t>Klik of tik om een datum in te voeren.</w:t>
          </w:r>
        </w:sdtContent>
      </w:sdt>
    </w:p>
    <w:p w14:paraId="6B321D31" w14:textId="77777777" w:rsidR="00F17443" w:rsidRDefault="00F17443" w:rsidP="00F17443"/>
    <w:p w14:paraId="7C96DE4D" w14:textId="63468822" w:rsidR="00F17443" w:rsidRDefault="00F17443" w:rsidP="00F17443">
      <w:pPr>
        <w:ind w:left="709" w:hanging="709"/>
      </w:pPr>
      <w:r>
        <w:t>Betreft:</w:t>
      </w:r>
      <w:r>
        <w:tab/>
        <w:t xml:space="preserve">Voorstel tot herhaling van soortgelijke werken betreffende </w:t>
      </w:r>
      <w:sdt>
        <w:sdtPr>
          <w:id w:val="1588111764"/>
          <w:placeholder>
            <w:docPart w:val="FA9D39148A7F4BFD9BDCA43DBE1A9670"/>
          </w:placeholder>
          <w:showingPlcHdr/>
        </w:sdtPr>
        <w:sdtContent>
          <w:r w:rsidRPr="009450AA">
            <w:rPr>
              <w:rStyle w:val="Tekstvantijdelijkeaanduiding"/>
            </w:rPr>
            <w:t>Klik of tik om tekst in te voeren.</w:t>
          </w:r>
        </w:sdtContent>
      </w:sdt>
      <w:r>
        <w:t>(</w:t>
      </w:r>
      <w:r>
        <w:t>omschrijving en locatie van de werken</w:t>
      </w:r>
      <w:r>
        <w:t>)</w:t>
      </w:r>
      <w:r>
        <w:t>, voor rekening van de aanbestedende overheid</w:t>
      </w:r>
      <w:r>
        <w:t xml:space="preserve"> </w:t>
      </w:r>
      <w:sdt>
        <w:sdtPr>
          <w:id w:val="-1168702590"/>
          <w:placeholder>
            <w:docPart w:val="CA80472F1E0D41A887E97F144D781099"/>
          </w:placeholder>
          <w:showingPlcHdr/>
        </w:sdtPr>
        <w:sdtContent>
          <w:r w:rsidRPr="009450AA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  <w:r>
        <w:t>(</w:t>
      </w:r>
      <w:r>
        <w:t>naam van de aanbestedende overheid</w:t>
      </w:r>
      <w:r>
        <w:t>)</w:t>
      </w:r>
      <w:r>
        <w:t>.</w:t>
      </w:r>
    </w:p>
    <w:p w14:paraId="42DB39C4" w14:textId="50AF0E04" w:rsidR="00F17443" w:rsidRDefault="00F17443" w:rsidP="00F17443"/>
    <w:p w14:paraId="66B9A131" w14:textId="77777777" w:rsidR="00F17443" w:rsidRDefault="00F17443" w:rsidP="00F17443"/>
    <w:p w14:paraId="6F43EF8A" w14:textId="2B625B9A" w:rsidR="00F17443" w:rsidRDefault="00F17443" w:rsidP="00F17443">
      <w:r>
        <w:t xml:space="preserve">Ik verklaar de datum </w:t>
      </w:r>
      <w:sdt>
        <w:sdtPr>
          <w:id w:val="-1766533984"/>
          <w:placeholder>
            <w:docPart w:val="67D394A6320B4DDCBE15BB5A85209CFF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Content>
          <w:r w:rsidRPr="009450AA">
            <w:rPr>
              <w:rStyle w:val="Tekstvantijdelijkeaanduiding"/>
            </w:rPr>
            <w:t>Klik of tik om een datum in te voeren.</w:t>
          </w:r>
        </w:sdtContent>
      </w:sdt>
      <w:r>
        <w:t xml:space="preserve"> </w:t>
      </w:r>
      <w:r>
        <w:t>als basis te nemen voor de prijsherziening, zoals bepaald in de rubriek ‘prijsherziening’ van het tweede deel van het bijzonder bestek VM/B 2017.</w:t>
      </w:r>
    </w:p>
    <w:p w14:paraId="7760E481" w14:textId="77777777" w:rsidR="00F17443" w:rsidRDefault="00F17443" w:rsidP="00F17443"/>
    <w:p w14:paraId="1C496B15" w14:textId="77777777" w:rsidR="00F17443" w:rsidRDefault="00F17443" w:rsidP="00F17443"/>
    <w:p w14:paraId="479DD879" w14:textId="20FE2F42" w:rsidR="00F17443" w:rsidRDefault="00F17443" w:rsidP="00F17443">
      <w:r>
        <w:t xml:space="preserve">Opgemaakt te </w:t>
      </w:r>
      <w:sdt>
        <w:sdtPr>
          <w:id w:val="-1961477288"/>
          <w:placeholder>
            <w:docPart w:val="28550CA4763D42DE98AAFBC7AFB16014"/>
          </w:placeholder>
          <w:showingPlcHdr/>
        </w:sdtPr>
        <w:sdtContent>
          <w:r w:rsidRPr="009450AA">
            <w:rPr>
              <w:rStyle w:val="Tekstvantijdelijkeaanduiding"/>
            </w:rPr>
            <w:t>Klik of tik om tekst in te voeren.</w:t>
          </w:r>
        </w:sdtContent>
      </w:sdt>
      <w:r>
        <w:t xml:space="preserve">, op </w:t>
      </w:r>
      <w:sdt>
        <w:sdtPr>
          <w:id w:val="-834062476"/>
          <w:placeholder>
            <w:docPart w:val="AFECCFC4D9684A1C9F63165B01932950"/>
          </w:placeholder>
          <w:showingPlcHdr/>
          <w:date>
            <w:dateFormat w:val="d/MM/yyyy"/>
            <w:lid w:val="nl-BE"/>
            <w:storeMappedDataAs w:val="dateTime"/>
            <w:calendar w:val="gregorian"/>
          </w:date>
        </w:sdtPr>
        <w:sdtContent>
          <w:r w:rsidRPr="009450AA">
            <w:rPr>
              <w:rStyle w:val="Tekstvantijdelijkeaanduiding"/>
            </w:rPr>
            <w:t>Klik of tik om een datum in te voeren.</w:t>
          </w:r>
        </w:sdtContent>
      </w:sdt>
    </w:p>
    <w:p w14:paraId="0D867D9D" w14:textId="77777777" w:rsidR="00F17443" w:rsidRDefault="00F17443" w:rsidP="00F17443"/>
    <w:p w14:paraId="7B8DB9D6" w14:textId="5B2B2697" w:rsidR="00F17443" w:rsidRDefault="00F17443" w:rsidP="00F17443"/>
    <w:p w14:paraId="21746744" w14:textId="09AA7193" w:rsidR="00F17443" w:rsidRDefault="00F17443" w:rsidP="00F17443"/>
    <w:p w14:paraId="6AD3CE05" w14:textId="5A9389CE" w:rsidR="00F17443" w:rsidRDefault="00F17443" w:rsidP="00F17443"/>
    <w:p w14:paraId="691A8491" w14:textId="395C9B9F" w:rsidR="00F17443" w:rsidRDefault="00F17443" w:rsidP="00F17443"/>
    <w:p w14:paraId="30CB00A6" w14:textId="76E4AAA1" w:rsidR="00F17443" w:rsidRDefault="00F17443" w:rsidP="00F17443"/>
    <w:p w14:paraId="3D72E9E2" w14:textId="7C8365A1" w:rsidR="00F17443" w:rsidRDefault="00F17443" w:rsidP="00F17443"/>
    <w:p w14:paraId="57DECC38" w14:textId="194D6E91" w:rsidR="00F17443" w:rsidRDefault="00F17443" w:rsidP="00F17443"/>
    <w:p w14:paraId="4A976B92" w14:textId="2E06910A" w:rsidR="00F17443" w:rsidRDefault="00F17443" w:rsidP="00F17443"/>
    <w:p w14:paraId="4CF6EDAC" w14:textId="3808AC70" w:rsidR="00F17443" w:rsidRDefault="00F17443" w:rsidP="00F17443"/>
    <w:sdt>
      <w:sdtPr>
        <w:id w:val="890695149"/>
        <w:placeholder>
          <w:docPart w:val="8DD4601704B7400ABA66F32CFB40489F"/>
        </w:placeholder>
        <w:showingPlcHdr/>
      </w:sdtPr>
      <w:sdtContent>
        <w:p w14:paraId="3FCC0D12" w14:textId="6F2D6F0D" w:rsidR="00F17443" w:rsidRDefault="00F17443" w:rsidP="00F17443">
          <w:r>
            <w:t xml:space="preserve">                   </w:t>
          </w:r>
        </w:p>
      </w:sdtContent>
    </w:sdt>
    <w:p w14:paraId="0DB1B030" w14:textId="77777777" w:rsidR="00F17443" w:rsidRDefault="00F17443" w:rsidP="00F17443"/>
    <w:p w14:paraId="77F8201C" w14:textId="4E6B83F2" w:rsidR="00A216D5" w:rsidRPr="00A216D5" w:rsidRDefault="00F17443" w:rsidP="00F17443">
      <w:r>
        <w:t>(</w:t>
      </w:r>
      <w:r>
        <w:t>handtekening van de aannemer</w:t>
      </w:r>
      <w:r>
        <w:t>)</w:t>
      </w:r>
    </w:p>
    <w:sectPr w:rsidR="00A216D5" w:rsidRPr="00A216D5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4A7B" w14:textId="77777777" w:rsidR="00F17443" w:rsidRDefault="00F17443" w:rsidP="00C41C85">
      <w:pPr>
        <w:spacing w:line="240" w:lineRule="auto"/>
      </w:pPr>
      <w:r>
        <w:separator/>
      </w:r>
    </w:p>
  </w:endnote>
  <w:endnote w:type="continuationSeparator" w:id="0">
    <w:p w14:paraId="3FA5BB7E" w14:textId="77777777" w:rsidR="00F17443" w:rsidRDefault="00F17443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F32601-3DE2-4837-95F4-B7C720CD0718}"/>
    <w:embedBold r:id="rId2" w:fontKey="{8D3FBF9D-A306-4510-8434-F387D06E5BC5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B21F4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1B4516DF" wp14:editId="448B294D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524144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729EAD4F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91AA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29BC42F8" wp14:editId="3661EF53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B318CD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34CB357C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D36A6" w14:textId="77777777" w:rsidR="00F17443" w:rsidRDefault="00F17443" w:rsidP="00C41C85">
      <w:pPr>
        <w:spacing w:line="240" w:lineRule="auto"/>
      </w:pPr>
      <w:r>
        <w:separator/>
      </w:r>
    </w:p>
  </w:footnote>
  <w:footnote w:type="continuationSeparator" w:id="0">
    <w:p w14:paraId="2723607F" w14:textId="77777777" w:rsidR="00F17443" w:rsidRDefault="00F17443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37437773">
    <w:abstractNumId w:val="34"/>
  </w:num>
  <w:num w:numId="2" w16cid:durableId="1849754577">
    <w:abstractNumId w:val="44"/>
  </w:num>
  <w:num w:numId="3" w16cid:durableId="1686320513">
    <w:abstractNumId w:val="35"/>
  </w:num>
  <w:num w:numId="4" w16cid:durableId="773328053">
    <w:abstractNumId w:val="4"/>
  </w:num>
  <w:num w:numId="5" w16cid:durableId="2072576816">
    <w:abstractNumId w:val="41"/>
  </w:num>
  <w:num w:numId="6" w16cid:durableId="728773484">
    <w:abstractNumId w:val="18"/>
  </w:num>
  <w:num w:numId="7" w16cid:durableId="1578051056">
    <w:abstractNumId w:val="0"/>
  </w:num>
  <w:num w:numId="8" w16cid:durableId="1878925489">
    <w:abstractNumId w:val="26"/>
  </w:num>
  <w:num w:numId="9" w16cid:durableId="1671904493">
    <w:abstractNumId w:val="23"/>
  </w:num>
  <w:num w:numId="10" w16cid:durableId="336343417">
    <w:abstractNumId w:val="16"/>
  </w:num>
  <w:num w:numId="11" w16cid:durableId="634062582">
    <w:abstractNumId w:val="30"/>
  </w:num>
  <w:num w:numId="12" w16cid:durableId="42754010">
    <w:abstractNumId w:val="7"/>
  </w:num>
  <w:num w:numId="13" w16cid:durableId="393355154">
    <w:abstractNumId w:val="33"/>
  </w:num>
  <w:num w:numId="14" w16cid:durableId="654647585">
    <w:abstractNumId w:val="20"/>
  </w:num>
  <w:num w:numId="15" w16cid:durableId="1224482357">
    <w:abstractNumId w:val="36"/>
  </w:num>
  <w:num w:numId="16" w16cid:durableId="455760827">
    <w:abstractNumId w:val="38"/>
  </w:num>
  <w:num w:numId="17" w16cid:durableId="860625761">
    <w:abstractNumId w:val="42"/>
  </w:num>
  <w:num w:numId="18" w16cid:durableId="1353456617">
    <w:abstractNumId w:val="29"/>
  </w:num>
  <w:num w:numId="19" w16cid:durableId="1386488656">
    <w:abstractNumId w:val="27"/>
  </w:num>
  <w:num w:numId="20" w16cid:durableId="727538708">
    <w:abstractNumId w:val="31"/>
  </w:num>
  <w:num w:numId="21" w16cid:durableId="1345017409">
    <w:abstractNumId w:val="43"/>
  </w:num>
  <w:num w:numId="22" w16cid:durableId="1202354409">
    <w:abstractNumId w:val="46"/>
  </w:num>
  <w:num w:numId="23" w16cid:durableId="1498109779">
    <w:abstractNumId w:val="49"/>
  </w:num>
  <w:num w:numId="24" w16cid:durableId="235165465">
    <w:abstractNumId w:val="48"/>
  </w:num>
  <w:num w:numId="25" w16cid:durableId="90198791">
    <w:abstractNumId w:val="21"/>
  </w:num>
  <w:num w:numId="26" w16cid:durableId="129596075">
    <w:abstractNumId w:val="40"/>
  </w:num>
  <w:num w:numId="27" w16cid:durableId="1293901198">
    <w:abstractNumId w:val="32"/>
  </w:num>
  <w:num w:numId="28" w16cid:durableId="1068185809">
    <w:abstractNumId w:val="13"/>
  </w:num>
  <w:num w:numId="29" w16cid:durableId="877934578">
    <w:abstractNumId w:val="25"/>
  </w:num>
  <w:num w:numId="30" w16cid:durableId="892156977">
    <w:abstractNumId w:val="9"/>
  </w:num>
  <w:num w:numId="31" w16cid:durableId="963537456">
    <w:abstractNumId w:val="45"/>
  </w:num>
  <w:num w:numId="32" w16cid:durableId="278025779">
    <w:abstractNumId w:val="5"/>
  </w:num>
  <w:num w:numId="33" w16cid:durableId="362053040">
    <w:abstractNumId w:val="6"/>
  </w:num>
  <w:num w:numId="34" w16cid:durableId="577180710">
    <w:abstractNumId w:val="14"/>
  </w:num>
  <w:num w:numId="35" w16cid:durableId="968900388">
    <w:abstractNumId w:val="37"/>
  </w:num>
  <w:num w:numId="36" w16cid:durableId="532578214">
    <w:abstractNumId w:val="12"/>
  </w:num>
  <w:num w:numId="37" w16cid:durableId="772241691">
    <w:abstractNumId w:val="39"/>
  </w:num>
  <w:num w:numId="38" w16cid:durableId="1035689566">
    <w:abstractNumId w:val="22"/>
  </w:num>
  <w:num w:numId="39" w16cid:durableId="153686664">
    <w:abstractNumId w:val="15"/>
  </w:num>
  <w:num w:numId="40" w16cid:durableId="943612142">
    <w:abstractNumId w:val="1"/>
  </w:num>
  <w:num w:numId="41" w16cid:durableId="171261085">
    <w:abstractNumId w:val="28"/>
  </w:num>
  <w:num w:numId="42" w16cid:durableId="586041620">
    <w:abstractNumId w:val="10"/>
  </w:num>
  <w:num w:numId="43" w16cid:durableId="491919052">
    <w:abstractNumId w:val="11"/>
  </w:num>
  <w:num w:numId="44" w16cid:durableId="97794081">
    <w:abstractNumId w:val="17"/>
  </w:num>
  <w:num w:numId="45" w16cid:durableId="902180289">
    <w:abstractNumId w:val="2"/>
  </w:num>
  <w:num w:numId="46" w16cid:durableId="142435651">
    <w:abstractNumId w:val="24"/>
  </w:num>
  <w:num w:numId="47" w16cid:durableId="240676242">
    <w:abstractNumId w:val="8"/>
  </w:num>
  <w:num w:numId="48" w16cid:durableId="817839650">
    <w:abstractNumId w:val="19"/>
  </w:num>
  <w:num w:numId="49" w16cid:durableId="2146460549">
    <w:abstractNumId w:val="3"/>
  </w:num>
  <w:num w:numId="50" w16cid:durableId="772749107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43"/>
    <w:rsid w:val="0003253D"/>
    <w:rsid w:val="000419CE"/>
    <w:rsid w:val="00053C12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201EF5"/>
    <w:rsid w:val="00217386"/>
    <w:rsid w:val="00227FDB"/>
    <w:rsid w:val="0025769F"/>
    <w:rsid w:val="00260102"/>
    <w:rsid w:val="00287C84"/>
    <w:rsid w:val="002A0F31"/>
    <w:rsid w:val="002A7F4D"/>
    <w:rsid w:val="002C3BBD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7497"/>
    <w:rsid w:val="006D033A"/>
    <w:rsid w:val="006D455D"/>
    <w:rsid w:val="006E31FC"/>
    <w:rsid w:val="00727106"/>
    <w:rsid w:val="00742D22"/>
    <w:rsid w:val="00742E0F"/>
    <w:rsid w:val="00756B1D"/>
    <w:rsid w:val="007924BF"/>
    <w:rsid w:val="00794A19"/>
    <w:rsid w:val="007C0AF7"/>
    <w:rsid w:val="007D5C88"/>
    <w:rsid w:val="007D7401"/>
    <w:rsid w:val="007D7D89"/>
    <w:rsid w:val="007E7653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EA6"/>
    <w:rsid w:val="00BC2A4F"/>
    <w:rsid w:val="00BE159F"/>
    <w:rsid w:val="00BE5D6B"/>
    <w:rsid w:val="00BE7FA6"/>
    <w:rsid w:val="00BF143E"/>
    <w:rsid w:val="00BF2D14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CF765A"/>
    <w:rsid w:val="00D13C95"/>
    <w:rsid w:val="00D1482C"/>
    <w:rsid w:val="00D457FF"/>
    <w:rsid w:val="00D55CF2"/>
    <w:rsid w:val="00D6157F"/>
    <w:rsid w:val="00DA3F7A"/>
    <w:rsid w:val="00DB4DCE"/>
    <w:rsid w:val="00DD3884"/>
    <w:rsid w:val="00DD6CB9"/>
    <w:rsid w:val="00DF5E05"/>
    <w:rsid w:val="00E0728F"/>
    <w:rsid w:val="00E41877"/>
    <w:rsid w:val="00E45E8F"/>
    <w:rsid w:val="00E7036D"/>
    <w:rsid w:val="00E77F81"/>
    <w:rsid w:val="00E929B1"/>
    <w:rsid w:val="00E9329E"/>
    <w:rsid w:val="00EA6B4F"/>
    <w:rsid w:val="00ED7E5B"/>
    <w:rsid w:val="00F17443"/>
    <w:rsid w:val="00F45712"/>
    <w:rsid w:val="00F5013B"/>
    <w:rsid w:val="00F61F9E"/>
    <w:rsid w:val="00F82337"/>
    <w:rsid w:val="00F83B39"/>
    <w:rsid w:val="00F8542D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CB7DA"/>
  <w15:docId w15:val="{81DB503B-1AC7-4AC0-890A-6DD05D942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5769F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25769F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25769F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2_Calibri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9126B8BEB94306A8BAA07AB05674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3A3B7E-4333-46FB-A7B6-7DD18B314297}"/>
      </w:docPartPr>
      <w:docPartBody>
        <w:p w:rsidR="00000000" w:rsidRDefault="00D63664" w:rsidP="00D63664">
          <w:pPr>
            <w:pStyle w:val="839126B8BEB94306A8BAA07AB0567475"/>
          </w:pPr>
          <w:r w:rsidRPr="009450AA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FA9D39148A7F4BFD9BDCA43DBE1A96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86B385-A895-4682-90B4-2D1CA6DCE4B7}"/>
      </w:docPartPr>
      <w:docPartBody>
        <w:p w:rsidR="00000000" w:rsidRDefault="00D63664" w:rsidP="00D63664">
          <w:pPr>
            <w:pStyle w:val="FA9D39148A7F4BFD9BDCA43DBE1A9670"/>
          </w:pPr>
          <w:r w:rsidRPr="009450A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A80472F1E0D41A887E97F144D7810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4FD9B9-CE47-433D-8906-B9490F619BBE}"/>
      </w:docPartPr>
      <w:docPartBody>
        <w:p w:rsidR="00000000" w:rsidRDefault="00D63664" w:rsidP="00D63664">
          <w:pPr>
            <w:pStyle w:val="CA80472F1E0D41A887E97F144D781099"/>
          </w:pPr>
          <w:r w:rsidRPr="009450A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D394A6320B4DDCBE15BB5A85209C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E22908-C77A-4C54-A506-FC120AE23655}"/>
      </w:docPartPr>
      <w:docPartBody>
        <w:p w:rsidR="00000000" w:rsidRDefault="00D63664" w:rsidP="00D63664">
          <w:pPr>
            <w:pStyle w:val="67D394A6320B4DDCBE15BB5A85209CFF"/>
          </w:pPr>
          <w:r w:rsidRPr="009450AA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28550CA4763D42DE98AAFBC7AFB160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9402B7-4A11-4D7A-9F91-46D81F4E5F03}"/>
      </w:docPartPr>
      <w:docPartBody>
        <w:p w:rsidR="00000000" w:rsidRDefault="00D63664" w:rsidP="00D63664">
          <w:pPr>
            <w:pStyle w:val="28550CA4763D42DE98AAFBC7AFB16014"/>
          </w:pPr>
          <w:r w:rsidRPr="009450A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FECCFC4D9684A1C9F63165B019329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B84749-7C33-40C7-8666-02E35603A4AF}"/>
      </w:docPartPr>
      <w:docPartBody>
        <w:p w:rsidR="00000000" w:rsidRDefault="00D63664" w:rsidP="00D63664">
          <w:pPr>
            <w:pStyle w:val="AFECCFC4D9684A1C9F63165B01932950"/>
          </w:pPr>
          <w:r w:rsidRPr="009450AA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8DD4601704B7400ABA66F32CFB4048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B6C74E-4069-4D28-9889-6470CF5BD7D8}"/>
      </w:docPartPr>
      <w:docPartBody>
        <w:p w:rsidR="00000000" w:rsidRDefault="00D63664">
          <w:r>
            <w:t xml:space="preserve">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664"/>
    <w:rsid w:val="00D6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63664"/>
    <w:rPr>
      <w:color w:val="808080"/>
    </w:rPr>
  </w:style>
  <w:style w:type="paragraph" w:customStyle="1" w:styleId="839126B8BEB94306A8BAA07AB0567475">
    <w:name w:val="839126B8BEB94306A8BAA07AB0567475"/>
    <w:rsid w:val="00D6366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FA9D39148A7F4BFD9BDCA43DBE1A9670">
    <w:name w:val="FA9D39148A7F4BFD9BDCA43DBE1A9670"/>
    <w:rsid w:val="00D6366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CA80472F1E0D41A887E97F144D781099">
    <w:name w:val="CA80472F1E0D41A887E97F144D781099"/>
    <w:rsid w:val="00D6366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67D394A6320B4DDCBE15BB5A85209CFF">
    <w:name w:val="67D394A6320B4DDCBE15BB5A85209CFF"/>
    <w:rsid w:val="00D6366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28550CA4763D42DE98AAFBC7AFB16014">
    <w:name w:val="28550CA4763D42DE98AAFBC7AFB16014"/>
    <w:rsid w:val="00D63664"/>
    <w:pPr>
      <w:spacing w:after="0" w:line="270" w:lineRule="atLeast"/>
      <w:contextualSpacing/>
    </w:pPr>
    <w:rPr>
      <w:rFonts w:eastAsiaTheme="minorHAnsi"/>
      <w:lang w:eastAsia="en-US"/>
    </w:rPr>
  </w:style>
  <w:style w:type="paragraph" w:customStyle="1" w:styleId="AFECCFC4D9684A1C9F63165B01932950">
    <w:name w:val="AFECCFC4D9684A1C9F63165B01932950"/>
    <w:rsid w:val="00D63664"/>
    <w:pPr>
      <w:spacing w:after="0" w:line="270" w:lineRule="atLeast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9B41B8761084AB3B70879DC7C8FDF" ma:contentTypeVersion="6" ma:contentTypeDescription="Een nieuw document maken." ma:contentTypeScope="" ma:versionID="fd8169e7e6b886a5158127d7d78605d3">
  <xsd:schema xmlns:xsd="http://www.w3.org/2001/XMLSchema" xmlns:xs="http://www.w3.org/2001/XMLSchema" xmlns:p="http://schemas.microsoft.com/office/2006/metadata/properties" xmlns:ns2="2791c5bf-5009-4d1b-a0af-dc99fe4afda5" xmlns:ns3="e09d4f51-4e59-4183-b1de-c7a4d8fe77ea" targetNamespace="http://schemas.microsoft.com/office/2006/metadata/properties" ma:root="true" ma:fieldsID="35a27e10a58a3e7256ba0426a7688208" ns2:_="" ns3:_="">
    <xsd:import namespace="2791c5bf-5009-4d1b-a0af-dc99fe4afda5"/>
    <xsd:import namespace="e09d4f51-4e59-4183-b1de-c7a4d8fe7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c5bf-5009-4d1b-a0af-dc99fe4af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4f51-4e59-4183-b1de-c7a4d8fe7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B18C45-14CC-4850-A40A-83CD3BABC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c5bf-5009-4d1b-a0af-dc99fe4afda5"/>
    <ds:schemaRef ds:uri="e09d4f51-4e59-4183-b1de-c7a4d8fe7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Leeg_document_met_logo.dotx</Template>
  <TotalTime>9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Loeman Jan</cp:lastModifiedBy>
  <cp:revision>2</cp:revision>
  <cp:lastPrinted>2015-08-13T10:25:00Z</cp:lastPrinted>
  <dcterms:created xsi:type="dcterms:W3CDTF">2023-10-25T13:04:00Z</dcterms:created>
  <dcterms:modified xsi:type="dcterms:W3CDTF">2023-10-25T13:13:00Z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0x01010075B9B41B8761084AB3B70879DC7C8FDF</vt:lpwstr>
  </property>
  <property fmtid="{D5CDD505-2E9C-101B-9397-08002B2CF9AE}" pid="3" name="Order">
    <vt:r8>100</vt:r8>
  </property>
</Properties>
</file>