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4DD0E" w14:textId="0DE62B7E" w:rsidR="006E6967" w:rsidRPr="008B2C99" w:rsidRDefault="008B2C99" w:rsidP="008B2C99">
      <w:pPr>
        <w:pStyle w:val="Kop1"/>
        <w:numPr>
          <w:ilvl w:val="0"/>
          <w:numId w:val="0"/>
        </w:numPr>
        <w:ind w:left="432" w:hanging="432"/>
      </w:pPr>
      <w:bookmarkStart w:id="0" w:name="_Toc391990957"/>
      <w:r>
        <w:t xml:space="preserve">Checklist intake versie </w:t>
      </w:r>
      <w:r w:rsidR="00FB432B">
        <w:t>juli</w:t>
      </w:r>
      <w:r>
        <w:t xml:space="preserve"> 2023</w:t>
      </w:r>
    </w:p>
    <w:p w14:paraId="09BA220E" w14:textId="77777777" w:rsidR="008B2C99" w:rsidRDefault="008B2C99" w:rsidP="009405A2">
      <w:pPr>
        <w:rPr>
          <w:b/>
          <w:sz w:val="28"/>
          <w:szCs w:val="28"/>
        </w:rPr>
      </w:pPr>
    </w:p>
    <w:p w14:paraId="41B122E6" w14:textId="2C2E5D32" w:rsidR="0055749B" w:rsidRPr="00B3147B" w:rsidRDefault="0055749B" w:rsidP="009405A2">
      <w:pPr>
        <w:rPr>
          <w:sz w:val="28"/>
          <w:szCs w:val="28"/>
        </w:rPr>
      </w:pPr>
      <w:r w:rsidRPr="00B3147B">
        <w:rPr>
          <w:b/>
          <w:sz w:val="28"/>
          <w:szCs w:val="28"/>
        </w:rPr>
        <w:t xml:space="preserve">Datum intake: </w:t>
      </w:r>
      <w:r w:rsidRPr="00B3147B">
        <w:rPr>
          <w:sz w:val="28"/>
          <w:szCs w:val="28"/>
        </w:rPr>
        <w:t xml:space="preserve"> </w:t>
      </w:r>
      <w:r w:rsidR="00B3147B" w:rsidRPr="00E14EFE">
        <w:rPr>
          <w:rStyle w:val="Tekstvantijdelijkeaanduiding"/>
          <w:sz w:val="18"/>
        </w:rPr>
        <w:t>Klik hier als u tekst wilt invoeren.</w:t>
      </w:r>
    </w:p>
    <w:p w14:paraId="4394AFF7" w14:textId="77777777" w:rsidR="0055749B" w:rsidRPr="00B3147B" w:rsidRDefault="0055749B" w:rsidP="009405A2">
      <w:pPr>
        <w:rPr>
          <w:b/>
          <w:sz w:val="28"/>
          <w:szCs w:val="28"/>
        </w:rPr>
      </w:pPr>
    </w:p>
    <w:p w14:paraId="3A2F6B7A" w14:textId="77777777" w:rsidR="0055749B" w:rsidRPr="00B3147B" w:rsidRDefault="0055749B" w:rsidP="009405A2">
      <w:pPr>
        <w:rPr>
          <w:sz w:val="28"/>
          <w:szCs w:val="28"/>
        </w:rPr>
      </w:pPr>
      <w:r w:rsidRPr="00B3147B">
        <w:rPr>
          <w:b/>
          <w:sz w:val="28"/>
          <w:szCs w:val="28"/>
        </w:rPr>
        <w:t xml:space="preserve">Functie: </w:t>
      </w:r>
      <w:r w:rsidRPr="00B3147B">
        <w:rPr>
          <w:sz w:val="28"/>
          <w:szCs w:val="28"/>
        </w:rPr>
        <w:t xml:space="preserve"> </w:t>
      </w:r>
      <w:r w:rsidR="00B3147B" w:rsidRPr="00E14EFE">
        <w:rPr>
          <w:rStyle w:val="Tekstvantijdelijkeaanduiding"/>
          <w:sz w:val="18"/>
        </w:rPr>
        <w:t>Klik hier als u tekst wilt invoeren.</w:t>
      </w:r>
    </w:p>
    <w:p w14:paraId="483AEB81" w14:textId="77777777" w:rsidR="0055749B" w:rsidRPr="00B3147B" w:rsidRDefault="006E6967" w:rsidP="006E6967">
      <w:pPr>
        <w:tabs>
          <w:tab w:val="clear" w:pos="3686"/>
          <w:tab w:val="left" w:pos="58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6998F2" w14:textId="77777777" w:rsidR="0055749B" w:rsidRPr="00B3147B" w:rsidRDefault="0055749B" w:rsidP="009405A2">
      <w:pPr>
        <w:rPr>
          <w:sz w:val="28"/>
          <w:szCs w:val="28"/>
        </w:rPr>
      </w:pPr>
      <w:r w:rsidRPr="00B3147B">
        <w:rPr>
          <w:b/>
          <w:sz w:val="28"/>
          <w:szCs w:val="28"/>
        </w:rPr>
        <w:t xml:space="preserve">Entiteit: </w:t>
      </w:r>
      <w:r w:rsidRPr="00B3147B">
        <w:rPr>
          <w:sz w:val="28"/>
          <w:szCs w:val="28"/>
        </w:rPr>
        <w:t xml:space="preserve"> </w:t>
      </w:r>
      <w:r w:rsidR="00B3147B" w:rsidRPr="00E14EFE">
        <w:rPr>
          <w:rStyle w:val="Tekstvantijdelijkeaanduiding"/>
          <w:sz w:val="18"/>
        </w:rPr>
        <w:t>Klik hier als u tekst wilt invoeren.</w:t>
      </w:r>
    </w:p>
    <w:p w14:paraId="491D30AA" w14:textId="77777777" w:rsidR="0055749B" w:rsidRPr="00B3147B" w:rsidRDefault="0055749B" w:rsidP="009405A2">
      <w:pPr>
        <w:rPr>
          <w:sz w:val="28"/>
          <w:szCs w:val="28"/>
        </w:rPr>
      </w:pPr>
    </w:p>
    <w:p w14:paraId="7FE0BECC" w14:textId="77777777" w:rsidR="00B57851" w:rsidRPr="00B3147B" w:rsidRDefault="00B57851" w:rsidP="00B57851">
      <w:pPr>
        <w:rPr>
          <w:sz w:val="28"/>
          <w:szCs w:val="28"/>
        </w:rPr>
      </w:pPr>
      <w:r>
        <w:rPr>
          <w:b/>
          <w:sz w:val="28"/>
          <w:szCs w:val="28"/>
        </w:rPr>
        <w:t>Vacaturenummer</w:t>
      </w:r>
      <w:r w:rsidRPr="00B3147B">
        <w:rPr>
          <w:b/>
          <w:sz w:val="28"/>
          <w:szCs w:val="28"/>
        </w:rPr>
        <w:t xml:space="preserve">: </w:t>
      </w:r>
      <w:r w:rsidRPr="00B3147B">
        <w:rPr>
          <w:sz w:val="28"/>
          <w:szCs w:val="28"/>
        </w:rPr>
        <w:t xml:space="preserve"> </w:t>
      </w:r>
      <w:r w:rsidRPr="00E14EFE">
        <w:rPr>
          <w:rStyle w:val="Tekstvantijdelijkeaanduiding"/>
          <w:sz w:val="18"/>
        </w:rPr>
        <w:t>Klik hier als u tekst wilt invoeren.</w:t>
      </w:r>
    </w:p>
    <w:p w14:paraId="6C049E87" w14:textId="77777777" w:rsidR="00B57851" w:rsidRDefault="00B57851" w:rsidP="009405A2">
      <w:pPr>
        <w:rPr>
          <w:b/>
          <w:sz w:val="28"/>
          <w:szCs w:val="28"/>
        </w:rPr>
      </w:pPr>
    </w:p>
    <w:p w14:paraId="08429C27" w14:textId="77777777" w:rsidR="00B57851" w:rsidRPr="0055749B" w:rsidRDefault="00B57851" w:rsidP="00B57851">
      <w:pPr>
        <w:rPr>
          <w:sz w:val="32"/>
          <w:szCs w:val="32"/>
        </w:rPr>
      </w:pPr>
      <w:r>
        <w:rPr>
          <w:b/>
          <w:sz w:val="28"/>
          <w:szCs w:val="28"/>
        </w:rPr>
        <w:t>Selectieverantwoordelijke</w:t>
      </w:r>
      <w:r w:rsidRPr="00B3147B">
        <w:rPr>
          <w:b/>
          <w:sz w:val="28"/>
          <w:szCs w:val="28"/>
        </w:rPr>
        <w:t xml:space="preserve">: </w:t>
      </w:r>
      <w:r w:rsidRPr="00B3147B">
        <w:rPr>
          <w:sz w:val="28"/>
          <w:szCs w:val="28"/>
        </w:rPr>
        <w:t xml:space="preserve"> </w:t>
      </w:r>
      <w:r w:rsidRPr="00E14EFE">
        <w:rPr>
          <w:rStyle w:val="Tekstvantijdelijkeaanduiding"/>
          <w:sz w:val="18"/>
        </w:rPr>
        <w:t>Klik hier als u tekst wilt invoeren</w:t>
      </w:r>
      <w:r w:rsidRPr="009D067C">
        <w:rPr>
          <w:rStyle w:val="Tekstvantijdelijkeaanduiding"/>
        </w:rPr>
        <w:t>.</w:t>
      </w:r>
    </w:p>
    <w:p w14:paraId="7E6D486D" w14:textId="77777777" w:rsidR="00B57851" w:rsidRDefault="00B57851" w:rsidP="009405A2">
      <w:pPr>
        <w:rPr>
          <w:b/>
          <w:sz w:val="28"/>
          <w:szCs w:val="28"/>
        </w:rPr>
      </w:pPr>
    </w:p>
    <w:p w14:paraId="418069A5" w14:textId="77777777" w:rsidR="0055749B" w:rsidRPr="0055749B" w:rsidRDefault="0055749B" w:rsidP="009405A2">
      <w:pPr>
        <w:rPr>
          <w:sz w:val="32"/>
          <w:szCs w:val="32"/>
        </w:rPr>
      </w:pPr>
      <w:r w:rsidRPr="00B3147B">
        <w:rPr>
          <w:b/>
          <w:sz w:val="28"/>
          <w:szCs w:val="28"/>
        </w:rPr>
        <w:t xml:space="preserve">Contactpersonen: </w:t>
      </w:r>
      <w:r w:rsidRPr="00B3147B">
        <w:rPr>
          <w:sz w:val="28"/>
          <w:szCs w:val="28"/>
        </w:rPr>
        <w:t xml:space="preserve"> </w:t>
      </w:r>
      <w:r w:rsidR="00B3147B" w:rsidRPr="00E14EFE">
        <w:rPr>
          <w:rStyle w:val="Tekstvantijdelijkeaanduiding"/>
          <w:sz w:val="18"/>
        </w:rPr>
        <w:t>Klik hier als u tekst wilt invoeren</w:t>
      </w:r>
      <w:r w:rsidR="00B3147B" w:rsidRPr="009D067C">
        <w:rPr>
          <w:rStyle w:val="Tekstvantijdelijkeaanduiding"/>
        </w:rPr>
        <w:t>.</w:t>
      </w:r>
    </w:p>
    <w:p w14:paraId="29528FD8" w14:textId="77777777" w:rsidR="007B7B63" w:rsidRPr="00163193" w:rsidRDefault="009D7E00" w:rsidP="009D7E00">
      <w:pPr>
        <w:pStyle w:val="Kop1"/>
        <w:numPr>
          <w:ilvl w:val="0"/>
          <w:numId w:val="0"/>
        </w:numPr>
        <w:tabs>
          <w:tab w:val="clear" w:pos="3686"/>
          <w:tab w:val="left" w:pos="284"/>
        </w:tabs>
        <w:ind w:left="432"/>
        <w:rPr>
          <w:rFonts w:ascii="Cambria" w:hAnsi="Cambria"/>
        </w:rPr>
      </w:pPr>
      <w:r w:rsidRPr="00163193">
        <w:rPr>
          <w:rFonts w:ascii="Cambria" w:hAnsi="Cambria"/>
        </w:rPr>
        <w:t>Potentiële matches jobscan kazi?</w:t>
      </w:r>
      <w:r w:rsidR="00A35F6B" w:rsidRPr="00163193">
        <w:rPr>
          <w:rFonts w:ascii="Cambria" w:hAnsi="Cambria"/>
        </w:rPr>
        <w:t xml:space="preserve"> </w:t>
      </w:r>
    </w:p>
    <w:p w14:paraId="5B391E4A" w14:textId="251AD4E6" w:rsidR="009D7E00" w:rsidRPr="00A35F6B" w:rsidRDefault="00A35F6B" w:rsidP="009D7E00">
      <w:pPr>
        <w:pStyle w:val="Kop1"/>
        <w:numPr>
          <w:ilvl w:val="0"/>
          <w:numId w:val="0"/>
        </w:numPr>
        <w:tabs>
          <w:tab w:val="clear" w:pos="3686"/>
          <w:tab w:val="left" w:pos="284"/>
        </w:tabs>
        <w:ind w:left="432"/>
        <w:rPr>
          <w:rFonts w:ascii="Cambria" w:hAnsi="Cambria"/>
        </w:rPr>
      </w:pPr>
      <w:r w:rsidRPr="007B7B63">
        <w:rPr>
          <w:rFonts w:ascii="Cambria" w:hAnsi="Cambria"/>
          <w:sz w:val="18"/>
          <w:szCs w:val="28"/>
        </w:rPr>
        <w:t xml:space="preserve">(enkel van toepassing bij </w:t>
      </w:r>
      <w:r w:rsidR="007B7B63" w:rsidRPr="007B7B63">
        <w:rPr>
          <w:rFonts w:ascii="Cambria" w:hAnsi="Cambria"/>
          <w:sz w:val="18"/>
          <w:szCs w:val="28"/>
        </w:rPr>
        <w:t xml:space="preserve">gebruik </w:t>
      </w:r>
      <w:r w:rsidR="007B7B63">
        <w:rPr>
          <w:rFonts w:ascii="Cambria" w:hAnsi="Cambria"/>
          <w:sz w:val="18"/>
          <w:szCs w:val="28"/>
        </w:rPr>
        <w:t>job</w:t>
      </w:r>
      <w:r w:rsidR="007B7B63" w:rsidRPr="007B7B63">
        <w:rPr>
          <w:rFonts w:ascii="Cambria" w:hAnsi="Cambria"/>
          <w:sz w:val="18"/>
          <w:szCs w:val="28"/>
        </w:rPr>
        <w:t>scan piloot)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8"/>
        <w:gridCol w:w="6028"/>
      </w:tblGrid>
      <w:tr w:rsidR="00344766" w:rsidRPr="00180D31" w14:paraId="3DEA4C4E" w14:textId="77777777" w:rsidTr="00FB432B">
        <w:tc>
          <w:tcPr>
            <w:tcW w:w="3748" w:type="dxa"/>
            <w:shd w:val="clear" w:color="auto" w:fill="auto"/>
          </w:tcPr>
          <w:p w14:paraId="61DEF86B" w14:textId="00140F48" w:rsidR="00344766" w:rsidRPr="00344766" w:rsidRDefault="00344766" w:rsidP="00FB432B">
            <w:pPr>
              <w:ind w:left="720"/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Naam</w:t>
            </w:r>
          </w:p>
        </w:tc>
        <w:tc>
          <w:tcPr>
            <w:tcW w:w="6028" w:type="dxa"/>
            <w:shd w:val="clear" w:color="auto" w:fill="auto"/>
          </w:tcPr>
          <w:p w14:paraId="41ED0BCB" w14:textId="259BBE3D" w:rsidR="00344766" w:rsidRPr="00344766" w:rsidRDefault="00344766" w:rsidP="00FB432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Score</w:t>
            </w:r>
            <w:r>
              <w:rPr>
                <w:rFonts w:ascii="Cambria" w:hAnsi="Cambria"/>
                <w:sz w:val="20"/>
                <w:szCs w:val="20"/>
              </w:rPr>
              <w:t>/CV/</w:t>
            </w:r>
            <w:r w:rsidR="00A35F6B">
              <w:rPr>
                <w:rFonts w:ascii="Cambria" w:hAnsi="Cambria"/>
                <w:sz w:val="20"/>
                <w:szCs w:val="20"/>
              </w:rPr>
              <w:t>profiel/…</w:t>
            </w:r>
          </w:p>
        </w:tc>
      </w:tr>
      <w:tr w:rsidR="00344766" w:rsidRPr="00180D31" w14:paraId="639D7DFD" w14:textId="77777777" w:rsidTr="00FB432B">
        <w:tc>
          <w:tcPr>
            <w:tcW w:w="3748" w:type="dxa"/>
            <w:shd w:val="clear" w:color="auto" w:fill="auto"/>
          </w:tcPr>
          <w:p w14:paraId="78BF7704" w14:textId="77777777" w:rsidR="00344766" w:rsidRPr="00180D31" w:rsidRDefault="00344766" w:rsidP="00FB432B">
            <w:pPr>
              <w:ind w:left="720"/>
              <w:rPr>
                <w:rFonts w:ascii="FlandersArtSans-Regular" w:hAnsi="FlandersArtSans-Regular"/>
                <w:i/>
                <w:sz w:val="20"/>
                <w:szCs w:val="20"/>
              </w:rPr>
            </w:pPr>
          </w:p>
        </w:tc>
        <w:tc>
          <w:tcPr>
            <w:tcW w:w="6028" w:type="dxa"/>
            <w:shd w:val="clear" w:color="auto" w:fill="auto"/>
          </w:tcPr>
          <w:p w14:paraId="6445C4D8" w14:textId="77777777" w:rsidR="00344766" w:rsidRPr="00180D31" w:rsidRDefault="00344766" w:rsidP="00FB432B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344766" w:rsidRPr="00180D31" w14:paraId="5E5D8C57" w14:textId="77777777" w:rsidTr="00FB432B">
        <w:tc>
          <w:tcPr>
            <w:tcW w:w="3748" w:type="dxa"/>
            <w:shd w:val="clear" w:color="auto" w:fill="auto"/>
          </w:tcPr>
          <w:p w14:paraId="3EBAAA8B" w14:textId="77777777" w:rsidR="00344766" w:rsidRPr="00180D31" w:rsidRDefault="00344766" w:rsidP="00FB432B">
            <w:pPr>
              <w:ind w:left="720"/>
              <w:rPr>
                <w:rFonts w:ascii="FlandersArtSans-Regular" w:hAnsi="FlandersArtSans-Regular"/>
                <w:i/>
                <w:sz w:val="20"/>
                <w:szCs w:val="20"/>
              </w:rPr>
            </w:pPr>
          </w:p>
        </w:tc>
        <w:tc>
          <w:tcPr>
            <w:tcW w:w="6028" w:type="dxa"/>
            <w:shd w:val="clear" w:color="auto" w:fill="auto"/>
          </w:tcPr>
          <w:p w14:paraId="1A2D7E93" w14:textId="77777777" w:rsidR="00344766" w:rsidRPr="00180D31" w:rsidRDefault="00344766" w:rsidP="00FB432B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</w:tbl>
    <w:p w14:paraId="3113FF5E" w14:textId="77777777" w:rsidR="009D7E00" w:rsidRPr="009D7E00" w:rsidRDefault="009D7E00" w:rsidP="009D7E00"/>
    <w:p w14:paraId="7661B614" w14:textId="23FA7A78" w:rsidR="00E91354" w:rsidRPr="00E70F40" w:rsidRDefault="00E91354" w:rsidP="00E70F40">
      <w:pPr>
        <w:pStyle w:val="Kop1"/>
        <w:tabs>
          <w:tab w:val="clear" w:pos="3686"/>
          <w:tab w:val="left" w:pos="284"/>
        </w:tabs>
      </w:pPr>
      <w:r w:rsidRPr="00E70F40">
        <w:t>context</w:t>
      </w:r>
      <w:r w:rsidR="009624BE" w:rsidRPr="00E70F40">
        <w:t xml:space="preserve"> van de vacature</w:t>
      </w:r>
      <w:r w:rsidR="00E52EE3" w:rsidRPr="00E70F40">
        <w:t>/praktische zaken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8"/>
        <w:gridCol w:w="6028"/>
      </w:tblGrid>
      <w:tr w:rsidR="00C07588" w:rsidRPr="00180D31" w14:paraId="42632C7A" w14:textId="77777777" w:rsidTr="00180D31">
        <w:tc>
          <w:tcPr>
            <w:tcW w:w="3748" w:type="dxa"/>
            <w:shd w:val="clear" w:color="auto" w:fill="auto"/>
          </w:tcPr>
          <w:p w14:paraId="1D9326FC" w14:textId="77777777" w:rsidR="000B4E49" w:rsidRPr="00180D31" w:rsidRDefault="009E5D6C" w:rsidP="000B4E49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Situering vraag tot selectie </w:t>
            </w:r>
          </w:p>
          <w:p w14:paraId="314B65FE" w14:textId="77777777" w:rsidR="009E5D6C" w:rsidRPr="00180D31" w:rsidRDefault="009E5D6C" w:rsidP="00180D31">
            <w:pPr>
              <w:ind w:left="720"/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14"/>
                <w:szCs w:val="20"/>
              </w:rPr>
              <w:t>(</w:t>
            </w:r>
            <w:r w:rsidRPr="00180D31">
              <w:rPr>
                <w:rFonts w:ascii="FlandersArtSans-Regular" w:hAnsi="FlandersArtSans-Regular"/>
                <w:i/>
                <w:sz w:val="16"/>
                <w:szCs w:val="20"/>
              </w:rPr>
              <w:t xml:space="preserve">voorgeschiedenis, </w:t>
            </w:r>
            <w:r w:rsidR="000B4E49" w:rsidRPr="00180D31">
              <w:rPr>
                <w:rFonts w:ascii="FlandersArtSans-Regular" w:hAnsi="FlandersArtSans-Regular"/>
                <w:i/>
                <w:sz w:val="16"/>
                <w:szCs w:val="20"/>
              </w:rPr>
              <w:t>vertrek PL/nieuwe functie?)</w:t>
            </w:r>
          </w:p>
        </w:tc>
        <w:tc>
          <w:tcPr>
            <w:tcW w:w="6028" w:type="dxa"/>
            <w:shd w:val="clear" w:color="auto" w:fill="auto"/>
          </w:tcPr>
          <w:p w14:paraId="34948FF3" w14:textId="2BB8C67C" w:rsidR="009E5D6C" w:rsidRPr="00180D31" w:rsidRDefault="009E5D6C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</w:tbl>
    <w:p w14:paraId="71AE1DEF" w14:textId="6CEC0DD2" w:rsidR="00B3147B" w:rsidRDefault="00B3147B" w:rsidP="00B3147B">
      <w:pPr>
        <w:pStyle w:val="Lijstnummering"/>
        <w:numPr>
          <w:ilvl w:val="0"/>
          <w:numId w:val="0"/>
        </w:numPr>
        <w:ind w:left="360" w:hanging="360"/>
        <w:rPr>
          <w:rFonts w:ascii="FlandersArtSans-Regular" w:hAnsi="FlandersArtSans-Regular"/>
        </w:rPr>
      </w:pPr>
    </w:p>
    <w:p w14:paraId="36DB2E58" w14:textId="73F632B3" w:rsidR="00E70F40" w:rsidRDefault="00E70F40" w:rsidP="00B3147B">
      <w:pPr>
        <w:pStyle w:val="Lijstnummering"/>
        <w:numPr>
          <w:ilvl w:val="0"/>
          <w:numId w:val="0"/>
        </w:numPr>
        <w:ind w:left="360" w:hanging="360"/>
        <w:rPr>
          <w:rFonts w:ascii="FlandersArtSans-Regular" w:hAnsi="FlandersArtSans-Regular"/>
          <w:b/>
          <w:bCs/>
        </w:rPr>
      </w:pPr>
      <w:r w:rsidRPr="008233DD">
        <w:rPr>
          <w:rFonts w:ascii="FlandersArtSans-Regular" w:hAnsi="FlandersArtSans-Regular"/>
          <w:b/>
          <w:bCs/>
          <w:highlight w:val="yellow"/>
        </w:rPr>
        <w:t xml:space="preserve">Gegevens uit VMR </w:t>
      </w:r>
      <w:r w:rsidR="008233DD" w:rsidRPr="008233DD">
        <w:rPr>
          <w:rFonts w:ascii="FlandersArtSans-Regular" w:hAnsi="FlandersArtSans-Regular"/>
          <w:b/>
          <w:bCs/>
          <w:highlight w:val="yellow"/>
        </w:rPr>
        <w:t>(af te</w:t>
      </w:r>
      <w:r w:rsidRPr="008233DD">
        <w:rPr>
          <w:rFonts w:ascii="FlandersArtSans-Regular" w:hAnsi="FlandersArtSans-Regular"/>
          <w:b/>
          <w:bCs/>
          <w:highlight w:val="yellow"/>
        </w:rPr>
        <w:t xml:space="preserve"> checken</w:t>
      </w:r>
      <w:r w:rsidR="008233DD" w:rsidRPr="008233DD">
        <w:rPr>
          <w:rFonts w:ascii="FlandersArtSans-Regular" w:hAnsi="FlandersArtSans-Regular"/>
          <w:b/>
          <w:bCs/>
          <w:highlight w:val="yellow"/>
        </w:rPr>
        <w:t xml:space="preserve"> of correct is)</w:t>
      </w:r>
    </w:p>
    <w:p w14:paraId="3101CA01" w14:textId="77777777" w:rsidR="008233DD" w:rsidRPr="00E70F40" w:rsidRDefault="008233DD" w:rsidP="00B3147B">
      <w:pPr>
        <w:pStyle w:val="Lijstnummering"/>
        <w:numPr>
          <w:ilvl w:val="0"/>
          <w:numId w:val="0"/>
        </w:numPr>
        <w:ind w:left="360" w:hanging="360"/>
        <w:rPr>
          <w:rFonts w:ascii="FlandersArtSans-Regular" w:hAnsi="FlandersArtSans-Regular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0B075D" w:rsidRPr="007847DC" w14:paraId="7E422871" w14:textId="77777777" w:rsidTr="008233DD">
        <w:tc>
          <w:tcPr>
            <w:tcW w:w="2500" w:type="pct"/>
            <w:shd w:val="clear" w:color="auto" w:fill="auto"/>
          </w:tcPr>
          <w:p w14:paraId="4CB813AB" w14:textId="173B749F" w:rsidR="000B075D" w:rsidRPr="00180D31" w:rsidRDefault="000B075D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proofErr w:type="spellStart"/>
            <w:r>
              <w:rPr>
                <w:rFonts w:ascii="FlandersArtSans-Regular" w:hAnsi="FlandersArtSans-Regular"/>
                <w:sz w:val="20"/>
                <w:szCs w:val="20"/>
              </w:rPr>
              <w:t>Jobdomein</w:t>
            </w:r>
            <w:proofErr w:type="spellEnd"/>
          </w:p>
        </w:tc>
        <w:sdt>
          <w:sdtPr>
            <w:rPr>
              <w:rFonts w:ascii="FlandersArtSans-Regular" w:hAnsi="FlandersArtSans-Regular"/>
              <w:sz w:val="20"/>
              <w:szCs w:val="20"/>
            </w:rPr>
            <w:alias w:val="Jobdomeinen VMR"/>
            <w:tag w:val="Jobdomeinen VMR"/>
            <w:id w:val="1867333808"/>
            <w:placeholder>
              <w:docPart w:val="11C6D2B0553A410DBCFB20DF22E079C2"/>
            </w:placeholder>
            <w:showingPlcHdr/>
            <w15:color w:val="FFFF00"/>
            <w:dropDownList>
              <w:listItem w:value="Kies een item."/>
              <w:listItem w:displayText="Aankoop" w:value="Aankoop"/>
              <w:listItem w:displayText="Administratie" w:value="Administratie"/>
              <w:listItem w:displayText="Bouw" w:value="Bouw"/>
              <w:listItem w:displayText="Communicatie" w:value="Communicatie"/>
              <w:listItem w:displayText="Creatief" w:value="Creatief"/>
              <w:listItem w:displayText="Dienstverlening" w:value="Dienstverlening"/>
              <w:listItem w:displayText="Financieel" w:value="Financieel"/>
              <w:listItem w:displayText="Gezondheid" w:value="Gezondheid"/>
              <w:listItem w:displayText="Horeca en toerisme" w:value="Horeca en toerisme"/>
              <w:listItem w:displayText="Human resources" w:value="Human resources"/>
              <w:listItem w:displayText="ICT" w:value="ICT"/>
              <w:listItem w:displayText="Ingenieur" w:value="Ingenieur"/>
              <w:listItem w:displayText="Inspectie/audit" w:value="Inspectie/audit"/>
              <w:listItem w:displayText="Juridisch" w:value="Juridisch"/>
              <w:listItem w:displayText="Land- en tuinbouw" w:value="Land- en tuinbouw"/>
              <w:listItem w:displayText="Logistiek en transport" w:value="Logistiek en transport"/>
              <w:listItem w:displayText="Management" w:value="Management"/>
              <w:listItem w:displayText="Marketing" w:value="Marketing"/>
              <w:listItem w:displayText="Milieu/omgeving" w:value="Milieu/omgeving"/>
              <w:listItem w:displayText="Onderhoud" w:value="Onderhoud"/>
              <w:listItem w:displayText="Onderwijs" w:value="Onderwijs"/>
              <w:listItem w:displayText="Onderzoek en ontwikkeling" w:value="Onderzoek en ontwikkeling"/>
              <w:listItem w:displayText="Productie" w:value="Productie"/>
              <w:listItem w:displayText="Techniek" w:value="Techniek"/>
              <w:listItem w:displayText="Andere" w:value="Andere"/>
            </w:dropDownList>
          </w:sdtPr>
          <w:sdtContent>
            <w:tc>
              <w:tcPr>
                <w:tcW w:w="2500" w:type="pct"/>
              </w:tcPr>
              <w:p w14:paraId="4CD764C8" w14:textId="7EF6451C" w:rsidR="000B075D" w:rsidRPr="00180D31" w:rsidRDefault="00095065" w:rsidP="00A62BCF">
                <w:pPr>
                  <w:rPr>
                    <w:rFonts w:ascii="FlandersArtSans-Regular" w:hAnsi="FlandersArtSans-Regular"/>
                    <w:sz w:val="20"/>
                    <w:szCs w:val="20"/>
                  </w:rPr>
                </w:pPr>
                <w:r w:rsidRPr="007B2022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E70F40" w:rsidRPr="007847DC" w14:paraId="540CC9AA" w14:textId="18CE2E68" w:rsidTr="008233DD">
        <w:tc>
          <w:tcPr>
            <w:tcW w:w="2500" w:type="pct"/>
            <w:shd w:val="clear" w:color="auto" w:fill="auto"/>
          </w:tcPr>
          <w:p w14:paraId="3FBF3CF4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Beleidsdomein – Entiteit - Afdeling – Dienst – Team </w:t>
            </w:r>
          </w:p>
        </w:tc>
        <w:tc>
          <w:tcPr>
            <w:tcW w:w="2500" w:type="pct"/>
          </w:tcPr>
          <w:p w14:paraId="38D715F6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2B04E128" w14:textId="2E725177" w:rsidTr="008233DD">
        <w:tc>
          <w:tcPr>
            <w:tcW w:w="2500" w:type="pct"/>
            <w:shd w:val="clear" w:color="auto" w:fill="auto"/>
          </w:tcPr>
          <w:p w14:paraId="09A150F5" w14:textId="137DAF9F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Standplaats</w:t>
            </w:r>
          </w:p>
        </w:tc>
        <w:tc>
          <w:tcPr>
            <w:tcW w:w="2500" w:type="pct"/>
          </w:tcPr>
          <w:p w14:paraId="72AC0690" w14:textId="49DC83CA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7D0AAE44" w14:textId="4C84B554" w:rsidTr="008233DD">
        <w:tc>
          <w:tcPr>
            <w:tcW w:w="2500" w:type="pct"/>
            <w:shd w:val="clear" w:color="auto" w:fill="auto"/>
          </w:tcPr>
          <w:p w14:paraId="753E89E7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Aantal te werven</w:t>
            </w:r>
          </w:p>
        </w:tc>
        <w:tc>
          <w:tcPr>
            <w:tcW w:w="2500" w:type="pct"/>
          </w:tcPr>
          <w:p w14:paraId="1A2D2A77" w14:textId="19D0FC6A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2F74885B" w14:textId="51C2CDA1" w:rsidTr="008233DD">
        <w:tc>
          <w:tcPr>
            <w:tcW w:w="2500" w:type="pct"/>
            <w:shd w:val="clear" w:color="auto" w:fill="auto"/>
          </w:tcPr>
          <w:p w14:paraId="1DCC4F61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Statutair / Contractueel </w:t>
            </w:r>
          </w:p>
          <w:p w14:paraId="420E0CA3" w14:textId="77777777" w:rsidR="00E70F40" w:rsidRPr="00180D31" w:rsidRDefault="00E70F40" w:rsidP="007847DC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 xml:space="preserve">+ soort en duur van contract </w:t>
            </w:r>
            <w:r w:rsidRPr="008233DD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– waarom contractueel eventueel wel nog bevragen (motivatie vakorganisaties)</w:t>
            </w:r>
            <w:r w:rsidRPr="007847DC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</w:p>
        </w:tc>
        <w:tc>
          <w:tcPr>
            <w:tcW w:w="2500" w:type="pct"/>
          </w:tcPr>
          <w:p w14:paraId="39576E62" w14:textId="01703CE3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6550DCBC" w14:textId="6A3277B9" w:rsidTr="008233DD">
        <w:tc>
          <w:tcPr>
            <w:tcW w:w="2500" w:type="pct"/>
            <w:shd w:val="clear" w:color="auto" w:fill="auto"/>
          </w:tcPr>
          <w:p w14:paraId="249FD072" w14:textId="77777777" w:rsidR="00E70F40" w:rsidRPr="00180D31" w:rsidRDefault="00E70F40" w:rsidP="00F75395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Prestaties </w:t>
            </w:r>
          </w:p>
          <w:p w14:paraId="220C6089" w14:textId="77777777" w:rsidR="00E70F40" w:rsidRPr="00180D31" w:rsidRDefault="00E70F40" w:rsidP="007847DC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>voltijds/deeltijds en % of uren</w:t>
            </w:r>
            <w:r w:rsidRPr="007847DC">
              <w:rPr>
                <w:rFonts w:ascii="FlandersArtSans-Regular" w:hAnsi="FlandersArtSans-Regular"/>
                <w:sz w:val="20"/>
                <w:szCs w:val="20"/>
              </w:rPr>
              <w:br/>
              <w:t>Deeltijds werken bespreekbaar?</w:t>
            </w:r>
          </w:p>
        </w:tc>
        <w:tc>
          <w:tcPr>
            <w:tcW w:w="2500" w:type="pct"/>
          </w:tcPr>
          <w:p w14:paraId="2D27D10B" w14:textId="77777777" w:rsidR="00E70F40" w:rsidRPr="00180D31" w:rsidRDefault="00E70F40" w:rsidP="00F75395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1BC8588B" w14:textId="6B8B6EDB" w:rsidTr="008233DD">
        <w:tc>
          <w:tcPr>
            <w:tcW w:w="2500" w:type="pct"/>
            <w:shd w:val="clear" w:color="auto" w:fill="auto"/>
          </w:tcPr>
          <w:p w14:paraId="6A310CBC" w14:textId="77777777" w:rsidR="00E70F40" w:rsidRPr="00180D31" w:rsidRDefault="00E70F40" w:rsidP="00F75395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lastRenderedPageBreak/>
              <w:t>Thuiswerker? (indien nee reden)</w:t>
            </w:r>
          </w:p>
        </w:tc>
        <w:tc>
          <w:tcPr>
            <w:tcW w:w="2500" w:type="pct"/>
          </w:tcPr>
          <w:p w14:paraId="5F28BBEC" w14:textId="77777777" w:rsidR="00E70F40" w:rsidRPr="00180D31" w:rsidRDefault="00E70F40" w:rsidP="00F75395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3DBC9ED0" w14:textId="38BE2A05" w:rsidTr="008233DD">
        <w:tc>
          <w:tcPr>
            <w:tcW w:w="2500" w:type="pct"/>
            <w:shd w:val="clear" w:color="auto" w:fill="auto"/>
          </w:tcPr>
          <w:p w14:paraId="2D52543D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Niveau, graad en salarisschaal</w:t>
            </w:r>
          </w:p>
        </w:tc>
        <w:tc>
          <w:tcPr>
            <w:tcW w:w="2500" w:type="pct"/>
          </w:tcPr>
          <w:p w14:paraId="725EE11F" w14:textId="1552431E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1D06A363" w14:textId="3CEF6443" w:rsidTr="008233DD">
        <w:tc>
          <w:tcPr>
            <w:tcW w:w="2500" w:type="pct"/>
            <w:shd w:val="clear" w:color="auto" w:fill="auto"/>
          </w:tcPr>
          <w:p w14:paraId="0825670F" w14:textId="77777777" w:rsidR="00E70F40" w:rsidRPr="007847DC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 xml:space="preserve">Scope: </w:t>
            </w:r>
          </w:p>
          <w:p w14:paraId="1DEF6798" w14:textId="77777777" w:rsidR="00E70F40" w:rsidRPr="007847DC" w:rsidRDefault="00E70F40" w:rsidP="007847DC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>Mobiliteit (intern, horizontaal, extern, tijdelijk), bevordering</w:t>
            </w:r>
          </w:p>
          <w:p w14:paraId="0465EE17" w14:textId="77777777" w:rsidR="00E70F40" w:rsidRPr="00180D31" w:rsidRDefault="00E70F40" w:rsidP="007847DC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>of externe aanwerving (beperkt (reserves) of volledige arbeidsmarkt)</w:t>
            </w:r>
          </w:p>
        </w:tc>
        <w:tc>
          <w:tcPr>
            <w:tcW w:w="2500" w:type="pct"/>
          </w:tcPr>
          <w:p w14:paraId="46E63DE0" w14:textId="77777777" w:rsidR="00E70F40" w:rsidRPr="007847DC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42199851" w14:textId="09E0848F" w:rsidTr="008233DD">
        <w:tc>
          <w:tcPr>
            <w:tcW w:w="2500" w:type="pct"/>
            <w:shd w:val="clear" w:color="auto" w:fill="auto"/>
          </w:tcPr>
          <w:p w14:paraId="22B6DECA" w14:textId="09052D6B" w:rsidR="00E70F40" w:rsidRPr="00180D31" w:rsidRDefault="0000000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hyperlink r:id="rId13" w:history="1">
              <w:r w:rsidR="00E70F40" w:rsidRPr="00FA11D6">
                <w:rPr>
                  <w:rStyle w:val="Hyperlink"/>
                  <w:rFonts w:ascii="FlandersArtSans-Regular" w:hAnsi="FlandersArtSans-Regular"/>
                  <w:sz w:val="20"/>
                  <w:szCs w:val="20"/>
                </w:rPr>
                <w:t>Voorbehouden betrekking</w:t>
              </w:r>
            </w:hyperlink>
          </w:p>
        </w:tc>
        <w:tc>
          <w:tcPr>
            <w:tcW w:w="2500" w:type="pct"/>
          </w:tcPr>
          <w:p w14:paraId="054A0EAF" w14:textId="513CCA14" w:rsidR="00E70F40" w:rsidRPr="00180D31" w:rsidRDefault="00BB4292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 xml:space="preserve">Neen </w:t>
            </w:r>
          </w:p>
        </w:tc>
      </w:tr>
      <w:tr w:rsidR="00E70F40" w:rsidRPr="007847DC" w14:paraId="3D74F2BA" w14:textId="052213EA" w:rsidTr="008233DD">
        <w:tc>
          <w:tcPr>
            <w:tcW w:w="2500" w:type="pct"/>
            <w:shd w:val="clear" w:color="auto" w:fill="auto"/>
          </w:tcPr>
          <w:p w14:paraId="6AF527ED" w14:textId="3606CC79" w:rsidR="00E70F40" w:rsidRPr="00180D31" w:rsidRDefault="00000000" w:rsidP="00FA141D">
            <w:pPr>
              <w:rPr>
                <w:rFonts w:ascii="FlandersArtSans-Regular" w:hAnsi="FlandersArtSans-Regular"/>
                <w:sz w:val="20"/>
                <w:szCs w:val="20"/>
              </w:rPr>
            </w:pPr>
            <w:hyperlink r:id="rId14" w:history="1">
              <w:r w:rsidR="00E70F40" w:rsidRPr="005E09DA">
                <w:rPr>
                  <w:rStyle w:val="Hyperlink"/>
                  <w:rFonts w:ascii="FlandersArtSans-Regular" w:hAnsi="FlandersArtSans-Regular"/>
                  <w:sz w:val="20"/>
                  <w:szCs w:val="20"/>
                </w:rPr>
                <w:t>Voorbehouden enkel voor Belgen</w:t>
              </w:r>
            </w:hyperlink>
          </w:p>
        </w:tc>
        <w:tc>
          <w:tcPr>
            <w:tcW w:w="2500" w:type="pct"/>
          </w:tcPr>
          <w:p w14:paraId="07629E4D" w14:textId="77777777" w:rsidR="00E70F40" w:rsidRPr="00180D31" w:rsidRDefault="00E70F40" w:rsidP="00FA141D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1699AF9D" w14:textId="6D5F9C7A" w:rsidTr="008233DD">
        <w:tc>
          <w:tcPr>
            <w:tcW w:w="2500" w:type="pct"/>
            <w:shd w:val="clear" w:color="auto" w:fill="auto"/>
          </w:tcPr>
          <w:p w14:paraId="4A90A1D6" w14:textId="1CC9D991" w:rsidR="00E70F40" w:rsidRPr="00180D31" w:rsidRDefault="00000000" w:rsidP="00FA141D">
            <w:pPr>
              <w:rPr>
                <w:rFonts w:ascii="FlandersArtSans-Regular" w:hAnsi="FlandersArtSans-Regular"/>
                <w:sz w:val="20"/>
                <w:szCs w:val="20"/>
              </w:rPr>
            </w:pPr>
            <w:hyperlink r:id="rId15" w:history="1">
              <w:r w:rsidR="00E70F40" w:rsidRPr="00C468C5">
                <w:rPr>
                  <w:rStyle w:val="Hyperlink"/>
                  <w:rFonts w:ascii="FlandersArtSans-Regular" w:hAnsi="FlandersArtSans-Regular"/>
                  <w:sz w:val="20"/>
                  <w:szCs w:val="20"/>
                </w:rPr>
                <w:t>Knelpuntfunctie</w:t>
              </w:r>
            </w:hyperlink>
          </w:p>
        </w:tc>
        <w:tc>
          <w:tcPr>
            <w:tcW w:w="2500" w:type="pct"/>
          </w:tcPr>
          <w:p w14:paraId="0802F07B" w14:textId="12BA6FF5" w:rsidR="00E70F40" w:rsidRPr="00180D31" w:rsidRDefault="00BB4292" w:rsidP="00FA141D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 xml:space="preserve">Neen </w:t>
            </w:r>
          </w:p>
        </w:tc>
      </w:tr>
      <w:tr w:rsidR="00E70F40" w:rsidRPr="007847DC" w14:paraId="673EDC2D" w14:textId="73D05168" w:rsidTr="008233DD">
        <w:tc>
          <w:tcPr>
            <w:tcW w:w="2500" w:type="pct"/>
            <w:shd w:val="clear" w:color="auto" w:fill="auto"/>
          </w:tcPr>
          <w:p w14:paraId="20F2E065" w14:textId="445D8194" w:rsidR="00E70F40" w:rsidRPr="00180D31" w:rsidRDefault="00000000" w:rsidP="003B2C94">
            <w:pPr>
              <w:rPr>
                <w:rFonts w:ascii="FlandersArtSans-Regular" w:hAnsi="FlandersArtSans-Regular"/>
                <w:sz w:val="20"/>
                <w:szCs w:val="20"/>
              </w:rPr>
            </w:pPr>
            <w:hyperlink r:id="rId16" w:history="1">
              <w:r w:rsidR="00E70F40" w:rsidRPr="007E3A3E">
                <w:rPr>
                  <w:rStyle w:val="Hyperlink"/>
                  <w:rFonts w:ascii="FlandersArtSans-Regular" w:hAnsi="FlandersArtSans-Regular"/>
                  <w:sz w:val="20"/>
                  <w:szCs w:val="20"/>
                </w:rPr>
                <w:t>Duur van de stage voor statutaire functies</w:t>
              </w:r>
            </w:hyperlink>
          </w:p>
        </w:tc>
        <w:tc>
          <w:tcPr>
            <w:tcW w:w="2500" w:type="pct"/>
          </w:tcPr>
          <w:p w14:paraId="19D001DD" w14:textId="77777777" w:rsidR="00E70F40" w:rsidRPr="00180D31" w:rsidRDefault="00E70F40" w:rsidP="003B2C94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7847DC" w14:paraId="7C0290E7" w14:textId="5BE43128" w:rsidTr="00E77C48">
        <w:trPr>
          <w:trHeight w:val="70"/>
        </w:trPr>
        <w:tc>
          <w:tcPr>
            <w:tcW w:w="2500" w:type="pct"/>
            <w:shd w:val="clear" w:color="auto" w:fill="auto"/>
          </w:tcPr>
          <w:p w14:paraId="71918A41" w14:textId="77777777" w:rsidR="00E70F40" w:rsidRPr="00180D31" w:rsidRDefault="00E70F40" w:rsidP="005D7C9A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Werfreserve</w:t>
            </w:r>
          </w:p>
          <w:p w14:paraId="7771CCA2" w14:textId="77777777" w:rsidR="00E70F40" w:rsidRPr="007847DC" w:rsidRDefault="00E70F40" w:rsidP="007847DC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7847DC">
              <w:rPr>
                <w:rFonts w:ascii="FlandersArtSans-Regular" w:hAnsi="FlandersArtSans-Regular"/>
                <w:sz w:val="20"/>
                <w:szCs w:val="20"/>
              </w:rPr>
              <w:t>Met/zonder rangschikking en duur</w:t>
            </w:r>
          </w:p>
        </w:tc>
        <w:tc>
          <w:tcPr>
            <w:tcW w:w="2500" w:type="pct"/>
          </w:tcPr>
          <w:p w14:paraId="5C3EBC5F" w14:textId="13E6A793" w:rsidR="00E70F40" w:rsidRPr="00180D31" w:rsidRDefault="00BB4292" w:rsidP="005D7C9A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 xml:space="preserve">?  </w:t>
            </w:r>
          </w:p>
        </w:tc>
      </w:tr>
      <w:tr w:rsidR="00E70F40" w:rsidRPr="007847DC" w14:paraId="36AA2E70" w14:textId="6DCD777A" w:rsidTr="008233DD">
        <w:tc>
          <w:tcPr>
            <w:tcW w:w="2500" w:type="pct"/>
            <w:shd w:val="clear" w:color="auto" w:fill="auto"/>
          </w:tcPr>
          <w:p w14:paraId="46347A2C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Beoogde datum in dienst </w:t>
            </w:r>
          </w:p>
        </w:tc>
        <w:tc>
          <w:tcPr>
            <w:tcW w:w="2500" w:type="pct"/>
          </w:tcPr>
          <w:p w14:paraId="7E6D83E5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</w:tbl>
    <w:p w14:paraId="39C4548E" w14:textId="77777777" w:rsidR="00C07588" w:rsidRPr="00FA141D" w:rsidRDefault="00C07588" w:rsidP="00B3147B">
      <w:pPr>
        <w:pStyle w:val="Lijstnummering"/>
        <w:numPr>
          <w:ilvl w:val="0"/>
          <w:numId w:val="0"/>
        </w:numPr>
        <w:ind w:left="360" w:hanging="360"/>
        <w:rPr>
          <w:rFonts w:ascii="FlandersArtSans-Regular" w:hAnsi="FlandersArtSans-Regula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70F40" w:rsidRPr="00180D31" w14:paraId="7DD9C515" w14:textId="2DB4BECC" w:rsidTr="008233DD">
        <w:tc>
          <w:tcPr>
            <w:tcW w:w="2500" w:type="pct"/>
            <w:shd w:val="clear" w:color="auto" w:fill="auto"/>
          </w:tcPr>
          <w:p w14:paraId="66524F5B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Rollen VMR: wie wordt beoordelaar? </w:t>
            </w:r>
            <w:proofErr w:type="spellStart"/>
            <w:r w:rsidRPr="00180D31">
              <w:rPr>
                <w:rFonts w:ascii="FlandersArtSans-Regular" w:hAnsi="FlandersArtSans-Regular"/>
                <w:sz w:val="20"/>
                <w:szCs w:val="20"/>
              </w:rPr>
              <w:t>Hiring</w:t>
            </w:r>
            <w:proofErr w:type="spellEnd"/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 manager? Eigenaar (eventueel HR)? – wie moet goedkeuren? </w:t>
            </w:r>
          </w:p>
          <w:p w14:paraId="7EBB3F7B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  <w:p w14:paraId="707F4153" w14:textId="6C2BA559" w:rsidR="00E70F40" w:rsidRPr="00180D31" w:rsidRDefault="00E70F40" w:rsidP="00A62BCF">
            <w:pPr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 xml:space="preserve">SV licht de verschillende rollen duidelijk toe en voor nieuwe juryleden maken we gebruik van de </w:t>
            </w:r>
            <w:hyperlink r:id="rId17" w:history="1">
              <w:r w:rsidRPr="00180D31">
                <w:rPr>
                  <w:rStyle w:val="Hyperlink"/>
                  <w:rFonts w:ascii="FlandersArtSans-Regular" w:hAnsi="FlandersArtSans-Regular"/>
                  <w:i/>
                  <w:sz w:val="20"/>
                  <w:szCs w:val="20"/>
                </w:rPr>
                <w:t>presentatie</w:t>
              </w:r>
            </w:hyperlink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500" w:type="pct"/>
          </w:tcPr>
          <w:p w14:paraId="0A08587A" w14:textId="76048053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180D31" w14:paraId="2663339B" w14:textId="7D36F4EB" w:rsidTr="008233DD">
        <w:tc>
          <w:tcPr>
            <w:tcW w:w="2500" w:type="pct"/>
            <w:shd w:val="clear" w:color="auto" w:fill="auto"/>
          </w:tcPr>
          <w:p w14:paraId="3CC9C63E" w14:textId="77777777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 w:cs="Calibri"/>
                <w:sz w:val="20"/>
                <w:szCs w:val="20"/>
              </w:rPr>
              <w:t>Contactpersoon en gegevens voor inhoudelijke vragen sollicitanten</w:t>
            </w:r>
          </w:p>
        </w:tc>
        <w:tc>
          <w:tcPr>
            <w:tcW w:w="2500" w:type="pct"/>
          </w:tcPr>
          <w:p w14:paraId="405EC8D7" w14:textId="25BBF1EE" w:rsidR="00E70F40" w:rsidRPr="00180D31" w:rsidRDefault="00E70F40" w:rsidP="00A62BCF">
            <w:pPr>
              <w:rPr>
                <w:rFonts w:ascii="FlandersArtSans-Regular" w:hAnsi="FlandersArtSans-Regular" w:cs="Calibri"/>
                <w:sz w:val="20"/>
                <w:szCs w:val="20"/>
              </w:rPr>
            </w:pPr>
          </w:p>
        </w:tc>
      </w:tr>
    </w:tbl>
    <w:bookmarkStart w:id="1" w:name="_Toc391990958"/>
    <w:bookmarkEnd w:id="0"/>
    <w:p w14:paraId="46BF91C8" w14:textId="18D2F21C" w:rsidR="00CF559C" w:rsidRPr="00E70F40" w:rsidRDefault="00CD172B" w:rsidP="00E70F40">
      <w:pPr>
        <w:pStyle w:val="Kop1"/>
        <w:tabs>
          <w:tab w:val="clear" w:pos="3686"/>
          <w:tab w:val="left" w:pos="284"/>
        </w:tabs>
      </w:pPr>
      <w:r>
        <w:fldChar w:fldCharType="begin"/>
      </w:r>
      <w:r>
        <w:instrText xml:space="preserve"> HYPERLINK "https://vlaamseoverheid.sharepoint.com/:u:/r/sites/AGO_01/DCTalent/dct_rs/ProcesCornerstone/Voorbereiding%20intake%20-%20email%20naar%20klanten.msg?csf=1&amp;web=1&amp;e=g77n1t" </w:instrText>
      </w:r>
      <w:r>
        <w:fldChar w:fldCharType="separate"/>
      </w:r>
      <w:r w:rsidR="00756A68" w:rsidRPr="00CD172B">
        <w:rPr>
          <w:rStyle w:val="Hyperlink"/>
        </w:rPr>
        <w:t>Takenpakket</w:t>
      </w:r>
      <w:bookmarkEnd w:id="1"/>
      <w:r w:rsidR="002D6B4C" w:rsidRPr="00CD172B">
        <w:rPr>
          <w:rStyle w:val="Hyperlink"/>
        </w:rPr>
        <w:t xml:space="preserve"> en profiel</w:t>
      </w:r>
      <w:r>
        <w:fldChar w:fldCharType="end"/>
      </w:r>
    </w:p>
    <w:p w14:paraId="3E4882A5" w14:textId="1FCCBC0B" w:rsidR="00AB39C2" w:rsidRDefault="00AD230F" w:rsidP="00AB39C2">
      <w:r>
        <w:rPr>
          <w:rFonts w:ascii="FlandersArtSans-Medium" w:hAnsi="FlandersArtSans-Medium"/>
        </w:rPr>
        <w:t>Het takenpakket</w:t>
      </w:r>
      <w:r w:rsidR="00AB39C2" w:rsidRPr="00180D31">
        <w:rPr>
          <w:rFonts w:ascii="FlandersArtSans-Medium" w:hAnsi="FlandersArtSans-Medium"/>
        </w:rPr>
        <w:t>:</w:t>
      </w:r>
    </w:p>
    <w:p w14:paraId="7EC8B760" w14:textId="77777777" w:rsidR="00AB39C2" w:rsidRPr="00AB39C2" w:rsidRDefault="00AB39C2" w:rsidP="00AB39C2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6115"/>
      </w:tblGrid>
      <w:tr w:rsidR="00F11318" w:rsidRPr="00F11318" w14:paraId="2AD7713B" w14:textId="77777777" w:rsidTr="303CE3F0">
        <w:tc>
          <w:tcPr>
            <w:tcW w:w="3661" w:type="dxa"/>
            <w:shd w:val="clear" w:color="auto" w:fill="auto"/>
          </w:tcPr>
          <w:p w14:paraId="52921583" w14:textId="77777777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Welke verantwoordelijkheden en kansen krijgt deze werknemer?</w:t>
            </w:r>
          </w:p>
          <w:p w14:paraId="4AD999EA" w14:textId="49502738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F11318">
              <w:rPr>
                <w:rFonts w:ascii="FlandersArtSans-Regular" w:hAnsi="FlandersArtSans-Regular"/>
                <w:sz w:val="20"/>
                <w:szCs w:val="20"/>
              </w:rPr>
              <w:t>*</w:t>
            </w:r>
            <w:r>
              <w:rPr>
                <w:rFonts w:ascii="FlandersArtSans-Regular" w:hAnsi="FlandersArtSans-Regular"/>
                <w:sz w:val="20"/>
                <w:szCs w:val="20"/>
              </w:rPr>
              <w:t>*</w:t>
            </w:r>
            <w:r w:rsidRPr="00F11318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  <w:r w:rsidRPr="00F11318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juryleden hebben deze vraag vooraf voorbereid.</w:t>
            </w:r>
          </w:p>
        </w:tc>
        <w:tc>
          <w:tcPr>
            <w:tcW w:w="6115" w:type="dxa"/>
            <w:shd w:val="clear" w:color="auto" w:fill="auto"/>
          </w:tcPr>
          <w:p w14:paraId="18F284A5" w14:textId="77777777" w:rsidR="00F11318" w:rsidRP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F11318" w:rsidRPr="00F11318" w14:paraId="0BB0B15F" w14:textId="77777777" w:rsidTr="303CE3F0">
        <w:tc>
          <w:tcPr>
            <w:tcW w:w="3661" w:type="dxa"/>
            <w:shd w:val="clear" w:color="auto" w:fill="auto"/>
          </w:tcPr>
          <w:p w14:paraId="4A0F1A06" w14:textId="77777777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Wat zijn de drie belangrijkste taken van deze persoon?</w:t>
            </w:r>
          </w:p>
          <w:p w14:paraId="4C8AD6F2" w14:textId="40663504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F11318">
              <w:rPr>
                <w:rFonts w:ascii="FlandersArtSans-Regular" w:hAnsi="FlandersArtSans-Regular"/>
                <w:sz w:val="20"/>
                <w:szCs w:val="20"/>
              </w:rPr>
              <w:t>*</w:t>
            </w:r>
            <w:r>
              <w:rPr>
                <w:rFonts w:ascii="FlandersArtSans-Regular" w:hAnsi="FlandersArtSans-Regular"/>
                <w:sz w:val="20"/>
                <w:szCs w:val="20"/>
              </w:rPr>
              <w:t>*</w:t>
            </w:r>
            <w:r w:rsidRPr="00F11318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  <w:r w:rsidRPr="00F11318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juryleden hebben deze vraag vooraf voorbereid.</w:t>
            </w:r>
          </w:p>
        </w:tc>
        <w:tc>
          <w:tcPr>
            <w:tcW w:w="6115" w:type="dxa"/>
            <w:shd w:val="clear" w:color="auto" w:fill="auto"/>
          </w:tcPr>
          <w:p w14:paraId="0564EBA4" w14:textId="77777777" w:rsidR="00F11318" w:rsidRP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F11318" w:rsidRPr="00F11318" w14:paraId="1D1463E5" w14:textId="77777777" w:rsidTr="303CE3F0">
        <w:tc>
          <w:tcPr>
            <w:tcW w:w="3661" w:type="dxa"/>
            <w:shd w:val="clear" w:color="auto" w:fill="auto"/>
          </w:tcPr>
          <w:p w14:paraId="67FF66E5" w14:textId="77777777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Zijn er specifieke realisaties of lopende projecten die gekend zijn bij het doelpubliek en die we in de kijker kunnen zetten?</w:t>
            </w:r>
          </w:p>
          <w:p w14:paraId="694BA5CE" w14:textId="4C1B4FCF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F11318">
              <w:rPr>
                <w:rFonts w:ascii="FlandersArtSans-Regular" w:hAnsi="FlandersArtSans-Regular"/>
                <w:sz w:val="20"/>
                <w:szCs w:val="20"/>
              </w:rPr>
              <w:t>*</w:t>
            </w:r>
            <w:r>
              <w:rPr>
                <w:rFonts w:ascii="FlandersArtSans-Regular" w:hAnsi="FlandersArtSans-Regular"/>
                <w:sz w:val="20"/>
                <w:szCs w:val="20"/>
              </w:rPr>
              <w:t>*</w:t>
            </w:r>
            <w:r w:rsidRPr="00F11318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  <w:r w:rsidRPr="00F11318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juryleden hebben deze vraag vooraf voorbereid.</w:t>
            </w:r>
          </w:p>
        </w:tc>
        <w:tc>
          <w:tcPr>
            <w:tcW w:w="6115" w:type="dxa"/>
            <w:shd w:val="clear" w:color="auto" w:fill="auto"/>
          </w:tcPr>
          <w:p w14:paraId="1624CE8B" w14:textId="77777777" w:rsidR="00F11318" w:rsidRP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F11318" w:rsidRPr="00F11318" w14:paraId="155114F9" w14:textId="77777777" w:rsidTr="303CE3F0">
        <w:tc>
          <w:tcPr>
            <w:tcW w:w="3661" w:type="dxa"/>
            <w:shd w:val="clear" w:color="auto" w:fill="auto"/>
          </w:tcPr>
          <w:p w14:paraId="0007FB81" w14:textId="0E27468B" w:rsidR="00F11318" w:rsidRDefault="4A164C44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303CE3F0">
              <w:rPr>
                <w:rFonts w:ascii="FlandersArtSans-Regular" w:hAnsi="FlandersArtSans-Regular"/>
                <w:sz w:val="20"/>
                <w:szCs w:val="20"/>
              </w:rPr>
              <w:t>Welke maatschappelijke impact maakt deze persoon in deze job</w:t>
            </w:r>
            <w:r w:rsidR="2156CD04" w:rsidRPr="303CE3F0">
              <w:rPr>
                <w:rFonts w:ascii="FlandersArtSans-Regular" w:hAnsi="FlandersArtSans-Regular"/>
                <w:sz w:val="20"/>
                <w:szCs w:val="20"/>
              </w:rPr>
              <w:t xml:space="preserve"> of heeft deze job</w:t>
            </w:r>
            <w:r w:rsidRPr="303CE3F0">
              <w:rPr>
                <w:rFonts w:ascii="FlandersArtSans-Regular" w:hAnsi="FlandersArtSans-Regular"/>
                <w:sz w:val="20"/>
                <w:szCs w:val="20"/>
              </w:rPr>
              <w:t>?</w:t>
            </w:r>
          </w:p>
          <w:p w14:paraId="637AD665" w14:textId="4D4821C2" w:rsid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F11318">
              <w:rPr>
                <w:rFonts w:ascii="FlandersArtSans-Regular" w:hAnsi="FlandersArtSans-Regular"/>
                <w:sz w:val="20"/>
                <w:szCs w:val="20"/>
              </w:rPr>
              <w:t>*</w:t>
            </w:r>
            <w:r>
              <w:rPr>
                <w:rFonts w:ascii="FlandersArtSans-Regular" w:hAnsi="FlandersArtSans-Regular"/>
                <w:sz w:val="20"/>
                <w:szCs w:val="20"/>
              </w:rPr>
              <w:t>*</w:t>
            </w:r>
            <w:r w:rsidRPr="00F11318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  <w:r w:rsidRPr="00F11318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juryleden hebben deze vraag vooraf voorbereid.</w:t>
            </w:r>
          </w:p>
        </w:tc>
        <w:tc>
          <w:tcPr>
            <w:tcW w:w="6115" w:type="dxa"/>
            <w:shd w:val="clear" w:color="auto" w:fill="auto"/>
          </w:tcPr>
          <w:p w14:paraId="7A7FD667" w14:textId="77777777" w:rsidR="00F11318" w:rsidRPr="00F11318" w:rsidRDefault="00F11318" w:rsidP="00DD3948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</w:tbl>
    <w:p w14:paraId="5898166A" w14:textId="77777777" w:rsidR="00F75395" w:rsidRDefault="00F75395" w:rsidP="00F75395">
      <w:pPr>
        <w:rPr>
          <w:rFonts w:ascii="FlandersArtSans-Regular" w:hAnsi="FlandersArtSans-Regular"/>
        </w:rPr>
      </w:pPr>
    </w:p>
    <w:p w14:paraId="1F21E30A" w14:textId="11E8AC24" w:rsidR="00AD230F" w:rsidRDefault="00AD230F" w:rsidP="00AD230F">
      <w:pPr>
        <w:rPr>
          <w:rFonts w:ascii="FlandersArtSans-Medium" w:hAnsi="FlandersArtSans-Medium"/>
        </w:rPr>
      </w:pPr>
      <w:r>
        <w:rPr>
          <w:rFonts w:ascii="FlandersArtSans-Medium" w:hAnsi="FlandersArtSans-Medium"/>
        </w:rPr>
        <w:t>Het gezochte profiel</w:t>
      </w:r>
      <w:r w:rsidRPr="00180D31">
        <w:rPr>
          <w:rFonts w:ascii="FlandersArtSans-Medium" w:hAnsi="FlandersArtSans-Medium"/>
        </w:rPr>
        <w:t>:</w:t>
      </w:r>
    </w:p>
    <w:p w14:paraId="1F38F83A" w14:textId="77777777" w:rsidR="000B3211" w:rsidRDefault="000B3211" w:rsidP="00AD230F">
      <w:pPr>
        <w:rPr>
          <w:rFonts w:ascii="FlandersArtSans-Medium" w:hAnsi="FlandersArtSans-Medium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B3211" w14:paraId="1DAA60B2" w14:textId="77777777" w:rsidTr="303CE3F0">
        <w:tc>
          <w:tcPr>
            <w:tcW w:w="4814" w:type="dxa"/>
          </w:tcPr>
          <w:p w14:paraId="047230FD" w14:textId="43F81649" w:rsidR="000B3211" w:rsidRPr="009C19E1" w:rsidRDefault="000B3211" w:rsidP="00AD230F">
            <w:pPr>
              <w:rPr>
                <w:sz w:val="20"/>
                <w:szCs w:val="20"/>
              </w:rPr>
            </w:pPr>
            <w:r w:rsidRPr="009C19E1">
              <w:rPr>
                <w:sz w:val="20"/>
                <w:szCs w:val="20"/>
              </w:rPr>
              <w:lastRenderedPageBreak/>
              <w:t>In welke bedrijven/sectoren &amp; jobs werk</w:t>
            </w:r>
            <w:r w:rsidR="009C19E1">
              <w:rPr>
                <w:sz w:val="20"/>
                <w:szCs w:val="20"/>
              </w:rPr>
              <w:t>en</w:t>
            </w:r>
            <w:r w:rsidRPr="009C19E1">
              <w:rPr>
                <w:sz w:val="20"/>
                <w:szCs w:val="20"/>
              </w:rPr>
              <w:t xml:space="preserve"> jullie ideale kandidat</w:t>
            </w:r>
            <w:r w:rsidR="009C19E1">
              <w:rPr>
                <w:sz w:val="20"/>
                <w:szCs w:val="20"/>
              </w:rPr>
              <w:t>en</w:t>
            </w:r>
            <w:r w:rsidRPr="009C19E1">
              <w:rPr>
                <w:sz w:val="20"/>
                <w:szCs w:val="20"/>
              </w:rPr>
              <w:t xml:space="preserve"> momenteel?</w:t>
            </w:r>
          </w:p>
        </w:tc>
        <w:tc>
          <w:tcPr>
            <w:tcW w:w="4814" w:type="dxa"/>
          </w:tcPr>
          <w:p w14:paraId="2BCE1FE5" w14:textId="77777777" w:rsidR="000B3211" w:rsidRPr="009C19E1" w:rsidRDefault="000B3211" w:rsidP="00AD230F">
            <w:pPr>
              <w:rPr>
                <w:sz w:val="20"/>
                <w:szCs w:val="20"/>
              </w:rPr>
            </w:pPr>
          </w:p>
        </w:tc>
      </w:tr>
      <w:tr w:rsidR="000B3211" w14:paraId="55FFDDAA" w14:textId="77777777" w:rsidTr="303CE3F0">
        <w:tc>
          <w:tcPr>
            <w:tcW w:w="4814" w:type="dxa"/>
          </w:tcPr>
          <w:p w14:paraId="00CAE7DF" w14:textId="4095BE8E" w:rsidR="00494E8B" w:rsidRPr="009C19E1" w:rsidRDefault="00494E8B" w:rsidP="00494E8B">
            <w:pPr>
              <w:rPr>
                <w:sz w:val="20"/>
                <w:szCs w:val="20"/>
                <w:lang w:val="en-US"/>
              </w:rPr>
            </w:pPr>
            <w:r w:rsidRPr="303CE3F0">
              <w:rPr>
                <w:sz w:val="20"/>
                <w:szCs w:val="20"/>
              </w:rPr>
              <w:t xml:space="preserve">Waarom moeten kandidaten solliciteren voor deze job? </w:t>
            </w:r>
            <w:r w:rsidRPr="303CE3F0">
              <w:rPr>
                <w:sz w:val="20"/>
                <w:szCs w:val="20"/>
                <w:lang w:val="en-US"/>
              </w:rPr>
              <w:t xml:space="preserve">What’s in it for </w:t>
            </w:r>
            <w:r w:rsidR="6358C6A0" w:rsidRPr="303CE3F0">
              <w:rPr>
                <w:sz w:val="20"/>
                <w:szCs w:val="20"/>
                <w:lang w:val="en-US"/>
              </w:rPr>
              <w:t>them</w:t>
            </w:r>
            <w:r w:rsidRPr="303CE3F0">
              <w:rPr>
                <w:sz w:val="20"/>
                <w:szCs w:val="20"/>
                <w:lang w:val="en-US"/>
              </w:rPr>
              <w:t xml:space="preserve">? </w:t>
            </w:r>
          </w:p>
          <w:p w14:paraId="2C4C519A" w14:textId="032E127C" w:rsidR="000B3211" w:rsidRPr="009C19E1" w:rsidRDefault="00494E8B" w:rsidP="00494E8B">
            <w:pPr>
              <w:rPr>
                <w:sz w:val="20"/>
                <w:szCs w:val="20"/>
              </w:rPr>
            </w:pPr>
            <w:r w:rsidRPr="009C19E1">
              <w:rPr>
                <w:sz w:val="20"/>
                <w:szCs w:val="20"/>
              </w:rPr>
              <w:t xml:space="preserve">** </w:t>
            </w:r>
            <w:r w:rsidRPr="009C19E1">
              <w:rPr>
                <w:i/>
                <w:iCs/>
                <w:sz w:val="20"/>
                <w:szCs w:val="20"/>
              </w:rPr>
              <w:t>juryleden hebben deze vraag vooraf voorbereid.</w:t>
            </w:r>
          </w:p>
        </w:tc>
        <w:tc>
          <w:tcPr>
            <w:tcW w:w="4814" w:type="dxa"/>
          </w:tcPr>
          <w:p w14:paraId="06E3389F" w14:textId="77777777" w:rsidR="000B3211" w:rsidRPr="009C19E1" w:rsidRDefault="000B3211" w:rsidP="00AD230F">
            <w:pPr>
              <w:rPr>
                <w:sz w:val="20"/>
                <w:szCs w:val="20"/>
              </w:rPr>
            </w:pPr>
          </w:p>
        </w:tc>
      </w:tr>
      <w:tr w:rsidR="001F551D" w14:paraId="26F97061" w14:textId="77777777" w:rsidTr="303CE3F0">
        <w:tc>
          <w:tcPr>
            <w:tcW w:w="4814" w:type="dxa"/>
          </w:tcPr>
          <w:p w14:paraId="2B6F531B" w14:textId="67691274" w:rsidR="001F551D" w:rsidRPr="009C19E1" w:rsidRDefault="001F551D" w:rsidP="00AD230F">
            <w:pPr>
              <w:rPr>
                <w:sz w:val="20"/>
                <w:szCs w:val="20"/>
              </w:rPr>
            </w:pPr>
            <w:r w:rsidRPr="009C19E1">
              <w:rPr>
                <w:sz w:val="20"/>
                <w:szCs w:val="20"/>
              </w:rPr>
              <w:t>Welk niveau van autonomie verwacht je van de medewerker en waar kan deze persoon terecht voor ondersteuning?</w:t>
            </w:r>
          </w:p>
        </w:tc>
        <w:tc>
          <w:tcPr>
            <w:tcW w:w="4814" w:type="dxa"/>
          </w:tcPr>
          <w:p w14:paraId="68D3F8B7" w14:textId="77777777" w:rsidR="001F551D" w:rsidRPr="009C19E1" w:rsidRDefault="001F551D" w:rsidP="00AD230F">
            <w:pPr>
              <w:rPr>
                <w:sz w:val="20"/>
                <w:szCs w:val="20"/>
              </w:rPr>
            </w:pPr>
          </w:p>
        </w:tc>
      </w:tr>
    </w:tbl>
    <w:p w14:paraId="3C7D36E8" w14:textId="77777777" w:rsidR="000B3211" w:rsidRDefault="000B3211" w:rsidP="00AD230F"/>
    <w:p w14:paraId="5E344BC0" w14:textId="0C5B4847" w:rsidR="00F90FEC" w:rsidRDefault="00F90FEC" w:rsidP="00F90FEC">
      <w:pPr>
        <w:rPr>
          <w:rFonts w:ascii="FlandersArtSans-Medium" w:hAnsi="FlandersArtSans-Medium"/>
        </w:rPr>
      </w:pPr>
      <w:r>
        <w:rPr>
          <w:rFonts w:ascii="FlandersArtSans-Medium" w:hAnsi="FlandersArtSans-Medium"/>
        </w:rPr>
        <w:t>Het team:</w:t>
      </w:r>
    </w:p>
    <w:p w14:paraId="37808090" w14:textId="77777777" w:rsidR="00F90FEC" w:rsidRDefault="00F90FEC" w:rsidP="00F90FEC">
      <w:pPr>
        <w:rPr>
          <w:rFonts w:ascii="FlandersArtSans-Medium" w:hAnsi="FlandersArtSans-Medium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90FEC" w14:paraId="5A0A0051" w14:textId="77777777" w:rsidTr="00F90FEC">
        <w:tc>
          <w:tcPr>
            <w:tcW w:w="4814" w:type="dxa"/>
          </w:tcPr>
          <w:p w14:paraId="3E453F6F" w14:textId="1D605530" w:rsidR="00F90FEC" w:rsidRPr="004659E6" w:rsidRDefault="00F90FEC" w:rsidP="00F90FEC">
            <w:pPr>
              <w:rPr>
                <w:sz w:val="20"/>
                <w:szCs w:val="20"/>
              </w:rPr>
            </w:pPr>
            <w:r w:rsidRPr="004659E6">
              <w:rPr>
                <w:sz w:val="20"/>
                <w:szCs w:val="20"/>
              </w:rPr>
              <w:t>Waarom werken collega’s graag in het team?</w:t>
            </w:r>
          </w:p>
        </w:tc>
        <w:tc>
          <w:tcPr>
            <w:tcW w:w="4814" w:type="dxa"/>
          </w:tcPr>
          <w:p w14:paraId="019F5EF1" w14:textId="77777777" w:rsidR="00F90FEC" w:rsidRPr="004659E6" w:rsidRDefault="00F90FEC" w:rsidP="00F90FEC">
            <w:pPr>
              <w:rPr>
                <w:sz w:val="20"/>
                <w:szCs w:val="20"/>
              </w:rPr>
            </w:pPr>
          </w:p>
        </w:tc>
      </w:tr>
      <w:tr w:rsidR="00F90FEC" w14:paraId="6AD02C17" w14:textId="77777777" w:rsidTr="00F90FEC">
        <w:tc>
          <w:tcPr>
            <w:tcW w:w="4814" w:type="dxa"/>
          </w:tcPr>
          <w:p w14:paraId="4CBB092E" w14:textId="3CAC9571" w:rsidR="00F90FEC" w:rsidRPr="004659E6" w:rsidRDefault="00F90FEC" w:rsidP="00F90FEC">
            <w:pPr>
              <w:rPr>
                <w:sz w:val="20"/>
                <w:szCs w:val="20"/>
              </w:rPr>
            </w:pPr>
            <w:r w:rsidRPr="004659E6">
              <w:rPr>
                <w:sz w:val="20"/>
                <w:szCs w:val="20"/>
              </w:rPr>
              <w:t>Uit hoeveel mensen bestaat het team waar</w:t>
            </w:r>
            <w:r w:rsidR="004659E6">
              <w:rPr>
                <w:sz w:val="20"/>
                <w:szCs w:val="20"/>
              </w:rPr>
              <w:t>in</w:t>
            </w:r>
            <w:r w:rsidRPr="004659E6">
              <w:rPr>
                <w:sz w:val="20"/>
                <w:szCs w:val="20"/>
              </w:rPr>
              <w:t xml:space="preserve"> deze persoon in terecht komt?</w:t>
            </w:r>
          </w:p>
        </w:tc>
        <w:tc>
          <w:tcPr>
            <w:tcW w:w="4814" w:type="dxa"/>
          </w:tcPr>
          <w:p w14:paraId="3E5C0247" w14:textId="77777777" w:rsidR="00F90FEC" w:rsidRPr="004659E6" w:rsidRDefault="00F90FEC" w:rsidP="00F90FEC">
            <w:pPr>
              <w:rPr>
                <w:sz w:val="20"/>
                <w:szCs w:val="20"/>
              </w:rPr>
            </w:pPr>
          </w:p>
        </w:tc>
      </w:tr>
      <w:tr w:rsidR="00F90FEC" w14:paraId="72D5D023" w14:textId="77777777" w:rsidTr="00F90FEC">
        <w:tc>
          <w:tcPr>
            <w:tcW w:w="4814" w:type="dxa"/>
          </w:tcPr>
          <w:p w14:paraId="301F8030" w14:textId="1AD98ED7" w:rsidR="00F90FEC" w:rsidRPr="004659E6" w:rsidRDefault="00CD062C" w:rsidP="00F90FEC">
            <w:pPr>
              <w:rPr>
                <w:sz w:val="20"/>
                <w:szCs w:val="20"/>
              </w:rPr>
            </w:pPr>
            <w:r w:rsidRPr="004659E6">
              <w:rPr>
                <w:sz w:val="20"/>
                <w:szCs w:val="20"/>
              </w:rPr>
              <w:t xml:space="preserve">Hoe past deze job binnen de ruime organisatie? </w:t>
            </w:r>
          </w:p>
        </w:tc>
        <w:tc>
          <w:tcPr>
            <w:tcW w:w="4814" w:type="dxa"/>
          </w:tcPr>
          <w:p w14:paraId="43857B3E" w14:textId="77777777" w:rsidR="00F90FEC" w:rsidRPr="004659E6" w:rsidRDefault="00F90FEC" w:rsidP="00F90FEC">
            <w:pPr>
              <w:rPr>
                <w:sz w:val="20"/>
                <w:szCs w:val="20"/>
              </w:rPr>
            </w:pPr>
          </w:p>
        </w:tc>
      </w:tr>
    </w:tbl>
    <w:p w14:paraId="012E2F4E" w14:textId="77777777" w:rsidR="00F90FEC" w:rsidRDefault="00F90FEC" w:rsidP="00F90FEC">
      <w:pPr>
        <w:rPr>
          <w:rFonts w:ascii="FlandersArtSans-Medium" w:hAnsi="FlandersArtSans-Medium"/>
        </w:rPr>
      </w:pPr>
    </w:p>
    <w:p w14:paraId="006EE864" w14:textId="77777777" w:rsidR="008C051E" w:rsidRDefault="008C051E" w:rsidP="00B36A97">
      <w:pPr>
        <w:rPr>
          <w:rFonts w:ascii="FlandersArtSans-Medium" w:hAnsi="FlandersArtSans-Medium"/>
        </w:rPr>
      </w:pPr>
    </w:p>
    <w:p w14:paraId="5DA0CBA7" w14:textId="77777777" w:rsidR="00F75395" w:rsidRPr="00180D31" w:rsidRDefault="00F75395" w:rsidP="00F75395">
      <w:pPr>
        <w:pStyle w:val="HeaderenFooterpagina1"/>
        <w:jc w:val="left"/>
        <w:rPr>
          <w:rFonts w:ascii="FlandersArtSans-Medium" w:hAnsi="FlandersArtSans-Medium"/>
          <w:sz w:val="22"/>
        </w:rPr>
      </w:pPr>
      <w:r w:rsidRPr="00180D31">
        <w:rPr>
          <w:rFonts w:ascii="FlandersArtSans-Medium" w:hAnsi="FlandersArtSans-Medium"/>
          <w:sz w:val="22"/>
        </w:rPr>
        <w:t>Overlopen van functiebeschrijving</w:t>
      </w:r>
      <w:r w:rsidR="00AB39C2" w:rsidRPr="00180D31">
        <w:rPr>
          <w:rFonts w:ascii="FlandersArtSans-Medium" w:hAnsi="FlandersArtSans-Medium"/>
          <w:sz w:val="22"/>
        </w:rPr>
        <w:t xml:space="preserve"> en selectiereglement</w:t>
      </w:r>
      <w:r w:rsidRPr="00180D31">
        <w:rPr>
          <w:rFonts w:ascii="FlandersArtSans-Medium" w:hAnsi="FlandersArtSans-Medium"/>
          <w:sz w:val="22"/>
        </w:rPr>
        <w:t>:</w:t>
      </w:r>
    </w:p>
    <w:p w14:paraId="7CB1BC20" w14:textId="77777777" w:rsidR="00F75395" w:rsidRPr="00FA141D" w:rsidRDefault="00F75395" w:rsidP="00F75395">
      <w:pPr>
        <w:rPr>
          <w:rFonts w:ascii="FlandersArtSans-Regular" w:hAnsi="FlandersArtSans-Regular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0"/>
        <w:gridCol w:w="6106"/>
      </w:tblGrid>
      <w:tr w:rsidR="00F75395" w:rsidRPr="00180D31" w14:paraId="0648969A" w14:textId="77777777" w:rsidTr="00180D31">
        <w:tc>
          <w:tcPr>
            <w:tcW w:w="3670" w:type="dxa"/>
            <w:shd w:val="clear" w:color="auto" w:fill="auto"/>
          </w:tcPr>
          <w:p w14:paraId="498B1E7F" w14:textId="66698E68" w:rsidR="00F75395" w:rsidRPr="008C051E" w:rsidRDefault="00000000" w:rsidP="00A62BCF">
            <w:pPr>
              <w:rPr>
                <w:sz w:val="20"/>
                <w:szCs w:val="20"/>
              </w:rPr>
            </w:pPr>
            <w:hyperlink r:id="rId18" w:anchor="competentieboek" w:history="1">
              <w:r w:rsidR="00F75395" w:rsidRPr="008C051E">
                <w:rPr>
                  <w:rStyle w:val="Hyperlink"/>
                  <w:sz w:val="20"/>
                  <w:szCs w:val="20"/>
                </w:rPr>
                <w:t>Functiefamilie en niveau</w:t>
              </w:r>
            </w:hyperlink>
          </w:p>
        </w:tc>
        <w:tc>
          <w:tcPr>
            <w:tcW w:w="6106" w:type="dxa"/>
            <w:shd w:val="clear" w:color="auto" w:fill="auto"/>
          </w:tcPr>
          <w:p w14:paraId="791DC62D" w14:textId="4062C042" w:rsidR="00F75395" w:rsidRPr="008C051E" w:rsidRDefault="00F75395" w:rsidP="00A62BCF">
            <w:pPr>
              <w:rPr>
                <w:sz w:val="20"/>
                <w:szCs w:val="20"/>
              </w:rPr>
            </w:pPr>
          </w:p>
        </w:tc>
      </w:tr>
      <w:tr w:rsidR="00F75395" w:rsidRPr="00180D31" w14:paraId="26D2CABA" w14:textId="77777777" w:rsidTr="00180D31">
        <w:tc>
          <w:tcPr>
            <w:tcW w:w="3670" w:type="dxa"/>
            <w:shd w:val="clear" w:color="auto" w:fill="auto"/>
          </w:tcPr>
          <w:p w14:paraId="29C634F0" w14:textId="5DE71685" w:rsidR="00F75395" w:rsidRPr="008C051E" w:rsidRDefault="00F75395" w:rsidP="006B3913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Persoonsgebonden competenties </w:t>
            </w:r>
            <w:r w:rsidR="006B3913" w:rsidRPr="008C051E">
              <w:rPr>
                <w:rFonts w:eastAsia="Wingdings" w:cs="Wingdings"/>
                <w:sz w:val="20"/>
                <w:szCs w:val="20"/>
              </w:rPr>
              <w:t>à</w:t>
            </w:r>
            <w:r w:rsidR="006B3913" w:rsidRPr="008C051E">
              <w:rPr>
                <w:sz w:val="20"/>
                <w:szCs w:val="20"/>
              </w:rPr>
              <w:t xml:space="preserve"> </w:t>
            </w:r>
            <w:proofErr w:type="spellStart"/>
            <w:r w:rsidR="006B3913" w:rsidRPr="008C051E">
              <w:rPr>
                <w:sz w:val="20"/>
                <w:szCs w:val="20"/>
              </w:rPr>
              <w:t>basisset</w:t>
            </w:r>
            <w:proofErr w:type="spellEnd"/>
            <w:r w:rsidR="006B3913" w:rsidRPr="008C051E">
              <w:rPr>
                <w:sz w:val="20"/>
                <w:szCs w:val="20"/>
              </w:rPr>
              <w:t xml:space="preserve"> voor module 2. </w:t>
            </w:r>
            <w:r w:rsidRPr="008C051E">
              <w:rPr>
                <w:i/>
                <w:sz w:val="20"/>
                <w:szCs w:val="20"/>
              </w:rPr>
              <w:t>(aantal, volgens nieuwe woordenboek, correcte niveaus</w:t>
            </w:r>
            <w:r w:rsidR="00FF6827" w:rsidRPr="008C051E">
              <w:rPr>
                <w:i/>
                <w:sz w:val="20"/>
                <w:szCs w:val="20"/>
              </w:rPr>
              <w:t xml:space="preserve"> volgens </w:t>
            </w:r>
            <w:proofErr w:type="spellStart"/>
            <w:r w:rsidR="00FF6827" w:rsidRPr="008C051E">
              <w:rPr>
                <w:i/>
                <w:sz w:val="20"/>
                <w:szCs w:val="20"/>
              </w:rPr>
              <w:t>fufa</w:t>
            </w:r>
            <w:proofErr w:type="spellEnd"/>
            <w:r w:rsidRPr="008C051E">
              <w:rPr>
                <w:i/>
                <w:sz w:val="20"/>
                <w:szCs w:val="20"/>
              </w:rPr>
              <w:t>?)</w:t>
            </w:r>
          </w:p>
        </w:tc>
        <w:tc>
          <w:tcPr>
            <w:tcW w:w="6106" w:type="dxa"/>
            <w:shd w:val="clear" w:color="auto" w:fill="auto"/>
          </w:tcPr>
          <w:p w14:paraId="7F950F8D" w14:textId="6E397283" w:rsidR="009E3C41" w:rsidRPr="008C051E" w:rsidRDefault="009E3C41" w:rsidP="009E3C41">
            <w:pPr>
              <w:pStyle w:val="Lijstalinea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33E9AE5C" w14:textId="6E397283" w:rsidR="00F75395" w:rsidRPr="008C051E" w:rsidRDefault="00F75395" w:rsidP="00B11D0B">
            <w:pPr>
              <w:pStyle w:val="Lijstopsomteken"/>
              <w:numPr>
                <w:ilvl w:val="0"/>
                <w:numId w:val="0"/>
              </w:numPr>
              <w:rPr>
                <w:sz w:val="20"/>
                <w:szCs w:val="20"/>
              </w:rPr>
            </w:pPr>
          </w:p>
        </w:tc>
      </w:tr>
      <w:tr w:rsidR="006B3913" w:rsidRPr="00180D31" w14:paraId="086C0AA7" w14:textId="77777777" w:rsidTr="00180D31">
        <w:tc>
          <w:tcPr>
            <w:tcW w:w="3670" w:type="dxa"/>
            <w:shd w:val="clear" w:color="auto" w:fill="auto"/>
          </w:tcPr>
          <w:p w14:paraId="7FB80A19" w14:textId="77777777" w:rsidR="006B3913" w:rsidRPr="008C051E" w:rsidRDefault="006B3913" w:rsidP="006B3913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>Bijkomende persoonsgebonden competenties (</w:t>
            </w:r>
            <w:r w:rsidRPr="008C051E">
              <w:rPr>
                <w:i/>
                <w:sz w:val="20"/>
                <w:szCs w:val="20"/>
              </w:rPr>
              <w:t xml:space="preserve">te testen in module 3, maximum 2 wijzingen/extra competenties) </w:t>
            </w:r>
          </w:p>
        </w:tc>
        <w:tc>
          <w:tcPr>
            <w:tcW w:w="6106" w:type="dxa"/>
            <w:shd w:val="clear" w:color="auto" w:fill="auto"/>
          </w:tcPr>
          <w:p w14:paraId="52685AB1" w14:textId="58C9EC06" w:rsidR="006B3913" w:rsidRPr="008C051E" w:rsidRDefault="006B3913" w:rsidP="007A76FB">
            <w:pPr>
              <w:rPr>
                <w:sz w:val="20"/>
                <w:szCs w:val="20"/>
              </w:rPr>
            </w:pPr>
          </w:p>
        </w:tc>
      </w:tr>
      <w:tr w:rsidR="00B57E92" w:rsidRPr="00180D31" w14:paraId="7C6C7275" w14:textId="77777777" w:rsidTr="00180D31">
        <w:tc>
          <w:tcPr>
            <w:tcW w:w="3670" w:type="dxa"/>
            <w:shd w:val="clear" w:color="auto" w:fill="auto"/>
          </w:tcPr>
          <w:p w14:paraId="63C95C9B" w14:textId="08BEC84F" w:rsidR="00B57E92" w:rsidRPr="008C051E" w:rsidRDefault="00B57E92" w:rsidP="006B3913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Wat zijn de </w:t>
            </w:r>
            <w:r w:rsidRPr="00692A9A">
              <w:rPr>
                <w:b/>
                <w:bCs/>
                <w:sz w:val="20"/>
                <w:szCs w:val="20"/>
              </w:rPr>
              <w:t>twee</w:t>
            </w:r>
            <w:r w:rsidRPr="008C051E">
              <w:rPr>
                <w:sz w:val="20"/>
                <w:szCs w:val="20"/>
              </w:rPr>
              <w:t xml:space="preserve"> belangrijkste competenties in deze job en waarvoor zijn deze competenties nodig? </w:t>
            </w:r>
          </w:p>
        </w:tc>
        <w:tc>
          <w:tcPr>
            <w:tcW w:w="6106" w:type="dxa"/>
            <w:shd w:val="clear" w:color="auto" w:fill="auto"/>
          </w:tcPr>
          <w:p w14:paraId="3EF29C8C" w14:textId="77777777" w:rsidR="00B57E92" w:rsidRPr="008C051E" w:rsidRDefault="00B57E92" w:rsidP="007A76FB">
            <w:pPr>
              <w:rPr>
                <w:sz w:val="20"/>
                <w:szCs w:val="20"/>
              </w:rPr>
            </w:pPr>
          </w:p>
        </w:tc>
      </w:tr>
      <w:tr w:rsidR="00F75395" w:rsidRPr="00180D31" w14:paraId="1B877931" w14:textId="77777777" w:rsidTr="00180D31">
        <w:tc>
          <w:tcPr>
            <w:tcW w:w="3670" w:type="dxa"/>
            <w:shd w:val="clear" w:color="auto" w:fill="auto"/>
          </w:tcPr>
          <w:p w14:paraId="33E14DAF" w14:textId="77777777" w:rsidR="00FA141D" w:rsidRPr="008C051E" w:rsidRDefault="00F75395" w:rsidP="00A62BCF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Vaktechnische competenties </w:t>
            </w:r>
          </w:p>
          <w:p w14:paraId="656E0212" w14:textId="77777777" w:rsidR="00F75395" w:rsidRPr="008C051E" w:rsidRDefault="00FA141D" w:rsidP="00180D31">
            <w:pPr>
              <w:ind w:left="720"/>
              <w:rPr>
                <w:i/>
                <w:sz w:val="20"/>
                <w:szCs w:val="20"/>
              </w:rPr>
            </w:pPr>
            <w:r w:rsidRPr="008C051E">
              <w:rPr>
                <w:i/>
                <w:sz w:val="20"/>
                <w:szCs w:val="20"/>
              </w:rPr>
              <w:t xml:space="preserve">(meteen vereist of </w:t>
            </w:r>
            <w:r w:rsidR="00F75395" w:rsidRPr="008C051E">
              <w:rPr>
                <w:i/>
                <w:sz w:val="20"/>
                <w:szCs w:val="20"/>
              </w:rPr>
              <w:t>te verwerven, op welke termijn)</w:t>
            </w:r>
            <w:r w:rsidRPr="008C051E">
              <w:rPr>
                <w:i/>
                <w:sz w:val="20"/>
                <w:szCs w:val="20"/>
              </w:rPr>
              <w:t xml:space="preserve"> (vereist of pluspunt)</w:t>
            </w:r>
          </w:p>
        </w:tc>
        <w:tc>
          <w:tcPr>
            <w:tcW w:w="6106" w:type="dxa"/>
            <w:shd w:val="clear" w:color="auto" w:fill="auto"/>
          </w:tcPr>
          <w:p w14:paraId="48526207" w14:textId="6747442D" w:rsidR="00F75395" w:rsidRPr="003717D7" w:rsidRDefault="00F75395" w:rsidP="00B91015">
            <w:pPr>
              <w:pStyle w:val="Lijstopsomteken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</w:tc>
      </w:tr>
      <w:tr w:rsidR="00B57E92" w:rsidRPr="00180D31" w14:paraId="19BE60EF" w14:textId="77777777" w:rsidTr="00180D31">
        <w:tc>
          <w:tcPr>
            <w:tcW w:w="3670" w:type="dxa"/>
            <w:shd w:val="clear" w:color="auto" w:fill="auto"/>
          </w:tcPr>
          <w:p w14:paraId="0951496F" w14:textId="559CAE4F" w:rsidR="00B57E92" w:rsidRPr="008C051E" w:rsidRDefault="00B57E92" w:rsidP="00A62BCF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Zijn er specifieke programma’s of software die kandidaten moeten kunnen gebruiken? </w:t>
            </w:r>
          </w:p>
        </w:tc>
        <w:tc>
          <w:tcPr>
            <w:tcW w:w="6106" w:type="dxa"/>
            <w:shd w:val="clear" w:color="auto" w:fill="auto"/>
          </w:tcPr>
          <w:p w14:paraId="0E7AD808" w14:textId="77777777" w:rsidR="00B57E92" w:rsidRPr="008C051E" w:rsidRDefault="00B57E92" w:rsidP="00A62BCF">
            <w:pPr>
              <w:rPr>
                <w:sz w:val="20"/>
                <w:szCs w:val="20"/>
                <w:lang w:val="nl-NL"/>
              </w:rPr>
            </w:pPr>
          </w:p>
        </w:tc>
      </w:tr>
      <w:tr w:rsidR="00FA141D" w:rsidRPr="00180D31" w14:paraId="68473A0C" w14:textId="77777777" w:rsidTr="00180D31">
        <w:tc>
          <w:tcPr>
            <w:tcW w:w="3670" w:type="dxa"/>
            <w:shd w:val="clear" w:color="auto" w:fill="auto"/>
          </w:tcPr>
          <w:p w14:paraId="37410DB1" w14:textId="48940428" w:rsidR="00FA141D" w:rsidRPr="008C051E" w:rsidRDefault="00FA141D" w:rsidP="00A62BCF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>Vereist diploma</w:t>
            </w:r>
            <w:r w:rsidR="00E70F40" w:rsidRPr="008C051E">
              <w:rPr>
                <w:sz w:val="20"/>
                <w:szCs w:val="20"/>
              </w:rPr>
              <w:t xml:space="preserve"> (</w:t>
            </w:r>
            <w:r w:rsidR="00E70F40" w:rsidRPr="008C051E">
              <w:rPr>
                <w:i/>
                <w:iCs/>
                <w:sz w:val="20"/>
                <w:szCs w:val="20"/>
              </w:rPr>
              <w:t>specifiek, generiek of mogen studenten ook meedoen?)</w:t>
            </w:r>
          </w:p>
        </w:tc>
        <w:tc>
          <w:tcPr>
            <w:tcW w:w="6106" w:type="dxa"/>
            <w:shd w:val="clear" w:color="auto" w:fill="auto"/>
          </w:tcPr>
          <w:p w14:paraId="55B6FE51" w14:textId="29F48A30" w:rsidR="00FA141D" w:rsidRPr="008C051E" w:rsidRDefault="00F1556D" w:rsidP="00A6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? </w:t>
            </w:r>
          </w:p>
        </w:tc>
      </w:tr>
      <w:tr w:rsidR="00F75395" w:rsidRPr="00180D31" w14:paraId="40CB86E3" w14:textId="77777777" w:rsidTr="00180D31">
        <w:tc>
          <w:tcPr>
            <w:tcW w:w="3670" w:type="dxa"/>
            <w:shd w:val="clear" w:color="auto" w:fill="auto"/>
          </w:tcPr>
          <w:p w14:paraId="0F8AC949" w14:textId="77777777" w:rsidR="00F75395" w:rsidRPr="008C051E" w:rsidRDefault="00F75395" w:rsidP="00CF036B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Relevante ervaring </w:t>
            </w:r>
          </w:p>
          <w:p w14:paraId="5A58B0B6" w14:textId="77777777" w:rsidR="00FA141D" w:rsidRPr="008C051E" w:rsidRDefault="00AB39C2" w:rsidP="00180D31">
            <w:pPr>
              <w:ind w:left="720"/>
              <w:rPr>
                <w:i/>
                <w:sz w:val="20"/>
                <w:szCs w:val="20"/>
              </w:rPr>
            </w:pPr>
            <w:r w:rsidRPr="008C051E">
              <w:rPr>
                <w:i/>
                <w:sz w:val="20"/>
                <w:szCs w:val="20"/>
              </w:rPr>
              <w:t>D</w:t>
            </w:r>
            <w:r w:rsidR="00FA141D" w:rsidRPr="008C051E">
              <w:rPr>
                <w:i/>
                <w:sz w:val="20"/>
                <w:szCs w:val="20"/>
              </w:rPr>
              <w:t xml:space="preserve">eelnemingsvoorwaarde of </w:t>
            </w:r>
            <w:r w:rsidRPr="008C051E">
              <w:rPr>
                <w:i/>
                <w:sz w:val="20"/>
                <w:szCs w:val="20"/>
              </w:rPr>
              <w:t xml:space="preserve">als </w:t>
            </w:r>
            <w:r w:rsidR="00FA141D" w:rsidRPr="008C051E">
              <w:rPr>
                <w:i/>
                <w:sz w:val="20"/>
                <w:szCs w:val="20"/>
              </w:rPr>
              <w:t>plus?</w:t>
            </w:r>
          </w:p>
          <w:p w14:paraId="1352E369" w14:textId="69B2D993" w:rsidR="00AC3707" w:rsidRPr="008C051E" w:rsidRDefault="00AC3707" w:rsidP="00180D31">
            <w:pPr>
              <w:ind w:left="7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Beroepservaring of func</w:t>
            </w:r>
            <w:r w:rsidR="008E0078">
              <w:rPr>
                <w:i/>
                <w:sz w:val="20"/>
                <w:szCs w:val="20"/>
              </w:rPr>
              <w:t>tierelevante ervaring?</w:t>
            </w:r>
          </w:p>
          <w:p w14:paraId="29CB1AD4" w14:textId="7278D0AD" w:rsidR="00F75395" w:rsidRPr="008C051E" w:rsidRDefault="00CF036B" w:rsidP="00E70F40">
            <w:pPr>
              <w:ind w:left="720"/>
              <w:rPr>
                <w:i/>
                <w:sz w:val="20"/>
                <w:szCs w:val="20"/>
              </w:rPr>
            </w:pPr>
            <w:r w:rsidRPr="008C051E">
              <w:rPr>
                <w:i/>
                <w:sz w:val="20"/>
                <w:szCs w:val="20"/>
              </w:rPr>
              <w:t>Waarin concreet, reden, hoeve</w:t>
            </w:r>
            <w:r w:rsidR="00E70F40" w:rsidRPr="008C051E">
              <w:rPr>
                <w:i/>
                <w:sz w:val="20"/>
                <w:szCs w:val="20"/>
              </w:rPr>
              <w:t>el jaar</w:t>
            </w:r>
            <w:r w:rsidR="004A0AB8">
              <w:rPr>
                <w:i/>
                <w:sz w:val="20"/>
                <w:szCs w:val="20"/>
              </w:rPr>
              <w:t>?</w:t>
            </w:r>
          </w:p>
        </w:tc>
        <w:tc>
          <w:tcPr>
            <w:tcW w:w="6106" w:type="dxa"/>
            <w:shd w:val="clear" w:color="auto" w:fill="auto"/>
          </w:tcPr>
          <w:p w14:paraId="40EF0AC9" w14:textId="77777777" w:rsidR="00F75395" w:rsidRDefault="00F1556D" w:rsidP="00A6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Waarschijnlijk ervaring als voorwaarde:</w:t>
            </w:r>
          </w:p>
          <w:p w14:paraId="439CDEC5" w14:textId="77777777" w:rsidR="00F1556D" w:rsidRDefault="00F1556D" w:rsidP="00A62BCF">
            <w:pPr>
              <w:rPr>
                <w:sz w:val="20"/>
                <w:szCs w:val="20"/>
              </w:rPr>
            </w:pPr>
          </w:p>
          <w:p w14:paraId="6FD10577" w14:textId="3E80FF03" w:rsidR="00F1556D" w:rsidRPr="008C051E" w:rsidRDefault="00F1556D" w:rsidP="00A62BCF">
            <w:pPr>
              <w:rPr>
                <w:sz w:val="20"/>
                <w:szCs w:val="20"/>
              </w:rPr>
            </w:pPr>
          </w:p>
        </w:tc>
      </w:tr>
      <w:tr w:rsidR="00E70F40" w:rsidRPr="00180D31" w14:paraId="5AC7DA5B" w14:textId="77777777" w:rsidTr="00180D31">
        <w:tc>
          <w:tcPr>
            <w:tcW w:w="3670" w:type="dxa"/>
            <w:shd w:val="clear" w:color="auto" w:fill="auto"/>
          </w:tcPr>
          <w:p w14:paraId="62B179D2" w14:textId="44D0A281" w:rsidR="00E70F40" w:rsidRPr="008C051E" w:rsidRDefault="00E70F40" w:rsidP="00CF036B">
            <w:pPr>
              <w:rPr>
                <w:sz w:val="20"/>
                <w:szCs w:val="20"/>
              </w:rPr>
            </w:pPr>
            <w:r w:rsidRPr="008C051E">
              <w:rPr>
                <w:sz w:val="20"/>
                <w:szCs w:val="20"/>
              </w:rPr>
              <w:t xml:space="preserve">Bijkomende verwachtingen </w:t>
            </w:r>
            <w:r w:rsidRPr="008C051E">
              <w:rPr>
                <w:i/>
                <w:iCs/>
                <w:sz w:val="20"/>
                <w:szCs w:val="20"/>
              </w:rPr>
              <w:t>(vb. mobiele werker, rijbewijs, etc.)</w:t>
            </w:r>
          </w:p>
        </w:tc>
        <w:tc>
          <w:tcPr>
            <w:tcW w:w="6106" w:type="dxa"/>
            <w:shd w:val="clear" w:color="auto" w:fill="auto"/>
          </w:tcPr>
          <w:p w14:paraId="4D9B52E4" w14:textId="75BF52B3" w:rsidR="00E70F40" w:rsidRPr="008C051E" w:rsidRDefault="00E70F40" w:rsidP="00A62BCF">
            <w:pPr>
              <w:rPr>
                <w:sz w:val="20"/>
                <w:szCs w:val="20"/>
              </w:rPr>
            </w:pPr>
          </w:p>
        </w:tc>
      </w:tr>
    </w:tbl>
    <w:p w14:paraId="5B029897" w14:textId="77777777" w:rsidR="00F75395" w:rsidRPr="00FA141D" w:rsidRDefault="00F75395" w:rsidP="00F75395">
      <w:pPr>
        <w:rPr>
          <w:rFonts w:ascii="FlandersArtSans-Regular" w:hAnsi="FlandersArtSans-Regular"/>
        </w:rPr>
      </w:pPr>
    </w:p>
    <w:p w14:paraId="0DA4C8CD" w14:textId="77777777" w:rsidR="00FA5FB6" w:rsidRDefault="00FA5FB6" w:rsidP="00E70F40">
      <w:pPr>
        <w:pStyle w:val="Kop1"/>
        <w:tabs>
          <w:tab w:val="clear" w:pos="3686"/>
          <w:tab w:val="left" w:pos="142"/>
        </w:tabs>
      </w:pPr>
      <w:r w:rsidRPr="00822030">
        <w:lastRenderedPageBreak/>
        <w:t xml:space="preserve">selectieprocedure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6246"/>
      </w:tblGrid>
      <w:tr w:rsidR="00B21D07" w:rsidRPr="00180D31" w14:paraId="3A5424BB" w14:textId="77777777" w:rsidTr="00E70F40">
        <w:tc>
          <w:tcPr>
            <w:tcW w:w="3672" w:type="dxa"/>
            <w:shd w:val="clear" w:color="auto" w:fill="auto"/>
          </w:tcPr>
          <w:p w14:paraId="06E33533" w14:textId="25B732BB" w:rsidR="00B21D07" w:rsidRPr="00180D31" w:rsidRDefault="00E70F40" w:rsidP="00B21D07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 xml:space="preserve">Kandidaatstelling &amp; </w:t>
            </w:r>
            <w:r w:rsidR="00B21D07" w:rsidRPr="00180D31">
              <w:rPr>
                <w:rFonts w:ascii="FlandersArtSans-Regular" w:hAnsi="FlandersArtSans-Regular"/>
                <w:sz w:val="20"/>
                <w:szCs w:val="20"/>
              </w:rPr>
              <w:t>CV-screening</w:t>
            </w:r>
          </w:p>
          <w:p w14:paraId="557C8931" w14:textId="77777777" w:rsidR="00B21D07" w:rsidRPr="00180D31" w:rsidRDefault="00B21D07" w:rsidP="00180D31">
            <w:pPr>
              <w:ind w:left="720"/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>O</w:t>
            </w:r>
            <w:r w:rsidR="00DD3948" w:rsidRPr="00180D31">
              <w:rPr>
                <w:rFonts w:ascii="FlandersArtSans-Regular" w:hAnsi="FlandersArtSans-Regular"/>
                <w:i/>
                <w:sz w:val="18"/>
                <w:szCs w:val="20"/>
              </w:rPr>
              <w:t>.</w:t>
            </w: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>b</w:t>
            </w:r>
            <w:r w:rsidR="00DD3948" w:rsidRPr="00180D31">
              <w:rPr>
                <w:rFonts w:ascii="FlandersArtSans-Regular" w:hAnsi="FlandersArtSans-Regular"/>
                <w:i/>
                <w:sz w:val="18"/>
                <w:szCs w:val="20"/>
              </w:rPr>
              <w:t>.</w:t>
            </w: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>v</w:t>
            </w:r>
            <w:r w:rsidR="00DD3948" w:rsidRPr="00180D31">
              <w:rPr>
                <w:rFonts w:ascii="FlandersArtSans-Regular" w:hAnsi="FlandersArtSans-Regular"/>
                <w:i/>
                <w:sz w:val="18"/>
                <w:szCs w:val="20"/>
              </w:rPr>
              <w:t>.</w:t>
            </w: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formele deelnemingsvoorwaarden</w:t>
            </w:r>
          </w:p>
        </w:tc>
        <w:tc>
          <w:tcPr>
            <w:tcW w:w="6246" w:type="dxa"/>
            <w:shd w:val="clear" w:color="auto" w:fill="auto"/>
          </w:tcPr>
          <w:p w14:paraId="25A80853" w14:textId="77777777" w:rsidR="00B21D07" w:rsidRPr="00180D31" w:rsidRDefault="00B21D07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B21D07" w:rsidRPr="00180D31" w14:paraId="1BF482B7" w14:textId="77777777" w:rsidTr="00E70F40">
        <w:tc>
          <w:tcPr>
            <w:tcW w:w="3672" w:type="dxa"/>
            <w:shd w:val="clear" w:color="auto" w:fill="auto"/>
          </w:tcPr>
          <w:p w14:paraId="4911E5D6" w14:textId="77777777" w:rsidR="00B21D07" w:rsidRPr="00180D31" w:rsidRDefault="00B21D07" w:rsidP="00B21D07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Voorselectie </w:t>
            </w:r>
            <w:r w:rsidR="00E10AF2" w:rsidRPr="00180D31">
              <w:rPr>
                <w:rFonts w:ascii="FlandersArtSans-Regular" w:hAnsi="FlandersArtSans-Regular"/>
                <w:sz w:val="20"/>
                <w:szCs w:val="20"/>
              </w:rPr>
              <w:t>indien van toepassing</w:t>
            </w:r>
            <w:r w:rsidR="00E52EE3" w:rsidRPr="00180D31">
              <w:rPr>
                <w:rFonts w:ascii="FlandersArtSans-Regular" w:hAnsi="FlandersArtSans-Regular"/>
                <w:sz w:val="20"/>
                <w:szCs w:val="20"/>
              </w:rPr>
              <w:t xml:space="preserve"> </w:t>
            </w:r>
            <w:r w:rsidR="00E52EE3" w:rsidRPr="00180D31">
              <w:rPr>
                <w:rFonts w:ascii="FlandersArtSans-Regular" w:hAnsi="FlandersArtSans-Regular"/>
                <w:i/>
                <w:sz w:val="20"/>
                <w:szCs w:val="20"/>
              </w:rPr>
              <w:t>(voorkeur geven aan testen)</w:t>
            </w:r>
          </w:p>
          <w:p w14:paraId="04BF28F8" w14:textId="08A5BB5F" w:rsidR="00957CE0" w:rsidRPr="00957CE0" w:rsidRDefault="00B21D07" w:rsidP="00957CE0">
            <w:pPr>
              <w:ind w:left="720"/>
              <w:rPr>
                <w:rFonts w:ascii="FlandersArtSans-Regular" w:hAnsi="FlandersArtSans-Regular"/>
                <w:i/>
                <w:sz w:val="18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>Vragenlijst of verkennend gesprek</w:t>
            </w:r>
            <w:r w:rsidR="00725F86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of testen</w:t>
            </w:r>
            <w:r w:rsidR="00957CE0"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(voor inhoudelijke functies</w:t>
            </w:r>
            <w:r w:rsid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</w:t>
            </w:r>
            <w:r w:rsidR="00957CE0"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niveau A of B </w:t>
            </w:r>
            <w:proofErr w:type="spellStart"/>
            <w:r w:rsidR="00957CE0" w:rsidRPr="00957CE0">
              <w:rPr>
                <w:rFonts w:ascii="FlandersArtSans-Regular" w:hAnsi="FlandersArtSans-Regular"/>
                <w:i/>
                <w:sz w:val="18"/>
                <w:szCs w:val="20"/>
              </w:rPr>
              <w:t>oa</w:t>
            </w:r>
            <w:proofErr w:type="spellEnd"/>
            <w:r w:rsidR="00957CE0"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de </w:t>
            </w:r>
            <w:r w:rsidR="00957CE0" w:rsidRPr="00957CE0">
              <w:rPr>
                <w:rFonts w:ascii="FlandersArtSans-Regular" w:hAnsi="FlandersArtSans-Regular"/>
                <w:b/>
                <w:bCs/>
                <w:i/>
                <w:sz w:val="18"/>
                <w:szCs w:val="20"/>
              </w:rPr>
              <w:t>SJT</w:t>
            </w:r>
          </w:p>
          <w:p w14:paraId="34936F29" w14:textId="77777777" w:rsidR="00957CE0" w:rsidRPr="00957CE0" w:rsidRDefault="00957CE0" w:rsidP="00957CE0">
            <w:pPr>
              <w:ind w:left="720"/>
              <w:rPr>
                <w:rFonts w:ascii="FlandersArtSans-Regular" w:hAnsi="FlandersArtSans-Regular"/>
                <w:i/>
                <w:sz w:val="18"/>
                <w:szCs w:val="20"/>
              </w:rPr>
            </w:pPr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inzetbaarheid, </w:t>
            </w:r>
            <w:proofErr w:type="spellStart"/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>muv</w:t>
            </w:r>
            <w:proofErr w:type="spellEnd"/>
          </w:p>
          <w:p w14:paraId="171C5329" w14:textId="77777777" w:rsidR="00957CE0" w:rsidRPr="00957CE0" w:rsidRDefault="00957CE0" w:rsidP="00957CE0">
            <w:pPr>
              <w:ind w:left="720"/>
              <w:rPr>
                <w:rFonts w:ascii="FlandersArtSans-Regular" w:hAnsi="FlandersArtSans-Regular"/>
                <w:i/>
                <w:sz w:val="18"/>
                <w:szCs w:val="20"/>
              </w:rPr>
            </w:pPr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knelpuntfuncties, hor </w:t>
            </w:r>
            <w:proofErr w:type="spellStart"/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>mob</w:t>
            </w:r>
            <w:proofErr w:type="spellEnd"/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en</w:t>
            </w:r>
          </w:p>
          <w:p w14:paraId="4EAB1CA8" w14:textId="4540B2C9" w:rsidR="00B21D07" w:rsidRPr="00180D31" w:rsidRDefault="00957CE0" w:rsidP="00957CE0">
            <w:pPr>
              <w:ind w:left="720"/>
              <w:rPr>
                <w:rFonts w:ascii="FlandersArtSans-Regular" w:hAnsi="FlandersArtSans-Regular"/>
                <w:i/>
                <w:sz w:val="18"/>
                <w:szCs w:val="20"/>
              </w:rPr>
            </w:pPr>
            <w:r w:rsidRPr="00957CE0">
              <w:rPr>
                <w:rFonts w:ascii="FlandersArtSans-Regular" w:hAnsi="FlandersArtSans-Regular"/>
                <w:i/>
                <w:sz w:val="18"/>
                <w:szCs w:val="20"/>
              </w:rPr>
              <w:t>bevordering binnen niveau)</w:t>
            </w:r>
            <w:r>
              <w:rPr>
                <w:rFonts w:ascii="FlandersArtSans-Regular" w:hAnsi="FlandersArtSans-Regular"/>
                <w:i/>
                <w:sz w:val="18"/>
                <w:szCs w:val="20"/>
              </w:rPr>
              <w:t xml:space="preserve"> </w:t>
            </w:r>
            <w:r>
              <w:rPr>
                <w:rFonts w:ascii="FlandersArtSans-Regular" w:hAnsi="FlandersArtSans-Regular"/>
                <w:i/>
                <w:sz w:val="18"/>
                <w:szCs w:val="20"/>
              </w:rPr>
              <w:br/>
            </w:r>
            <w:r w:rsidR="00725F86">
              <w:rPr>
                <w:rFonts w:ascii="FlandersArtSans-Regular" w:hAnsi="FlandersArtSans-Regular"/>
                <w:i/>
                <w:sz w:val="18"/>
                <w:szCs w:val="20"/>
              </w:rPr>
              <w:t xml:space="preserve">of </w:t>
            </w:r>
            <w:hyperlink r:id="rId19" w:history="1">
              <w:r w:rsidR="00725F86" w:rsidRPr="00D2763C">
                <w:rPr>
                  <w:rStyle w:val="Hyperlink"/>
                  <w:rFonts w:ascii="FlandersArtSans-Regular" w:hAnsi="FlandersArtSans-Regular"/>
                  <w:i/>
                  <w:sz w:val="18"/>
                  <w:szCs w:val="20"/>
                </w:rPr>
                <w:t>video-voorselectie</w:t>
              </w:r>
            </w:hyperlink>
            <w:r w:rsidR="00B21D07" w:rsidRPr="00180D31">
              <w:rPr>
                <w:rFonts w:ascii="FlandersArtSans-Regular" w:hAnsi="FlandersArtSans-Regular"/>
                <w:i/>
                <w:sz w:val="18"/>
                <w:szCs w:val="20"/>
              </w:rPr>
              <w:t xml:space="preserve"> en specifieke </w:t>
            </w:r>
            <w:r w:rsidR="00875FAB" w:rsidRPr="00180D31">
              <w:rPr>
                <w:rFonts w:ascii="FlandersArtSans-Regular" w:hAnsi="FlandersArtSans-Regular"/>
                <w:i/>
                <w:sz w:val="18"/>
                <w:szCs w:val="20"/>
              </w:rPr>
              <w:t xml:space="preserve">vragen </w:t>
            </w:r>
            <w:r w:rsidR="00B21D07" w:rsidRPr="00180D31">
              <w:rPr>
                <w:rFonts w:ascii="FlandersArtSans-Regular" w:hAnsi="FlandersArtSans-Regular"/>
                <w:i/>
                <w:sz w:val="18"/>
                <w:szCs w:val="20"/>
              </w:rPr>
              <w:t xml:space="preserve">hiervoor. </w:t>
            </w:r>
          </w:p>
          <w:p w14:paraId="51DF6FD5" w14:textId="0DC8CF1E" w:rsidR="00957CE0" w:rsidRPr="00180D31" w:rsidRDefault="00B21D07" w:rsidP="00957CE0">
            <w:pPr>
              <w:ind w:left="720"/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18"/>
                <w:szCs w:val="20"/>
              </w:rPr>
              <w:t xml:space="preserve">Criteria (enkel de x aantal hoogst scorende kandidaten die minimum x% haalden gaan verder, ……) </w:t>
            </w:r>
            <w:r w:rsidR="00957CE0">
              <w:rPr>
                <w:rFonts w:ascii="FlandersArtSans-Regular" w:hAnsi="FlandersArtSans-Regular"/>
                <w:i/>
                <w:sz w:val="18"/>
                <w:szCs w:val="20"/>
              </w:rPr>
              <w:br/>
            </w:r>
          </w:p>
          <w:p w14:paraId="157731AD" w14:textId="16ED507E" w:rsidR="00B21D07" w:rsidRPr="00180D31" w:rsidRDefault="00B21D07" w:rsidP="00957CE0">
            <w:pPr>
              <w:ind w:left="720"/>
              <w:rPr>
                <w:rFonts w:ascii="FlandersArtSans-Regular" w:hAnsi="FlandersArtSans-Regular"/>
                <w:sz w:val="20"/>
                <w:szCs w:val="20"/>
              </w:rPr>
            </w:pPr>
          </w:p>
        </w:tc>
        <w:tc>
          <w:tcPr>
            <w:tcW w:w="6246" w:type="dxa"/>
            <w:shd w:val="clear" w:color="auto" w:fill="auto"/>
          </w:tcPr>
          <w:p w14:paraId="18B968C1" w14:textId="44311E11" w:rsidR="00B21D07" w:rsidRPr="00180D31" w:rsidRDefault="00B21D07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6B3913" w:rsidRPr="00180D31" w14:paraId="2BA96DC7" w14:textId="77777777" w:rsidTr="00E70F40">
        <w:tc>
          <w:tcPr>
            <w:tcW w:w="3672" w:type="dxa"/>
            <w:shd w:val="clear" w:color="auto" w:fill="auto"/>
          </w:tcPr>
          <w:p w14:paraId="0E476EB7" w14:textId="77777777" w:rsidR="006B3913" w:rsidRPr="00180D31" w:rsidRDefault="006B3913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Selectiefase: Module 2 Persoonsgebonden competenties</w:t>
            </w:r>
          </w:p>
          <w:p w14:paraId="656F19DA" w14:textId="2BC293BF" w:rsidR="006B3913" w:rsidRPr="00180D31" w:rsidRDefault="006B3913" w:rsidP="00180D31">
            <w:pPr>
              <w:spacing w:line="360" w:lineRule="auto"/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>(testen, assessment center, gesprek…)</w:t>
            </w:r>
          </w:p>
          <w:p w14:paraId="723FA2F3" w14:textId="77777777" w:rsidR="006B3913" w:rsidRPr="00180D31" w:rsidRDefault="006B3913" w:rsidP="00180D31">
            <w:pPr>
              <w:spacing w:line="360" w:lineRule="auto"/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>Indien AC: intake AC meenemen in timing</w:t>
            </w:r>
          </w:p>
          <w:p w14:paraId="2ADB7AE0" w14:textId="77777777" w:rsidR="006B3913" w:rsidRDefault="006B3913" w:rsidP="00180D31">
            <w:pPr>
              <w:spacing w:line="360" w:lineRule="auto"/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>Eliminerend/adviserend?</w:t>
            </w:r>
          </w:p>
          <w:p w14:paraId="0E5B2D8E" w14:textId="22217017" w:rsidR="00725F86" w:rsidRPr="00180D31" w:rsidRDefault="00725F86" w:rsidP="00180D31">
            <w:pPr>
              <w:spacing w:line="360" w:lineRule="auto"/>
              <w:rPr>
                <w:rFonts w:ascii="FlandersArtSans-Regular" w:hAnsi="FlandersArtSans-Regular"/>
                <w:i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sz w:val="20"/>
                <w:szCs w:val="20"/>
              </w:rPr>
              <w:t xml:space="preserve">Sluit entiteit mee aan of niet? </w:t>
            </w:r>
          </w:p>
        </w:tc>
        <w:tc>
          <w:tcPr>
            <w:tcW w:w="6246" w:type="dxa"/>
            <w:shd w:val="clear" w:color="auto" w:fill="auto"/>
          </w:tcPr>
          <w:p w14:paraId="5AEF5C01" w14:textId="77777777" w:rsidR="006B3913" w:rsidRPr="00180D31" w:rsidRDefault="006B3913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6B3913" w:rsidRPr="00180D31" w14:paraId="6469AE20" w14:textId="77777777" w:rsidTr="00E70F40">
        <w:tc>
          <w:tcPr>
            <w:tcW w:w="3672" w:type="dxa"/>
            <w:shd w:val="clear" w:color="auto" w:fill="auto"/>
          </w:tcPr>
          <w:p w14:paraId="1DE535D9" w14:textId="501E261B" w:rsidR="006B3913" w:rsidRPr="00180D31" w:rsidRDefault="006B3913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 xml:space="preserve">Selectiefase: Module 3 </w:t>
            </w:r>
            <w:r w:rsidR="009E256E" w:rsidRPr="00180D31">
              <w:rPr>
                <w:rFonts w:ascii="FlandersArtSans-Regular" w:hAnsi="FlandersArtSans-Regular"/>
                <w:sz w:val="20"/>
                <w:szCs w:val="20"/>
              </w:rPr>
              <w:t>functie</w:t>
            </w:r>
            <w:r w:rsidR="00725F86">
              <w:rPr>
                <w:rFonts w:ascii="FlandersArtSans-Regular" w:hAnsi="FlandersArtSans-Regular"/>
                <w:sz w:val="20"/>
                <w:szCs w:val="20"/>
              </w:rPr>
              <w:t>-</w:t>
            </w:r>
            <w:r w:rsidR="009E256E" w:rsidRPr="00180D31">
              <w:rPr>
                <w:rFonts w:ascii="FlandersArtSans-Regular" w:hAnsi="FlandersArtSans-Regular"/>
                <w:sz w:val="20"/>
                <w:szCs w:val="20"/>
              </w:rPr>
              <w:t>specifieke screening</w:t>
            </w:r>
          </w:p>
          <w:p w14:paraId="7D4F9567" w14:textId="4DC37ACF" w:rsidR="006B3913" w:rsidRPr="00180D31" w:rsidRDefault="006B3913" w:rsidP="00A62BCF">
            <w:pPr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sz w:val="20"/>
                <w:szCs w:val="20"/>
              </w:rPr>
              <w:t>(</w:t>
            </w: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>casus, jurygesprek</w:t>
            </w:r>
            <w:r w:rsidR="00957CE0">
              <w:rPr>
                <w:rFonts w:ascii="FlandersArtSans-Regular" w:hAnsi="FlandersArtSans-Regular"/>
                <w:i/>
                <w:sz w:val="20"/>
                <w:szCs w:val="20"/>
              </w:rPr>
              <w:t>, voor inhoudelijke functies niveau A en B: SJT inzetbaarheid indien niet in voorselectie)</w:t>
            </w:r>
          </w:p>
          <w:p w14:paraId="71238CDF" w14:textId="780D5A0D" w:rsidR="006B3913" w:rsidRPr="00180D31" w:rsidRDefault="006B3913" w:rsidP="00A62BCF">
            <w:pPr>
              <w:rPr>
                <w:rFonts w:ascii="FlandersArtSans-Regular" w:hAnsi="FlandersArtSans-Regular"/>
                <w:i/>
                <w:sz w:val="20"/>
                <w:szCs w:val="20"/>
              </w:rPr>
            </w:pPr>
            <w:r w:rsidRPr="00180D31">
              <w:rPr>
                <w:rFonts w:ascii="FlandersArtSans-Regular" w:hAnsi="FlandersArtSans-Regular"/>
                <w:i/>
                <w:sz w:val="20"/>
                <w:szCs w:val="20"/>
              </w:rPr>
              <w:t xml:space="preserve">Indien case: </w:t>
            </w:r>
            <w:r w:rsidR="00725F86">
              <w:rPr>
                <w:rFonts w:ascii="FlandersArtSans-Regular" w:hAnsi="FlandersArtSans-Regular"/>
                <w:i/>
                <w:sz w:val="20"/>
                <w:szCs w:val="20"/>
              </w:rPr>
              <w:t>tijdig aanleveren (reminder aan jury)</w:t>
            </w:r>
          </w:p>
        </w:tc>
        <w:tc>
          <w:tcPr>
            <w:tcW w:w="6246" w:type="dxa"/>
            <w:shd w:val="clear" w:color="auto" w:fill="auto"/>
          </w:tcPr>
          <w:p w14:paraId="7BE03BF9" w14:textId="5BCA6B72" w:rsidR="006B3913" w:rsidRPr="00180D31" w:rsidRDefault="006B3913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7B07C0" w:rsidRPr="008C54E7" w14:paraId="2DDC96C8" w14:textId="77777777" w:rsidTr="00E70F40">
        <w:tc>
          <w:tcPr>
            <w:tcW w:w="3672" w:type="dxa"/>
            <w:shd w:val="clear" w:color="auto" w:fill="auto"/>
          </w:tcPr>
          <w:p w14:paraId="155C1D82" w14:textId="3CA2909E" w:rsidR="007B07C0" w:rsidRDefault="007B07C0" w:rsidP="00A62BCF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 xml:space="preserve">Case </w:t>
            </w:r>
            <w:r w:rsidR="00532DD3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 </w:t>
            </w:r>
          </w:p>
          <w:p w14:paraId="256E3151" w14:textId="77777777" w:rsidR="00532DD3" w:rsidRDefault="00532DD3" w:rsidP="00A62BCF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</w:p>
          <w:p w14:paraId="25FF2C0D" w14:textId="0849A3FA" w:rsidR="00532DD3" w:rsidRPr="00532DD3" w:rsidRDefault="00532DD3" w:rsidP="00A62BCF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</w:p>
        </w:tc>
        <w:tc>
          <w:tcPr>
            <w:tcW w:w="6246" w:type="dxa"/>
            <w:shd w:val="clear" w:color="auto" w:fill="auto"/>
          </w:tcPr>
          <w:p w14:paraId="0842D113" w14:textId="1E31D18B" w:rsidR="006D24CB" w:rsidRDefault="006D24CB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Duur</w:t>
            </w:r>
            <w:r w:rsidR="003C1D9D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?</w:t>
            </w:r>
          </w:p>
          <w:p w14:paraId="18927011" w14:textId="6207A8AB" w:rsidR="003C1D9D" w:rsidRDefault="003C1D9D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D</w:t>
            </w:r>
            <w:r w:rsidR="006D24CB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igitaal</w:t>
            </w: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/</w:t>
            </w:r>
            <w:r w:rsidR="006D24CB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fysiek</w:t>
            </w: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?</w:t>
            </w:r>
            <w:r w:rsidR="0001357E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 – via mail, USB stick?</w:t>
            </w:r>
          </w:p>
          <w:p w14:paraId="4392DD15" w14:textId="3233A297" w:rsidR="006D24CB" w:rsidRDefault="006D24CB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vlak voor het gesprek of aantal dagen voor het gesprek</w:t>
            </w:r>
            <w:r w:rsidR="003C1D9D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?</w:t>
            </w:r>
          </w:p>
          <w:p w14:paraId="00762A12" w14:textId="77777777" w:rsidR="00AF1D65" w:rsidRDefault="003C1D9D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 w:rsidRP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Aanpak case? </w:t>
            </w:r>
            <w:proofErr w:type="spellStart"/>
            <w:r w:rsidRP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bullet</w:t>
            </w:r>
            <w:proofErr w:type="spellEnd"/>
            <w:r w:rsidRP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 points</w:t>
            </w:r>
            <w:r w:rsidR="008C54E7" w:rsidRP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? </w:t>
            </w:r>
          </w:p>
          <w:p w14:paraId="5CF6B012" w14:textId="5038A29F" w:rsidR="003C1D9D" w:rsidRDefault="00AF1D65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S</w:t>
            </w:r>
            <w:r w:rsidR="008C54E7" w:rsidRP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chriftelijk</w:t>
            </w:r>
            <w:r w:rsid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e/mondelinge toelichting</w:t>
            </w: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 (en zijn deze even belangrijk)</w:t>
            </w:r>
            <w:r w:rsidR="008C54E7"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?</w:t>
            </w:r>
          </w:p>
          <w:p w14:paraId="6FE0C5EF" w14:textId="659BE872" w:rsidR="008C54E7" w:rsidRDefault="008C54E7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Presentatie (materiaal nodig in lokaal)?</w:t>
            </w:r>
          </w:p>
          <w:p w14:paraId="60CE0286" w14:textId="401F3539" w:rsidR="008C54E7" w:rsidRDefault="008C54E7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Zijn er bijlagen? </w:t>
            </w:r>
          </w:p>
          <w:p w14:paraId="78F23C8A" w14:textId="7876C0F8" w:rsidR="00AF1D65" w:rsidRDefault="00AF1D65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Wanneer/hoe wordt case beoordeeld? </w:t>
            </w:r>
          </w:p>
          <w:p w14:paraId="1189AF5B" w14:textId="5464DEB2" w:rsidR="00AF1D65" w:rsidRDefault="00AF1D65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 xml:space="preserve">Internet/Office nodig? </w:t>
            </w:r>
          </w:p>
          <w:p w14:paraId="334A249B" w14:textId="77777777" w:rsidR="00AF1D65" w:rsidRPr="008C54E7" w:rsidRDefault="00AF1D65" w:rsidP="006D24CB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</w:p>
          <w:p w14:paraId="4949C377" w14:textId="77777777" w:rsidR="007B07C0" w:rsidRPr="008C54E7" w:rsidRDefault="007B07C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180D31" w14:paraId="2C02978E" w14:textId="77777777" w:rsidTr="00E70F40">
        <w:tc>
          <w:tcPr>
            <w:tcW w:w="3672" w:type="dxa"/>
            <w:shd w:val="clear" w:color="auto" w:fill="auto"/>
          </w:tcPr>
          <w:p w14:paraId="4E721CA0" w14:textId="62A9A19B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Samenstelling jury (naam + functie)</w:t>
            </w:r>
          </w:p>
        </w:tc>
        <w:tc>
          <w:tcPr>
            <w:tcW w:w="6246" w:type="dxa"/>
            <w:shd w:val="clear" w:color="auto" w:fill="auto"/>
          </w:tcPr>
          <w:p w14:paraId="0AC11300" w14:textId="46968E8E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  <w:tr w:rsidR="00E70F40" w:rsidRPr="00180D31" w14:paraId="105AEEBA" w14:textId="77777777" w:rsidTr="00E70F40">
        <w:tc>
          <w:tcPr>
            <w:tcW w:w="3672" w:type="dxa"/>
            <w:shd w:val="clear" w:color="auto" w:fill="auto"/>
          </w:tcPr>
          <w:p w14:paraId="4525196B" w14:textId="63D707CA" w:rsidR="00E70F40" w:rsidRPr="00E70F40" w:rsidRDefault="00E70F40" w:rsidP="00A62BCF">
            <w:pPr>
              <w:rPr>
                <w:rFonts w:ascii="FlandersArtSans-Regular" w:hAnsi="FlandersArtSans-Regular"/>
                <w:i/>
                <w:iCs/>
                <w:sz w:val="20"/>
                <w:szCs w:val="20"/>
              </w:rPr>
            </w:pPr>
            <w:r>
              <w:rPr>
                <w:rFonts w:ascii="FlandersArtSans-Regular" w:hAnsi="FlandersArtSans-Regular"/>
                <w:sz w:val="20"/>
                <w:szCs w:val="20"/>
              </w:rPr>
              <w:t>Praktische afspraken selectie (</w:t>
            </w:r>
            <w:r>
              <w:rPr>
                <w:rFonts w:ascii="FlandersArtSans-Regular" w:hAnsi="FlandersArtSans-Regular"/>
                <w:i/>
                <w:iCs/>
                <w:sz w:val="20"/>
                <w:szCs w:val="20"/>
              </w:rPr>
              <w:t>locatie en voorzieningen PC, internet, digitaal)</w:t>
            </w:r>
          </w:p>
        </w:tc>
        <w:tc>
          <w:tcPr>
            <w:tcW w:w="6246" w:type="dxa"/>
            <w:shd w:val="clear" w:color="auto" w:fill="auto"/>
          </w:tcPr>
          <w:p w14:paraId="3B4CE787" w14:textId="614C48ED" w:rsidR="00E70F40" w:rsidRPr="00180D31" w:rsidRDefault="00E70F40" w:rsidP="00A62BCF">
            <w:pPr>
              <w:rPr>
                <w:rFonts w:ascii="FlandersArtSans-Regular" w:hAnsi="FlandersArtSans-Regular"/>
                <w:sz w:val="20"/>
                <w:szCs w:val="20"/>
              </w:rPr>
            </w:pPr>
          </w:p>
        </w:tc>
      </w:tr>
    </w:tbl>
    <w:p w14:paraId="4549E667" w14:textId="33E0CD7B" w:rsidR="00FA5FB6" w:rsidRDefault="00FA5FB6" w:rsidP="00FA5FB6"/>
    <w:p w14:paraId="061A2F35" w14:textId="77777777" w:rsidR="002E12F7" w:rsidRPr="00E52EE3" w:rsidRDefault="002E12F7" w:rsidP="002E12F7">
      <w:pPr>
        <w:pStyle w:val="Kop1"/>
        <w:tabs>
          <w:tab w:val="left" w:pos="284"/>
        </w:tabs>
        <w:rPr>
          <w:i/>
        </w:rPr>
      </w:pPr>
      <w:r>
        <w:lastRenderedPageBreak/>
        <w:t>Publicatie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247"/>
      </w:tblGrid>
      <w:tr w:rsidR="002E12F7" w:rsidRPr="00180D31" w14:paraId="6C36E3DD" w14:textId="77777777" w:rsidTr="7A997654">
        <w:tc>
          <w:tcPr>
            <w:tcW w:w="4815" w:type="dxa"/>
            <w:shd w:val="clear" w:color="auto" w:fill="auto"/>
          </w:tcPr>
          <w:p w14:paraId="3591A692" w14:textId="77777777" w:rsidR="002E12F7" w:rsidRPr="00692A9A" w:rsidRDefault="002E12F7" w:rsidP="00CF4D02">
            <w:pPr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Welke kanalen?</w:t>
            </w:r>
          </w:p>
          <w:p w14:paraId="2FB01039" w14:textId="77777777" w:rsidR="002E12F7" w:rsidRPr="00692A9A" w:rsidRDefault="002E12F7" w:rsidP="00CF4D02">
            <w:pPr>
              <w:rPr>
                <w:sz w:val="20"/>
                <w:szCs w:val="20"/>
              </w:rPr>
            </w:pPr>
          </w:p>
        </w:tc>
        <w:tc>
          <w:tcPr>
            <w:tcW w:w="4247" w:type="dxa"/>
            <w:shd w:val="clear" w:color="auto" w:fill="auto"/>
          </w:tcPr>
          <w:p w14:paraId="106B24BD" w14:textId="4C852DE7" w:rsidR="002E12F7" w:rsidRPr="00692A9A" w:rsidRDefault="002E12F7" w:rsidP="00CF4D02">
            <w:pPr>
              <w:pStyle w:val="HeaderenFooterpagina1"/>
              <w:jc w:val="left"/>
              <w:rPr>
                <w:i/>
                <w:sz w:val="20"/>
                <w:szCs w:val="20"/>
              </w:rPr>
            </w:pPr>
            <w:r w:rsidRPr="00692A9A">
              <w:rPr>
                <w:i/>
                <w:sz w:val="20"/>
                <w:szCs w:val="20"/>
              </w:rPr>
              <w:t xml:space="preserve">Te bekijken op voorhand door SV </w:t>
            </w:r>
            <w:r w:rsidR="001C2245">
              <w:rPr>
                <w:i/>
                <w:sz w:val="20"/>
                <w:szCs w:val="20"/>
              </w:rPr>
              <w:t>a.d.h.v.</w:t>
            </w:r>
            <w:r w:rsidRPr="00692A9A">
              <w:rPr>
                <w:i/>
                <w:sz w:val="20"/>
                <w:szCs w:val="20"/>
              </w:rPr>
              <w:t xml:space="preserve"> </w:t>
            </w:r>
            <w:hyperlink r:id="rId20" w:history="1">
              <w:r w:rsidR="00450077">
                <w:rPr>
                  <w:rStyle w:val="Hyperlink"/>
                  <w:i/>
                  <w:sz w:val="20"/>
                  <w:szCs w:val="20"/>
                </w:rPr>
                <w:t>stappenplan</w:t>
              </w:r>
            </w:hyperlink>
          </w:p>
          <w:p w14:paraId="796D2BD1" w14:textId="77777777" w:rsidR="002E12F7" w:rsidRPr="00692A9A" w:rsidRDefault="002E12F7" w:rsidP="00CF4D02">
            <w:pPr>
              <w:rPr>
                <w:sz w:val="20"/>
                <w:szCs w:val="20"/>
              </w:rPr>
            </w:pPr>
          </w:p>
        </w:tc>
      </w:tr>
      <w:tr w:rsidR="002E12F7" w:rsidRPr="00180D31" w14:paraId="647E7A1C" w14:textId="77777777" w:rsidTr="7A997654">
        <w:tc>
          <w:tcPr>
            <w:tcW w:w="4815" w:type="dxa"/>
            <w:shd w:val="clear" w:color="auto" w:fill="auto"/>
          </w:tcPr>
          <w:p w14:paraId="10D087B4" w14:textId="77777777" w:rsidR="002E12F7" w:rsidRPr="00692A9A" w:rsidRDefault="002E12F7" w:rsidP="00CF4D02">
            <w:pPr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Hoe publiceren?</w:t>
            </w:r>
          </w:p>
          <w:p w14:paraId="2AF2C5F4" w14:textId="77777777" w:rsidR="002E12F7" w:rsidRPr="00692A9A" w:rsidRDefault="002E12F7" w:rsidP="00CF4D02">
            <w:pPr>
              <w:numPr>
                <w:ilvl w:val="0"/>
                <w:numId w:val="22"/>
              </w:numPr>
              <w:tabs>
                <w:tab w:val="clear" w:pos="3686"/>
              </w:tabs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Enkel web kanalen?</w:t>
            </w:r>
          </w:p>
          <w:p w14:paraId="3EA0F902" w14:textId="77777777" w:rsidR="002E12F7" w:rsidRPr="00692A9A" w:rsidRDefault="002E12F7" w:rsidP="00CF4D02">
            <w:pPr>
              <w:numPr>
                <w:ilvl w:val="0"/>
                <w:numId w:val="22"/>
              </w:numPr>
              <w:tabs>
                <w:tab w:val="clear" w:pos="3686"/>
              </w:tabs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Ook print?</w:t>
            </w:r>
          </w:p>
          <w:p w14:paraId="407D93A0" w14:textId="77777777" w:rsidR="002E12F7" w:rsidRPr="00692A9A" w:rsidRDefault="002E12F7" w:rsidP="00CF4D02">
            <w:pPr>
              <w:numPr>
                <w:ilvl w:val="0"/>
                <w:numId w:val="22"/>
              </w:numPr>
              <w:tabs>
                <w:tab w:val="clear" w:pos="3686"/>
              </w:tabs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Beschikt de klant al over materiaal (foto’s, video’s, etc.)?</w:t>
            </w:r>
          </w:p>
          <w:p w14:paraId="2C95290F" w14:textId="7D933168" w:rsidR="002E12F7" w:rsidRPr="00692A9A" w:rsidRDefault="002E12F7" w:rsidP="00CF4D02">
            <w:pPr>
              <w:numPr>
                <w:ilvl w:val="0"/>
                <w:numId w:val="22"/>
              </w:numPr>
              <w:tabs>
                <w:tab w:val="clear" w:pos="3686"/>
              </w:tabs>
              <w:rPr>
                <w:sz w:val="20"/>
                <w:szCs w:val="20"/>
              </w:rPr>
            </w:pPr>
            <w:r w:rsidRPr="225FC2BF">
              <w:rPr>
                <w:sz w:val="20"/>
                <w:szCs w:val="20"/>
              </w:rPr>
              <w:t>Zijn er ambassadeurs binnen de organisatie (vb. collega’s die functie uitvoeren, mensen met groot netwerk)</w:t>
            </w:r>
            <w:r w:rsidR="728829C2" w:rsidRPr="225FC2BF">
              <w:rPr>
                <w:sz w:val="20"/>
                <w:szCs w:val="20"/>
              </w:rPr>
              <w:t>?</w:t>
            </w:r>
            <w:r w:rsidRPr="225FC2BF">
              <w:rPr>
                <w:sz w:val="20"/>
                <w:szCs w:val="20"/>
              </w:rPr>
              <w:t xml:space="preserve"> </w:t>
            </w:r>
          </w:p>
          <w:p w14:paraId="7154E64F" w14:textId="58BA45CE" w:rsidR="002E12F7" w:rsidRPr="00692A9A" w:rsidRDefault="6EA8C301" w:rsidP="00CF4D02">
            <w:pPr>
              <w:numPr>
                <w:ilvl w:val="0"/>
                <w:numId w:val="22"/>
              </w:numPr>
              <w:tabs>
                <w:tab w:val="clear" w:pos="3686"/>
              </w:tabs>
              <w:rPr>
                <w:sz w:val="20"/>
                <w:szCs w:val="20"/>
              </w:rPr>
            </w:pPr>
            <w:proofErr w:type="spellStart"/>
            <w:r w:rsidRPr="4F64B0F2">
              <w:rPr>
                <w:sz w:val="20"/>
                <w:szCs w:val="20"/>
              </w:rPr>
              <w:t>Linkedin</w:t>
            </w:r>
            <w:proofErr w:type="spellEnd"/>
            <w:r w:rsidR="2D96B255" w:rsidRPr="4F64B0F2">
              <w:rPr>
                <w:sz w:val="20"/>
                <w:szCs w:val="20"/>
              </w:rPr>
              <w:t>?</w:t>
            </w:r>
          </w:p>
        </w:tc>
        <w:tc>
          <w:tcPr>
            <w:tcW w:w="4247" w:type="dxa"/>
            <w:shd w:val="clear" w:color="auto" w:fill="auto"/>
          </w:tcPr>
          <w:p w14:paraId="611457F0" w14:textId="6716FC5C" w:rsidR="002E12F7" w:rsidRPr="00692A9A" w:rsidRDefault="002E12F7" w:rsidP="00CF4D02">
            <w:pPr>
              <w:pStyle w:val="HeaderenFooterpagina1"/>
              <w:jc w:val="left"/>
              <w:rPr>
                <w:sz w:val="20"/>
                <w:szCs w:val="20"/>
              </w:rPr>
            </w:pPr>
          </w:p>
        </w:tc>
      </w:tr>
      <w:tr w:rsidR="00B57E92" w:rsidRPr="00180D31" w14:paraId="57C6496B" w14:textId="77777777" w:rsidTr="7A997654">
        <w:tc>
          <w:tcPr>
            <w:tcW w:w="4815" w:type="dxa"/>
            <w:shd w:val="clear" w:color="auto" w:fill="auto"/>
          </w:tcPr>
          <w:p w14:paraId="37131665" w14:textId="1023D303" w:rsidR="00B57E92" w:rsidRPr="00692A9A" w:rsidRDefault="1DE9AAAC" w:rsidP="00CF4D02">
            <w:pPr>
              <w:rPr>
                <w:sz w:val="20"/>
                <w:szCs w:val="20"/>
              </w:rPr>
            </w:pPr>
            <w:r w:rsidRPr="4F64B0F2">
              <w:rPr>
                <w:sz w:val="20"/>
                <w:szCs w:val="20"/>
              </w:rPr>
              <w:t xml:space="preserve">Zijn er </w:t>
            </w:r>
            <w:r w:rsidR="3EF7999C" w:rsidRPr="4F64B0F2">
              <w:rPr>
                <w:sz w:val="20"/>
                <w:szCs w:val="20"/>
              </w:rPr>
              <w:t>(</w:t>
            </w:r>
            <w:r w:rsidRPr="4F64B0F2">
              <w:rPr>
                <w:sz w:val="20"/>
                <w:szCs w:val="20"/>
              </w:rPr>
              <w:t>Engelstalige</w:t>
            </w:r>
            <w:r w:rsidR="743FC58E" w:rsidRPr="4F64B0F2">
              <w:rPr>
                <w:sz w:val="20"/>
                <w:szCs w:val="20"/>
              </w:rPr>
              <w:t>)</w:t>
            </w:r>
            <w:r w:rsidRPr="4F64B0F2">
              <w:rPr>
                <w:sz w:val="20"/>
                <w:szCs w:val="20"/>
              </w:rPr>
              <w:t xml:space="preserve"> equivalenten voor de </w:t>
            </w:r>
            <w:proofErr w:type="spellStart"/>
            <w:r w:rsidRPr="4F64B0F2">
              <w:rPr>
                <w:sz w:val="20"/>
                <w:szCs w:val="20"/>
              </w:rPr>
              <w:t>jobtitel</w:t>
            </w:r>
            <w:proofErr w:type="spellEnd"/>
            <w:r w:rsidRPr="4F64B0F2">
              <w:rPr>
                <w:sz w:val="20"/>
                <w:szCs w:val="20"/>
              </w:rPr>
              <w:t xml:space="preserve">? </w:t>
            </w:r>
          </w:p>
        </w:tc>
        <w:tc>
          <w:tcPr>
            <w:tcW w:w="4247" w:type="dxa"/>
            <w:shd w:val="clear" w:color="auto" w:fill="auto"/>
          </w:tcPr>
          <w:p w14:paraId="724EE579" w14:textId="77777777" w:rsidR="00B57E92" w:rsidRPr="00692A9A" w:rsidRDefault="00B57E92" w:rsidP="00CF4D02">
            <w:pPr>
              <w:pStyle w:val="HeaderenFooterpagina1"/>
              <w:jc w:val="left"/>
              <w:rPr>
                <w:sz w:val="20"/>
                <w:szCs w:val="20"/>
              </w:rPr>
            </w:pPr>
          </w:p>
        </w:tc>
      </w:tr>
      <w:tr w:rsidR="00B57E92" w:rsidRPr="00180D31" w14:paraId="761B9C5F" w14:textId="77777777" w:rsidTr="7A997654">
        <w:tc>
          <w:tcPr>
            <w:tcW w:w="4815" w:type="dxa"/>
            <w:shd w:val="clear" w:color="auto" w:fill="auto"/>
          </w:tcPr>
          <w:p w14:paraId="3FA700EE" w14:textId="40894301" w:rsidR="00B57E92" w:rsidRPr="00692A9A" w:rsidRDefault="1DE9AAAC" w:rsidP="00CF4D02">
            <w:pPr>
              <w:rPr>
                <w:sz w:val="20"/>
                <w:szCs w:val="20"/>
              </w:rPr>
            </w:pPr>
            <w:r w:rsidRPr="4F64B0F2">
              <w:rPr>
                <w:sz w:val="20"/>
                <w:szCs w:val="20"/>
              </w:rPr>
              <w:t xml:space="preserve">Waar hebben huidige collega’s de job gevonden? Of waar </w:t>
            </w:r>
            <w:r w:rsidR="426F939A" w:rsidRPr="4F64B0F2">
              <w:rPr>
                <w:sz w:val="20"/>
                <w:szCs w:val="20"/>
              </w:rPr>
              <w:t xml:space="preserve">zouden </w:t>
            </w:r>
            <w:r w:rsidRPr="4F64B0F2">
              <w:rPr>
                <w:sz w:val="20"/>
                <w:szCs w:val="20"/>
              </w:rPr>
              <w:t xml:space="preserve">zij op zoek </w:t>
            </w:r>
            <w:r w:rsidR="5CDC106C" w:rsidRPr="4F64B0F2">
              <w:rPr>
                <w:sz w:val="20"/>
                <w:szCs w:val="20"/>
              </w:rPr>
              <w:t xml:space="preserve">gaan </w:t>
            </w:r>
            <w:r w:rsidRPr="4F64B0F2">
              <w:rPr>
                <w:sz w:val="20"/>
                <w:szCs w:val="20"/>
              </w:rPr>
              <w:t>naar een job?</w:t>
            </w:r>
          </w:p>
        </w:tc>
        <w:tc>
          <w:tcPr>
            <w:tcW w:w="4247" w:type="dxa"/>
            <w:shd w:val="clear" w:color="auto" w:fill="auto"/>
          </w:tcPr>
          <w:p w14:paraId="04DB8F78" w14:textId="77777777" w:rsidR="00B57E92" w:rsidRPr="00692A9A" w:rsidRDefault="00B57E92" w:rsidP="00CF4D02">
            <w:pPr>
              <w:pStyle w:val="HeaderenFooterpagina1"/>
              <w:jc w:val="left"/>
              <w:rPr>
                <w:sz w:val="20"/>
                <w:szCs w:val="20"/>
              </w:rPr>
            </w:pPr>
          </w:p>
        </w:tc>
      </w:tr>
      <w:tr w:rsidR="00B57E92" w:rsidRPr="00180D31" w14:paraId="7ACCF342" w14:textId="77777777" w:rsidTr="7A997654">
        <w:tc>
          <w:tcPr>
            <w:tcW w:w="4815" w:type="dxa"/>
            <w:shd w:val="clear" w:color="auto" w:fill="auto"/>
          </w:tcPr>
          <w:p w14:paraId="52D9A8CB" w14:textId="7D61B378" w:rsidR="00B57E92" w:rsidRPr="00692A9A" w:rsidRDefault="00B57E92" w:rsidP="00CF4D02">
            <w:pPr>
              <w:rPr>
                <w:sz w:val="20"/>
                <w:szCs w:val="20"/>
              </w:rPr>
            </w:pPr>
            <w:r w:rsidRPr="00692A9A">
              <w:rPr>
                <w:sz w:val="20"/>
                <w:szCs w:val="20"/>
              </w:rPr>
              <w:t>Kennen jullie zelf specifieke vakbladen/</w:t>
            </w:r>
            <w:proofErr w:type="spellStart"/>
            <w:r w:rsidRPr="00692A9A">
              <w:rPr>
                <w:sz w:val="20"/>
                <w:szCs w:val="20"/>
              </w:rPr>
              <w:t>vaksites</w:t>
            </w:r>
            <w:proofErr w:type="spellEnd"/>
            <w:r w:rsidRPr="00692A9A">
              <w:rPr>
                <w:sz w:val="20"/>
                <w:szCs w:val="20"/>
              </w:rPr>
              <w:t xml:space="preserve">/netwerken die we kunnen inzetten? </w:t>
            </w:r>
          </w:p>
        </w:tc>
        <w:tc>
          <w:tcPr>
            <w:tcW w:w="4247" w:type="dxa"/>
            <w:shd w:val="clear" w:color="auto" w:fill="auto"/>
          </w:tcPr>
          <w:p w14:paraId="032D456C" w14:textId="77777777" w:rsidR="00B57E92" w:rsidRPr="00692A9A" w:rsidRDefault="00B57E92" w:rsidP="00CF4D02">
            <w:pPr>
              <w:pStyle w:val="HeaderenFooterpagina1"/>
              <w:jc w:val="left"/>
              <w:rPr>
                <w:sz w:val="20"/>
                <w:szCs w:val="20"/>
              </w:rPr>
            </w:pPr>
          </w:p>
        </w:tc>
      </w:tr>
    </w:tbl>
    <w:p w14:paraId="28880AFC" w14:textId="77777777" w:rsidR="002E12F7" w:rsidRDefault="002E12F7" w:rsidP="00FA5FB6"/>
    <w:p w14:paraId="3F18E305" w14:textId="77777777" w:rsidR="00FA5FB6" w:rsidRDefault="00FA5FB6" w:rsidP="00725F86">
      <w:pPr>
        <w:pStyle w:val="Kop1"/>
        <w:tabs>
          <w:tab w:val="clear" w:pos="3686"/>
          <w:tab w:val="left" w:pos="284"/>
        </w:tabs>
      </w:pPr>
      <w:r>
        <w:t>timing</w:t>
      </w:r>
      <w:r w:rsidR="00CF036B">
        <w:t xml:space="preserve"> selectieprocedure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559"/>
        <w:gridCol w:w="1134"/>
        <w:gridCol w:w="1163"/>
      </w:tblGrid>
      <w:tr w:rsidR="00E10AF2" w:rsidRPr="00180D31" w14:paraId="7D02BD6B" w14:textId="77777777" w:rsidTr="00180D31">
        <w:tc>
          <w:tcPr>
            <w:tcW w:w="6062" w:type="dxa"/>
            <w:shd w:val="clear" w:color="auto" w:fill="auto"/>
          </w:tcPr>
          <w:p w14:paraId="38CA1C58" w14:textId="77777777" w:rsidR="00E10AF2" w:rsidRPr="003D3970" w:rsidRDefault="00E10AF2" w:rsidP="00A62BCF">
            <w:pPr>
              <w:rPr>
                <w:b/>
                <w:sz w:val="20"/>
                <w:szCs w:val="20"/>
              </w:rPr>
            </w:pPr>
            <w:r w:rsidRPr="003D3970">
              <w:rPr>
                <w:b/>
                <w:sz w:val="20"/>
                <w:szCs w:val="20"/>
              </w:rPr>
              <w:t>Activiteit</w:t>
            </w:r>
          </w:p>
        </w:tc>
        <w:tc>
          <w:tcPr>
            <w:tcW w:w="1559" w:type="dxa"/>
            <w:shd w:val="clear" w:color="auto" w:fill="auto"/>
          </w:tcPr>
          <w:p w14:paraId="3CAE3A87" w14:textId="77777777" w:rsidR="00E10AF2" w:rsidRPr="003D3970" w:rsidRDefault="00E10AF2" w:rsidP="00A62BCF">
            <w:pPr>
              <w:rPr>
                <w:b/>
                <w:sz w:val="20"/>
                <w:szCs w:val="20"/>
              </w:rPr>
            </w:pPr>
            <w:r w:rsidRPr="003D3970">
              <w:rPr>
                <w:b/>
                <w:sz w:val="20"/>
                <w:szCs w:val="20"/>
              </w:rPr>
              <w:t>Timing</w:t>
            </w:r>
          </w:p>
        </w:tc>
        <w:tc>
          <w:tcPr>
            <w:tcW w:w="1134" w:type="dxa"/>
            <w:shd w:val="clear" w:color="auto" w:fill="auto"/>
          </w:tcPr>
          <w:p w14:paraId="03082FBA" w14:textId="77777777" w:rsidR="00E10AF2" w:rsidRPr="003D3970" w:rsidRDefault="00E10AF2" w:rsidP="00A62BCF">
            <w:pPr>
              <w:rPr>
                <w:b/>
                <w:sz w:val="20"/>
                <w:szCs w:val="20"/>
              </w:rPr>
            </w:pPr>
            <w:r w:rsidRPr="003D3970">
              <w:rPr>
                <w:b/>
                <w:sz w:val="20"/>
                <w:szCs w:val="20"/>
              </w:rPr>
              <w:t>AgO</w:t>
            </w:r>
          </w:p>
        </w:tc>
        <w:tc>
          <w:tcPr>
            <w:tcW w:w="1163" w:type="dxa"/>
            <w:shd w:val="clear" w:color="auto" w:fill="auto"/>
          </w:tcPr>
          <w:p w14:paraId="6C1BAE83" w14:textId="77777777" w:rsidR="00E10AF2" w:rsidRPr="003D3970" w:rsidRDefault="00E10AF2" w:rsidP="00A62BCF">
            <w:pPr>
              <w:rPr>
                <w:b/>
                <w:sz w:val="20"/>
                <w:szCs w:val="20"/>
              </w:rPr>
            </w:pPr>
            <w:r w:rsidRPr="003D3970">
              <w:rPr>
                <w:b/>
                <w:sz w:val="20"/>
                <w:szCs w:val="20"/>
              </w:rPr>
              <w:t>Wervende entiteit</w:t>
            </w:r>
          </w:p>
        </w:tc>
      </w:tr>
      <w:tr w:rsidR="00E10AF2" w:rsidRPr="00180D31" w14:paraId="3E4CB11E" w14:textId="77777777" w:rsidTr="00180D31">
        <w:tc>
          <w:tcPr>
            <w:tcW w:w="6062" w:type="dxa"/>
            <w:shd w:val="clear" w:color="auto" w:fill="auto"/>
          </w:tcPr>
          <w:p w14:paraId="6D299CF1" w14:textId="77777777" w:rsidR="00E10AF2" w:rsidRPr="003D3970" w:rsidRDefault="00E10AF2" w:rsidP="00917334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Functiebeschrijving voorleggen aan mobiliteit/werkwijzer</w:t>
            </w:r>
          </w:p>
        </w:tc>
        <w:tc>
          <w:tcPr>
            <w:tcW w:w="1559" w:type="dxa"/>
            <w:shd w:val="clear" w:color="auto" w:fill="auto"/>
          </w:tcPr>
          <w:p w14:paraId="7076B91E" w14:textId="77777777" w:rsidR="00E10AF2" w:rsidRPr="003D3970" w:rsidRDefault="00E10AF2" w:rsidP="009173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5A89F93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00FE7EA2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912D1A" w:rsidRPr="00180D31" w14:paraId="044493CA" w14:textId="77777777" w:rsidTr="00180D31">
        <w:tc>
          <w:tcPr>
            <w:tcW w:w="6062" w:type="dxa"/>
            <w:shd w:val="clear" w:color="auto" w:fill="auto"/>
          </w:tcPr>
          <w:p w14:paraId="1F33A272" w14:textId="77777777" w:rsidR="00912D1A" w:rsidRPr="003D3970" w:rsidRDefault="00912D1A" w:rsidP="00917334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Intakemoment</w:t>
            </w:r>
          </w:p>
        </w:tc>
        <w:tc>
          <w:tcPr>
            <w:tcW w:w="1559" w:type="dxa"/>
            <w:shd w:val="clear" w:color="auto" w:fill="auto"/>
          </w:tcPr>
          <w:p w14:paraId="1AEBA67D" w14:textId="0A9777BE" w:rsidR="00912D1A" w:rsidRPr="003D3970" w:rsidRDefault="00912D1A" w:rsidP="009173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D5ED04A" w14:textId="77777777" w:rsidR="00912D1A" w:rsidRPr="003D3970" w:rsidRDefault="00912D1A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1969A0A5" w14:textId="77777777" w:rsidR="00912D1A" w:rsidRPr="003D3970" w:rsidRDefault="00912D1A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7C5BC31C" w14:textId="77777777" w:rsidTr="00180D31">
        <w:tc>
          <w:tcPr>
            <w:tcW w:w="6062" w:type="dxa"/>
            <w:shd w:val="clear" w:color="auto" w:fill="auto"/>
          </w:tcPr>
          <w:p w14:paraId="55E6688D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Opmaken selectiereglement</w:t>
            </w:r>
            <w:r w:rsidR="006B3913" w:rsidRPr="003D3970">
              <w:rPr>
                <w:sz w:val="20"/>
                <w:szCs w:val="20"/>
              </w:rPr>
              <w:t xml:space="preserve">, </w:t>
            </w:r>
            <w:r w:rsidRPr="003D3970">
              <w:rPr>
                <w:sz w:val="20"/>
                <w:szCs w:val="20"/>
              </w:rPr>
              <w:t>samenwerkingsvoorstel</w:t>
            </w:r>
            <w:r w:rsidR="006B3913" w:rsidRPr="003D3970">
              <w:rPr>
                <w:sz w:val="20"/>
                <w:szCs w:val="20"/>
              </w:rPr>
              <w:t>, sollicitatieformulier, standaardvragenlijst en bijhorende verbetersleutel, vacaturetekst</w:t>
            </w:r>
          </w:p>
        </w:tc>
        <w:tc>
          <w:tcPr>
            <w:tcW w:w="1559" w:type="dxa"/>
            <w:shd w:val="clear" w:color="auto" w:fill="auto"/>
          </w:tcPr>
          <w:p w14:paraId="0345BD99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58737ED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4F79526B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6B3913" w:rsidRPr="00180D31" w14:paraId="7D80F6B9" w14:textId="77777777" w:rsidTr="00180D31">
        <w:tc>
          <w:tcPr>
            <w:tcW w:w="6062" w:type="dxa"/>
            <w:shd w:val="clear" w:color="auto" w:fill="auto"/>
          </w:tcPr>
          <w:p w14:paraId="67590D1E" w14:textId="77777777" w:rsidR="006B3913" w:rsidRPr="003D3970" w:rsidRDefault="006B3913" w:rsidP="00527BE3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Akkoord op selectiereglement, samenwerkingsvoorstel, sollicitatieformulier, vragenlijst, verbetersleutel en vacaturetekst</w:t>
            </w:r>
          </w:p>
        </w:tc>
        <w:tc>
          <w:tcPr>
            <w:tcW w:w="1559" w:type="dxa"/>
            <w:shd w:val="clear" w:color="auto" w:fill="auto"/>
          </w:tcPr>
          <w:p w14:paraId="5E593327" w14:textId="77777777" w:rsidR="006B3913" w:rsidRPr="003D3970" w:rsidRDefault="006B3913" w:rsidP="00527BE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F0C57A8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378B7E81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6DE00E52" w14:textId="77777777" w:rsidTr="00180D31">
        <w:tc>
          <w:tcPr>
            <w:tcW w:w="6062" w:type="dxa"/>
            <w:shd w:val="clear" w:color="auto" w:fill="auto"/>
          </w:tcPr>
          <w:p w14:paraId="57860B92" w14:textId="5D27A7CC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Selectiereglement voorleggen aan vakorganisaties</w:t>
            </w:r>
            <w:r w:rsidR="00995276" w:rsidRPr="003D3970">
              <w:rPr>
                <w:sz w:val="20"/>
                <w:szCs w:val="20"/>
              </w:rPr>
              <w:t xml:space="preserve"> (min. 5 werkdagen)</w:t>
            </w:r>
          </w:p>
        </w:tc>
        <w:tc>
          <w:tcPr>
            <w:tcW w:w="1559" w:type="dxa"/>
            <w:shd w:val="clear" w:color="auto" w:fill="auto"/>
          </w:tcPr>
          <w:p w14:paraId="4C76BD53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249F877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6ACDA281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6D453B7B" w14:textId="77777777" w:rsidTr="00180D31">
        <w:tc>
          <w:tcPr>
            <w:tcW w:w="6062" w:type="dxa"/>
            <w:shd w:val="clear" w:color="auto" w:fill="auto"/>
          </w:tcPr>
          <w:p w14:paraId="47926071" w14:textId="05E422F9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 xml:space="preserve">Publicatie </w:t>
            </w:r>
            <w:r w:rsidR="00CA7578" w:rsidRPr="003D3970">
              <w:rPr>
                <w:sz w:val="20"/>
                <w:szCs w:val="20"/>
              </w:rPr>
              <w:t>(min. 15 werkdagen)</w:t>
            </w:r>
          </w:p>
        </w:tc>
        <w:tc>
          <w:tcPr>
            <w:tcW w:w="1559" w:type="dxa"/>
            <w:shd w:val="clear" w:color="auto" w:fill="auto"/>
          </w:tcPr>
          <w:p w14:paraId="558AA43E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2CBCC85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1F71D6AC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28D0048E" w14:textId="77777777" w:rsidTr="00180D31">
        <w:tc>
          <w:tcPr>
            <w:tcW w:w="6062" w:type="dxa"/>
            <w:shd w:val="clear" w:color="auto" w:fill="auto"/>
          </w:tcPr>
          <w:p w14:paraId="1407C3F7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Uiterste sollicitatiedatum</w:t>
            </w:r>
          </w:p>
        </w:tc>
        <w:tc>
          <w:tcPr>
            <w:tcW w:w="1559" w:type="dxa"/>
            <w:shd w:val="clear" w:color="auto" w:fill="auto"/>
          </w:tcPr>
          <w:p w14:paraId="08F58BF6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F071CCE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EE8ECC4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725F86" w:rsidRPr="00180D31" w14:paraId="76539052" w14:textId="77777777" w:rsidTr="00180D31">
        <w:tc>
          <w:tcPr>
            <w:tcW w:w="6062" w:type="dxa"/>
            <w:shd w:val="clear" w:color="auto" w:fill="auto"/>
          </w:tcPr>
          <w:p w14:paraId="058B7B0E" w14:textId="1784957E" w:rsidR="00725F86" w:rsidRPr="003D3970" w:rsidRDefault="00725F86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cv-screening (en eventueel voorselectie als die bij cv-screening hoort)</w:t>
            </w:r>
          </w:p>
        </w:tc>
        <w:tc>
          <w:tcPr>
            <w:tcW w:w="1559" w:type="dxa"/>
            <w:shd w:val="clear" w:color="auto" w:fill="auto"/>
          </w:tcPr>
          <w:p w14:paraId="52FC73C5" w14:textId="77777777" w:rsidR="00725F86" w:rsidRPr="003D3970" w:rsidRDefault="00725F86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9F2226F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191FDC4F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0D95359F" w14:textId="77777777" w:rsidTr="00180D31">
        <w:tc>
          <w:tcPr>
            <w:tcW w:w="6062" w:type="dxa"/>
            <w:shd w:val="clear" w:color="auto" w:fill="auto"/>
          </w:tcPr>
          <w:p w14:paraId="37B9464B" w14:textId="6937DA0D" w:rsidR="00E10AF2" w:rsidRPr="003D3970" w:rsidRDefault="00725F86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Overleg cv-screening (en eventueel voorselectie)</w:t>
            </w:r>
          </w:p>
        </w:tc>
        <w:tc>
          <w:tcPr>
            <w:tcW w:w="1559" w:type="dxa"/>
            <w:shd w:val="clear" w:color="auto" w:fill="auto"/>
          </w:tcPr>
          <w:p w14:paraId="59CA7F64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885F87E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69AD975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79C4CE9F" w14:textId="77777777" w:rsidTr="00180D31">
        <w:tc>
          <w:tcPr>
            <w:tcW w:w="6062" w:type="dxa"/>
            <w:shd w:val="clear" w:color="auto" w:fill="auto"/>
          </w:tcPr>
          <w:p w14:paraId="3036DF9E" w14:textId="6512FF78" w:rsidR="00E10AF2" w:rsidRPr="003D3970" w:rsidRDefault="00E10AF2" w:rsidP="00770D8C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Voorselectie</w:t>
            </w:r>
            <w:r w:rsidR="00725F86" w:rsidRPr="003D3970">
              <w:rPr>
                <w:sz w:val="20"/>
                <w:szCs w:val="20"/>
              </w:rPr>
              <w:t xml:space="preserve"> als deze na de cv-screening volgt</w:t>
            </w:r>
          </w:p>
        </w:tc>
        <w:tc>
          <w:tcPr>
            <w:tcW w:w="1559" w:type="dxa"/>
            <w:shd w:val="clear" w:color="auto" w:fill="auto"/>
          </w:tcPr>
          <w:p w14:paraId="442D757B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F00DBA8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7EF78C0D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725F86" w:rsidRPr="00180D31" w14:paraId="38B4516D" w14:textId="77777777" w:rsidTr="00180D31">
        <w:tc>
          <w:tcPr>
            <w:tcW w:w="6062" w:type="dxa"/>
            <w:shd w:val="clear" w:color="auto" w:fill="auto"/>
          </w:tcPr>
          <w:p w14:paraId="12D02D3A" w14:textId="0333297C" w:rsidR="00725F86" w:rsidRPr="003D3970" w:rsidRDefault="00725F86" w:rsidP="00770D8C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Voorselectie-overleg indien nodig</w:t>
            </w:r>
          </w:p>
        </w:tc>
        <w:tc>
          <w:tcPr>
            <w:tcW w:w="1559" w:type="dxa"/>
            <w:shd w:val="clear" w:color="auto" w:fill="auto"/>
          </w:tcPr>
          <w:p w14:paraId="5763BA66" w14:textId="77777777" w:rsidR="00725F86" w:rsidRPr="003D3970" w:rsidRDefault="00725F86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7F2C89F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28073CCD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78CCB592" w14:textId="77777777" w:rsidTr="00180D31">
        <w:tc>
          <w:tcPr>
            <w:tcW w:w="6062" w:type="dxa"/>
            <w:shd w:val="clear" w:color="auto" w:fill="auto"/>
          </w:tcPr>
          <w:p w14:paraId="3800FE0D" w14:textId="061C4E2B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Testen</w:t>
            </w:r>
          </w:p>
        </w:tc>
        <w:tc>
          <w:tcPr>
            <w:tcW w:w="1559" w:type="dxa"/>
            <w:shd w:val="clear" w:color="auto" w:fill="auto"/>
          </w:tcPr>
          <w:p w14:paraId="191F1184" w14:textId="77777777" w:rsidR="00E10AF2" w:rsidRPr="003D3970" w:rsidRDefault="00E10AF2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7EFB1CB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2184A578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6B3913" w:rsidRPr="00725F86" w14:paraId="0486B006" w14:textId="77777777" w:rsidTr="00180D31">
        <w:tc>
          <w:tcPr>
            <w:tcW w:w="6062" w:type="dxa"/>
            <w:shd w:val="clear" w:color="auto" w:fill="auto"/>
          </w:tcPr>
          <w:p w14:paraId="605E9F18" w14:textId="77777777" w:rsidR="006B3913" w:rsidRPr="003D3970" w:rsidRDefault="006B3913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Jurygesprekken module 2</w:t>
            </w:r>
            <w:r w:rsidR="009E256E" w:rsidRPr="003D3970">
              <w:rPr>
                <w:sz w:val="20"/>
                <w:szCs w:val="20"/>
              </w:rPr>
              <w:t xml:space="preserve"> indien van toepassing</w:t>
            </w:r>
          </w:p>
        </w:tc>
        <w:tc>
          <w:tcPr>
            <w:tcW w:w="1559" w:type="dxa"/>
            <w:shd w:val="clear" w:color="auto" w:fill="auto"/>
          </w:tcPr>
          <w:p w14:paraId="290A3BB4" w14:textId="77777777" w:rsidR="006B3913" w:rsidRPr="003D3970" w:rsidRDefault="006B3913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8A13605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2BA21830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181FB6C8" w14:textId="77777777" w:rsidTr="00180D31">
        <w:tc>
          <w:tcPr>
            <w:tcW w:w="6062" w:type="dxa"/>
            <w:shd w:val="clear" w:color="auto" w:fill="auto"/>
          </w:tcPr>
          <w:p w14:paraId="3E1B8DB4" w14:textId="14D8E7CA" w:rsidR="00E10AF2" w:rsidRPr="003D3970" w:rsidRDefault="00725F86" w:rsidP="006339EB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Verslaggeving</w:t>
            </w:r>
            <w:r w:rsidR="00E10AF2" w:rsidRPr="003D3970">
              <w:rPr>
                <w:sz w:val="20"/>
                <w:szCs w:val="20"/>
              </w:rPr>
              <w:t xml:space="preserve"> selectiefase</w:t>
            </w:r>
            <w:r w:rsidR="006B3913" w:rsidRPr="003D3970">
              <w:rPr>
                <w:sz w:val="20"/>
                <w:szCs w:val="20"/>
              </w:rPr>
              <w:t xml:space="preserve"> module 2</w:t>
            </w:r>
            <w:r w:rsidR="00E10AF2" w:rsidRPr="003D3970">
              <w:rPr>
                <w:sz w:val="20"/>
                <w:szCs w:val="20"/>
              </w:rPr>
              <w:t xml:space="preserve"> indien van toepassing</w:t>
            </w:r>
          </w:p>
        </w:tc>
        <w:tc>
          <w:tcPr>
            <w:tcW w:w="1559" w:type="dxa"/>
            <w:shd w:val="clear" w:color="auto" w:fill="auto"/>
          </w:tcPr>
          <w:p w14:paraId="4217FCB8" w14:textId="77777777" w:rsidR="00E10AF2" w:rsidRPr="003D3970" w:rsidRDefault="00E10AF2" w:rsidP="009173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D46FFE1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17D316D5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725F86" w:rsidRPr="00180D31" w14:paraId="49E226A3" w14:textId="77777777" w:rsidTr="00180D31">
        <w:tc>
          <w:tcPr>
            <w:tcW w:w="6062" w:type="dxa"/>
            <w:shd w:val="clear" w:color="auto" w:fill="auto"/>
          </w:tcPr>
          <w:p w14:paraId="3B67A874" w14:textId="3217CFFA" w:rsidR="00725F86" w:rsidRPr="003D3970" w:rsidRDefault="00725F86" w:rsidP="006339EB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Overleg module 2 gesprekken met klant indien nodig</w:t>
            </w:r>
          </w:p>
        </w:tc>
        <w:tc>
          <w:tcPr>
            <w:tcW w:w="1559" w:type="dxa"/>
            <w:shd w:val="clear" w:color="auto" w:fill="auto"/>
          </w:tcPr>
          <w:p w14:paraId="12B631ED" w14:textId="77777777" w:rsidR="00725F86" w:rsidRPr="003D3970" w:rsidRDefault="00725F86" w:rsidP="009173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2A60505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661B8C4C" w14:textId="77777777" w:rsidR="00725F86" w:rsidRPr="003D3970" w:rsidRDefault="00725F86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6B3913" w:rsidRPr="00180D31" w14:paraId="7BE72D1F" w14:textId="77777777" w:rsidTr="00180D31">
        <w:tc>
          <w:tcPr>
            <w:tcW w:w="6062" w:type="dxa"/>
            <w:shd w:val="clear" w:color="auto" w:fill="auto"/>
          </w:tcPr>
          <w:p w14:paraId="13B3E27D" w14:textId="77777777" w:rsidR="006B3913" w:rsidRPr="003D3970" w:rsidRDefault="006B3913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Jurygesprekken module 3</w:t>
            </w:r>
            <w:r w:rsidR="009E256E" w:rsidRPr="003D3970">
              <w:rPr>
                <w:sz w:val="20"/>
                <w:szCs w:val="20"/>
              </w:rPr>
              <w:t xml:space="preserve"> (en 2 indien van toepassing)</w:t>
            </w:r>
          </w:p>
        </w:tc>
        <w:tc>
          <w:tcPr>
            <w:tcW w:w="1559" w:type="dxa"/>
            <w:shd w:val="clear" w:color="auto" w:fill="auto"/>
          </w:tcPr>
          <w:p w14:paraId="770481FD" w14:textId="77777777" w:rsidR="006B3913" w:rsidRPr="003D3970" w:rsidRDefault="006B3913" w:rsidP="00A62BC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2FBCA0A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10829051" w14:textId="77777777" w:rsidR="006B3913" w:rsidRPr="003D3970" w:rsidRDefault="006B3913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453EFE44" w14:textId="77777777" w:rsidTr="00180D31">
        <w:tc>
          <w:tcPr>
            <w:tcW w:w="6062" w:type="dxa"/>
            <w:shd w:val="clear" w:color="auto" w:fill="auto"/>
          </w:tcPr>
          <w:p w14:paraId="6EBAE9DB" w14:textId="6C6F83D9" w:rsidR="00E10AF2" w:rsidRPr="003D3970" w:rsidRDefault="00725F86" w:rsidP="006339EB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Verslaggeving</w:t>
            </w:r>
            <w:r w:rsidR="00E10AF2" w:rsidRPr="003D3970">
              <w:rPr>
                <w:sz w:val="20"/>
                <w:szCs w:val="20"/>
              </w:rPr>
              <w:t xml:space="preserve"> selectiefase</w:t>
            </w:r>
            <w:r w:rsidRPr="003D3970">
              <w:rPr>
                <w:sz w:val="20"/>
                <w:szCs w:val="20"/>
              </w:rPr>
              <w:t xml:space="preserve"> </w:t>
            </w:r>
            <w:r w:rsidR="006B3913" w:rsidRPr="003D3970">
              <w:rPr>
                <w:sz w:val="20"/>
                <w:szCs w:val="20"/>
              </w:rPr>
              <w:t>module 3</w:t>
            </w:r>
            <w:r w:rsidR="00E10AF2" w:rsidRPr="003D3970">
              <w:rPr>
                <w:sz w:val="20"/>
                <w:szCs w:val="20"/>
              </w:rPr>
              <w:t xml:space="preserve"> indien van toepassing</w:t>
            </w:r>
          </w:p>
        </w:tc>
        <w:tc>
          <w:tcPr>
            <w:tcW w:w="1559" w:type="dxa"/>
            <w:shd w:val="clear" w:color="auto" w:fill="auto"/>
          </w:tcPr>
          <w:p w14:paraId="13AA7078" w14:textId="77777777" w:rsidR="00E10AF2" w:rsidRPr="003D3970" w:rsidRDefault="00E10AF2" w:rsidP="009173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CA97374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BBEE408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53D342F7" w14:textId="77777777" w:rsidTr="00180D31">
        <w:tc>
          <w:tcPr>
            <w:tcW w:w="6062" w:type="dxa"/>
            <w:shd w:val="clear" w:color="auto" w:fill="auto"/>
          </w:tcPr>
          <w:p w14:paraId="1CAD5E1B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lastRenderedPageBreak/>
              <w:t>Opmaak pv en motivering per kandidaat</w:t>
            </w:r>
          </w:p>
        </w:tc>
        <w:tc>
          <w:tcPr>
            <w:tcW w:w="1559" w:type="dxa"/>
            <w:shd w:val="clear" w:color="auto" w:fill="auto"/>
          </w:tcPr>
          <w:p w14:paraId="41FFFEC3" w14:textId="186FDDAC" w:rsidR="00E10AF2" w:rsidRPr="003D3970" w:rsidRDefault="00725F86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Zo snel mogelijk</w:t>
            </w:r>
          </w:p>
        </w:tc>
        <w:tc>
          <w:tcPr>
            <w:tcW w:w="1134" w:type="dxa"/>
            <w:shd w:val="clear" w:color="auto" w:fill="auto"/>
          </w:tcPr>
          <w:p w14:paraId="14DD4739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08021B05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4234A278" w14:textId="77777777" w:rsidTr="00180D31">
        <w:tc>
          <w:tcPr>
            <w:tcW w:w="6062" w:type="dxa"/>
            <w:shd w:val="clear" w:color="auto" w:fill="auto"/>
          </w:tcPr>
          <w:p w14:paraId="6ABCE7C0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 xml:space="preserve">Berichten van kandidaten </w:t>
            </w:r>
          </w:p>
        </w:tc>
        <w:tc>
          <w:tcPr>
            <w:tcW w:w="1559" w:type="dxa"/>
            <w:shd w:val="clear" w:color="auto" w:fill="auto"/>
          </w:tcPr>
          <w:p w14:paraId="6C13B1C6" w14:textId="510F0A2E" w:rsidR="00E10AF2" w:rsidRPr="003D3970" w:rsidRDefault="00725F86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Zo snel mogelijk</w:t>
            </w:r>
          </w:p>
        </w:tc>
        <w:tc>
          <w:tcPr>
            <w:tcW w:w="1134" w:type="dxa"/>
            <w:shd w:val="clear" w:color="auto" w:fill="auto"/>
          </w:tcPr>
          <w:p w14:paraId="4A97F0E4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42012D53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782E6196" w14:textId="77777777" w:rsidTr="00180D31">
        <w:tc>
          <w:tcPr>
            <w:tcW w:w="6062" w:type="dxa"/>
            <w:shd w:val="clear" w:color="auto" w:fill="auto"/>
          </w:tcPr>
          <w:p w14:paraId="78499CD9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Aanleveren selectiedossier</w:t>
            </w:r>
          </w:p>
        </w:tc>
        <w:tc>
          <w:tcPr>
            <w:tcW w:w="1559" w:type="dxa"/>
            <w:shd w:val="clear" w:color="auto" w:fill="auto"/>
          </w:tcPr>
          <w:p w14:paraId="3B132712" w14:textId="056F92EF" w:rsidR="00E10AF2" w:rsidRPr="003D3970" w:rsidRDefault="00725F86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Zo snel mogelijk</w:t>
            </w:r>
          </w:p>
        </w:tc>
        <w:tc>
          <w:tcPr>
            <w:tcW w:w="1134" w:type="dxa"/>
            <w:shd w:val="clear" w:color="auto" w:fill="auto"/>
          </w:tcPr>
          <w:p w14:paraId="68CEA94A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B416E39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  <w:tr w:rsidR="00E10AF2" w:rsidRPr="00180D31" w14:paraId="577929D1" w14:textId="77777777" w:rsidTr="00180D31">
        <w:tc>
          <w:tcPr>
            <w:tcW w:w="6062" w:type="dxa"/>
            <w:shd w:val="clear" w:color="auto" w:fill="auto"/>
          </w:tcPr>
          <w:p w14:paraId="2662B260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Feedback</w:t>
            </w:r>
          </w:p>
        </w:tc>
        <w:tc>
          <w:tcPr>
            <w:tcW w:w="1559" w:type="dxa"/>
            <w:shd w:val="clear" w:color="auto" w:fill="auto"/>
          </w:tcPr>
          <w:p w14:paraId="3361E285" w14:textId="77777777" w:rsidR="00E10AF2" w:rsidRPr="003D3970" w:rsidRDefault="00E10AF2" w:rsidP="00A62BCF">
            <w:pPr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Op vraag kandidaat</w:t>
            </w:r>
          </w:p>
        </w:tc>
        <w:tc>
          <w:tcPr>
            <w:tcW w:w="1134" w:type="dxa"/>
            <w:shd w:val="clear" w:color="auto" w:fill="auto"/>
          </w:tcPr>
          <w:p w14:paraId="4D3BD365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  <w:r w:rsidRPr="003D3970">
              <w:rPr>
                <w:sz w:val="20"/>
                <w:szCs w:val="20"/>
              </w:rPr>
              <w:t>x</w:t>
            </w:r>
          </w:p>
        </w:tc>
        <w:tc>
          <w:tcPr>
            <w:tcW w:w="1163" w:type="dxa"/>
            <w:shd w:val="clear" w:color="auto" w:fill="auto"/>
          </w:tcPr>
          <w:p w14:paraId="0B29A3AF" w14:textId="77777777" w:rsidR="00E10AF2" w:rsidRPr="003D3970" w:rsidRDefault="00E10AF2" w:rsidP="00180D3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A1FC2F" w14:textId="77777777" w:rsidR="00770D8C" w:rsidRDefault="00770D8C" w:rsidP="00E52EE3"/>
    <w:p w14:paraId="149CF883" w14:textId="77777777" w:rsidR="00163193" w:rsidRDefault="00163193" w:rsidP="00E52EE3"/>
    <w:sectPr w:rsidR="00163193" w:rsidSect="00547FE5">
      <w:footerReference w:type="default" r:id="rId21"/>
      <w:headerReference w:type="first" r:id="rId22"/>
      <w:footerReference w:type="first" r:id="rId23"/>
      <w:pgSz w:w="11906" w:h="16838" w:code="9"/>
      <w:pgMar w:top="680" w:right="1134" w:bottom="1134" w:left="1134" w:header="340" w:footer="79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9B020" w14:textId="77777777" w:rsidR="00456129" w:rsidRDefault="00456129" w:rsidP="00F11703">
      <w:pPr>
        <w:spacing w:line="240" w:lineRule="auto"/>
      </w:pPr>
      <w:r>
        <w:separator/>
      </w:r>
    </w:p>
    <w:p w14:paraId="746690AA" w14:textId="77777777" w:rsidR="00456129" w:rsidRDefault="00456129"/>
  </w:endnote>
  <w:endnote w:type="continuationSeparator" w:id="0">
    <w:p w14:paraId="3BE74975" w14:textId="77777777" w:rsidR="00456129" w:rsidRDefault="00456129" w:rsidP="00F11703">
      <w:pPr>
        <w:spacing w:line="240" w:lineRule="auto"/>
      </w:pPr>
      <w:r>
        <w:continuationSeparator/>
      </w:r>
    </w:p>
    <w:p w14:paraId="32F9D1B1" w14:textId="77777777" w:rsidR="00456129" w:rsidRDefault="00456129"/>
  </w:endnote>
  <w:endnote w:type="continuationNotice" w:id="1">
    <w:p w14:paraId="31019E91" w14:textId="77777777" w:rsidR="00456129" w:rsidRDefault="004561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4356F66-5F8C-4070-BDFB-9EA9DB928F2C}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CA9BFEAE-7459-4EE8-8013-7F1B61D75EB9}"/>
    <w:embedBold r:id="rId3" w:fontKey="{C269F1A1-B989-4D7A-B11D-C50B908EA8D5}"/>
    <w:embedItalic r:id="rId4" w:fontKey="{18420CDE-0867-4639-A948-FF8F25113465}"/>
    <w:embedBoldItalic r:id="rId5" w:fontKey="{E8E91136-D8FC-48A2-B702-0C1E32B8FC90}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6" w:fontKey="{0DD6EAD2-BACA-4A88-991A-8CAF1B2A63C1}"/>
    <w:embedBold r:id="rId7" w:fontKey="{A212325C-8CA8-4686-ADF5-8E70A01EC56D}"/>
    <w:embedItalic r:id="rId8" w:fontKey="{CD4BF1A8-91F1-414A-8FF6-0A95C1584B4E}"/>
    <w:embedBoldItalic r:id="rId9" w:fontKey="{2379E5D0-1FF1-40F9-95E1-263A223247C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10" w:fontKey="{58486327-35F7-4BF1-B1DB-D78A6C2C056E}"/>
    <w:embedItalic r:id="rId11" w:fontKey="{19789E6A-0769-4912-89A4-919B8621A2E3}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2" w:subsetted="1" w:fontKey="{BC2A8D54-EA9A-4D40-93DB-71C7C0DC9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67CB345-AEB4-4FD7-BCF3-71B1712F0C68}"/>
    <w:embedItalic r:id="rId14" w:subsetted="1" w:fontKey="{C6525AC2-DBED-4F68-875B-5DF68865F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8BFE" w14:textId="77777777" w:rsidR="00547FE5" w:rsidRPr="00FF15EB" w:rsidRDefault="00547FE5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</w:t>
    </w:r>
  </w:p>
  <w:p w14:paraId="109585F7" w14:textId="77777777" w:rsidR="00547FE5" w:rsidRDefault="00547FE5" w:rsidP="00FF15EB">
    <w:pPr>
      <w:pStyle w:val="Voettekst"/>
    </w:pPr>
  </w:p>
  <w:p w14:paraId="5340FD6A" w14:textId="77777777" w:rsidR="00547FE5" w:rsidRDefault="00547FE5" w:rsidP="00FF15EB">
    <w:pPr>
      <w:pStyle w:val="Voettekst"/>
    </w:pPr>
    <w:r>
      <w:t xml:space="preserve">     </w:t>
    </w:r>
    <w:r>
      <w:tab/>
      <w:t>checklist intake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 w:rsidR="0002345E">
      <w:rPr>
        <w:noProof/>
      </w:rPr>
      <w:t>6</w:t>
    </w:r>
    <w:r>
      <w:rPr>
        <w:noProof/>
      </w:rPr>
      <w:fldChar w:fldCharType="end"/>
    </w:r>
    <w:r>
      <w:t xml:space="preserve"> van </w:t>
    </w:r>
    <w:fldSimple w:instr="NUMPAGES  \* Arabic  \* MERGEFORMAT">
      <w:r w:rsidR="0002345E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0FB4" w14:textId="77777777" w:rsidR="00547FE5" w:rsidRDefault="00547FE5" w:rsidP="009F678A">
    <w:pPr>
      <w:pStyle w:val="streepjes"/>
    </w:pPr>
    <w:r>
      <w:tab/>
    </w:r>
  </w:p>
  <w:p w14:paraId="705E416E" w14:textId="77777777" w:rsidR="00547FE5" w:rsidRPr="00FF15EB" w:rsidRDefault="00547FE5" w:rsidP="009F678A">
    <w:pPr>
      <w:pStyle w:val="streepjes"/>
    </w:pPr>
    <w:r>
      <w:tab/>
      <w:t>//</w:t>
    </w:r>
    <w:r w:rsidRPr="00FF15EB">
      <w:t>////////////////////////</w:t>
    </w:r>
    <w:r>
      <w:t>////////////////////////////////////////////////////////////////////////////////</w:t>
    </w:r>
    <w:r w:rsidRPr="00FF15EB">
      <w:t>/////////////////////////////////////////////////</w:t>
    </w:r>
  </w:p>
  <w:p w14:paraId="6B011F61" w14:textId="77777777" w:rsidR="00547FE5" w:rsidRDefault="00547FE5" w:rsidP="009F678A">
    <w:pPr>
      <w:pStyle w:val="Voettekst"/>
    </w:pPr>
  </w:p>
  <w:p w14:paraId="251DC759" w14:textId="77777777" w:rsidR="00547FE5" w:rsidRDefault="00547FE5" w:rsidP="009F678A">
    <w:pPr>
      <w:pStyle w:val="Voettekst"/>
    </w:pPr>
    <w:r>
      <w:t xml:space="preserve">     </w:t>
    </w:r>
    <w:r>
      <w:tab/>
      <w:t>checklist intake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 w:rsidR="0002345E">
      <w:rPr>
        <w:noProof/>
      </w:rPr>
      <w:t>3</w:t>
    </w:r>
    <w:r>
      <w:rPr>
        <w:noProof/>
      </w:rPr>
      <w:fldChar w:fldCharType="end"/>
    </w:r>
    <w:r>
      <w:t xml:space="preserve"> van </w:t>
    </w:r>
    <w:fldSimple w:instr="NUMPAGES  \* Arabic  \* MERGEFORMAT">
      <w:r w:rsidR="0002345E">
        <w:rPr>
          <w:noProof/>
        </w:rPr>
        <w:t>6</w:t>
      </w:r>
    </w:fldSimple>
  </w:p>
  <w:p w14:paraId="02756599" w14:textId="77777777" w:rsidR="00547FE5" w:rsidRPr="006E6967" w:rsidRDefault="00547FE5" w:rsidP="009F678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8DBB7" w14:textId="77777777" w:rsidR="00456129" w:rsidRDefault="00456129">
      <w:r>
        <w:separator/>
      </w:r>
    </w:p>
  </w:footnote>
  <w:footnote w:type="continuationSeparator" w:id="0">
    <w:p w14:paraId="769D2773" w14:textId="77777777" w:rsidR="00456129" w:rsidRDefault="00456129" w:rsidP="00F11703">
      <w:pPr>
        <w:spacing w:line="240" w:lineRule="auto"/>
      </w:pPr>
      <w:r>
        <w:continuationSeparator/>
      </w:r>
    </w:p>
    <w:p w14:paraId="05FF6B8E" w14:textId="77777777" w:rsidR="00456129" w:rsidRDefault="00456129"/>
  </w:footnote>
  <w:footnote w:type="continuationNotice" w:id="1">
    <w:p w14:paraId="1D6FF248" w14:textId="77777777" w:rsidR="00456129" w:rsidRDefault="004561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8F3B" w14:textId="77777777" w:rsidR="00917334" w:rsidRPr="0049605C" w:rsidRDefault="00917334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  <w:sz w:val="32"/>
        <w:szCs w:val="32"/>
        <w:lang w:eastAsia="en-GB"/>
      </w:rPr>
      <w:tab/>
    </w:r>
    <w:r>
      <w:rPr>
        <w:noProof/>
        <w:sz w:val="32"/>
        <w:szCs w:val="32"/>
        <w:lang w:eastAsia="en-GB"/>
      </w:rPr>
      <w:tab/>
      <w:t xml:space="preserve">     </w:t>
    </w:r>
    <w:r>
      <w:rPr>
        <w:rStyle w:val="KoptekstCha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B8E2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E54E2"/>
    <w:multiLevelType w:val="hybridMultilevel"/>
    <w:tmpl w:val="40E87D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D425E9D"/>
    <w:multiLevelType w:val="hybridMultilevel"/>
    <w:tmpl w:val="D2160F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1605575"/>
    <w:multiLevelType w:val="multilevel"/>
    <w:tmpl w:val="5980F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B1C99"/>
    <w:multiLevelType w:val="hybridMultilevel"/>
    <w:tmpl w:val="B894B890"/>
    <w:lvl w:ilvl="0" w:tplc="4CE43F7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2B7C"/>
    <w:multiLevelType w:val="hybridMultilevel"/>
    <w:tmpl w:val="FF46CFF0"/>
    <w:lvl w:ilvl="0" w:tplc="3134E5AC">
      <w:numFmt w:val="bullet"/>
      <w:lvlText w:val="-"/>
      <w:lvlJc w:val="left"/>
      <w:pPr>
        <w:ind w:left="720" w:hanging="360"/>
      </w:pPr>
      <w:rPr>
        <w:rFonts w:ascii="Calibri" w:eastAsia="FlandersArtSerif-Regular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D4D98"/>
    <w:multiLevelType w:val="hybridMultilevel"/>
    <w:tmpl w:val="B462C392"/>
    <w:lvl w:ilvl="0" w:tplc="3134E5AC">
      <w:numFmt w:val="bullet"/>
      <w:lvlText w:val="-"/>
      <w:lvlJc w:val="left"/>
      <w:pPr>
        <w:ind w:left="720" w:hanging="360"/>
      </w:pPr>
      <w:rPr>
        <w:rFonts w:ascii="Calibri" w:eastAsia="FlandersArtSerif-Regular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5261B"/>
    <w:multiLevelType w:val="hybridMultilevel"/>
    <w:tmpl w:val="47865F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E67FB"/>
    <w:multiLevelType w:val="hybridMultilevel"/>
    <w:tmpl w:val="C0A4D55E"/>
    <w:lvl w:ilvl="0" w:tplc="1364456C">
      <w:numFmt w:val="bullet"/>
      <w:lvlText w:val=""/>
      <w:lvlJc w:val="left"/>
      <w:pPr>
        <w:ind w:left="720" w:hanging="360"/>
      </w:pPr>
      <w:rPr>
        <w:rFonts w:ascii="Wingdings" w:eastAsia="FlandersArtSerif-Regular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B2C05"/>
    <w:multiLevelType w:val="hybridMultilevel"/>
    <w:tmpl w:val="08086A38"/>
    <w:lvl w:ilvl="0" w:tplc="A13E60DC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20868"/>
    <w:multiLevelType w:val="hybridMultilevel"/>
    <w:tmpl w:val="75B881D4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A62DD"/>
    <w:multiLevelType w:val="hybridMultilevel"/>
    <w:tmpl w:val="95DA4630"/>
    <w:lvl w:ilvl="0" w:tplc="59D6046A">
      <w:numFmt w:val="bullet"/>
      <w:lvlText w:val=""/>
      <w:lvlJc w:val="left"/>
      <w:pPr>
        <w:ind w:left="720" w:hanging="360"/>
      </w:pPr>
      <w:rPr>
        <w:rFonts w:ascii="Wingdings" w:eastAsia="FlandersArtSerif-Regular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5023B"/>
    <w:multiLevelType w:val="hybridMultilevel"/>
    <w:tmpl w:val="DBD032BE"/>
    <w:lvl w:ilvl="0" w:tplc="B78C1CCA">
      <w:numFmt w:val="bullet"/>
      <w:lvlText w:val=""/>
      <w:lvlJc w:val="left"/>
      <w:pPr>
        <w:ind w:left="720" w:hanging="360"/>
      </w:pPr>
      <w:rPr>
        <w:rFonts w:ascii="Wingdings" w:eastAsia="FlandersArtSerif-Regular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F5B58"/>
    <w:multiLevelType w:val="hybridMultilevel"/>
    <w:tmpl w:val="2780C9B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312F61"/>
    <w:multiLevelType w:val="hybridMultilevel"/>
    <w:tmpl w:val="AECE8C0A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47075"/>
    <w:multiLevelType w:val="hybridMultilevel"/>
    <w:tmpl w:val="ABAA38CC"/>
    <w:lvl w:ilvl="0" w:tplc="EE2A80E8">
      <w:numFmt w:val="bullet"/>
      <w:lvlText w:val=""/>
      <w:lvlJc w:val="left"/>
      <w:pPr>
        <w:ind w:left="720" w:hanging="360"/>
      </w:pPr>
      <w:rPr>
        <w:rFonts w:ascii="Wingdings" w:eastAsia="FlandersArtSerif-Regular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21869"/>
    <w:multiLevelType w:val="hybridMultilevel"/>
    <w:tmpl w:val="610A1A3C"/>
    <w:lvl w:ilvl="0" w:tplc="9CFA8F0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40" w:hanging="360"/>
      </w:pPr>
    </w:lvl>
    <w:lvl w:ilvl="2" w:tplc="0813001B" w:tentative="1">
      <w:start w:val="1"/>
      <w:numFmt w:val="lowerRoman"/>
      <w:lvlText w:val="%3."/>
      <w:lvlJc w:val="right"/>
      <w:pPr>
        <w:ind w:left="1860" w:hanging="180"/>
      </w:pPr>
    </w:lvl>
    <w:lvl w:ilvl="3" w:tplc="0813000F" w:tentative="1">
      <w:start w:val="1"/>
      <w:numFmt w:val="decimal"/>
      <w:lvlText w:val="%4."/>
      <w:lvlJc w:val="left"/>
      <w:pPr>
        <w:ind w:left="2580" w:hanging="360"/>
      </w:pPr>
    </w:lvl>
    <w:lvl w:ilvl="4" w:tplc="08130019" w:tentative="1">
      <w:start w:val="1"/>
      <w:numFmt w:val="lowerLetter"/>
      <w:lvlText w:val="%5."/>
      <w:lvlJc w:val="left"/>
      <w:pPr>
        <w:ind w:left="3300" w:hanging="360"/>
      </w:pPr>
    </w:lvl>
    <w:lvl w:ilvl="5" w:tplc="0813001B" w:tentative="1">
      <w:start w:val="1"/>
      <w:numFmt w:val="lowerRoman"/>
      <w:lvlText w:val="%6."/>
      <w:lvlJc w:val="right"/>
      <w:pPr>
        <w:ind w:left="4020" w:hanging="180"/>
      </w:pPr>
    </w:lvl>
    <w:lvl w:ilvl="6" w:tplc="0813000F" w:tentative="1">
      <w:start w:val="1"/>
      <w:numFmt w:val="decimal"/>
      <w:lvlText w:val="%7."/>
      <w:lvlJc w:val="left"/>
      <w:pPr>
        <w:ind w:left="4740" w:hanging="360"/>
      </w:pPr>
    </w:lvl>
    <w:lvl w:ilvl="7" w:tplc="08130019" w:tentative="1">
      <w:start w:val="1"/>
      <w:numFmt w:val="lowerLetter"/>
      <w:lvlText w:val="%8."/>
      <w:lvlJc w:val="left"/>
      <w:pPr>
        <w:ind w:left="5460" w:hanging="360"/>
      </w:pPr>
    </w:lvl>
    <w:lvl w:ilvl="8" w:tplc="081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333502F"/>
    <w:multiLevelType w:val="hybridMultilevel"/>
    <w:tmpl w:val="F2D2F50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35484B"/>
    <w:multiLevelType w:val="hybridMultilevel"/>
    <w:tmpl w:val="58CCFE00"/>
    <w:lvl w:ilvl="0" w:tplc="58F8A4CA">
      <w:numFmt w:val="bullet"/>
      <w:lvlText w:val="-"/>
      <w:lvlJc w:val="left"/>
      <w:pPr>
        <w:ind w:left="36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F617BA"/>
    <w:multiLevelType w:val="hybridMultilevel"/>
    <w:tmpl w:val="4CE2D3C0"/>
    <w:lvl w:ilvl="0" w:tplc="8F7ADEAE"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6B6B6B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EAA4CC9"/>
    <w:multiLevelType w:val="hybridMultilevel"/>
    <w:tmpl w:val="04EE5BF2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66136A8"/>
    <w:multiLevelType w:val="hybridMultilevel"/>
    <w:tmpl w:val="F5B4B53E"/>
    <w:lvl w:ilvl="0" w:tplc="D7BE1EFC">
      <w:numFmt w:val="bullet"/>
      <w:lvlText w:val=""/>
      <w:lvlJc w:val="left"/>
      <w:pPr>
        <w:ind w:left="720" w:hanging="360"/>
      </w:pPr>
      <w:rPr>
        <w:rFonts w:ascii="Wingdings" w:eastAsia="FlandersArtSerif-Regular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862175">
    <w:abstractNumId w:val="28"/>
  </w:num>
  <w:num w:numId="2" w16cid:durableId="1553535681">
    <w:abstractNumId w:val="4"/>
  </w:num>
  <w:num w:numId="3" w16cid:durableId="348411469">
    <w:abstractNumId w:val="26"/>
  </w:num>
  <w:num w:numId="4" w16cid:durableId="351153600">
    <w:abstractNumId w:val="27"/>
  </w:num>
  <w:num w:numId="5" w16cid:durableId="1087850022">
    <w:abstractNumId w:val="13"/>
  </w:num>
  <w:num w:numId="6" w16cid:durableId="1460026320">
    <w:abstractNumId w:val="2"/>
  </w:num>
  <w:num w:numId="7" w16cid:durableId="1428305329">
    <w:abstractNumId w:val="25"/>
  </w:num>
  <w:num w:numId="8" w16cid:durableId="1334726110">
    <w:abstractNumId w:val="18"/>
  </w:num>
  <w:num w:numId="9" w16cid:durableId="1166289325">
    <w:abstractNumId w:val="16"/>
  </w:num>
  <w:num w:numId="10" w16cid:durableId="839655641">
    <w:abstractNumId w:val="11"/>
  </w:num>
  <w:num w:numId="11" w16cid:durableId="154224822">
    <w:abstractNumId w:val="22"/>
  </w:num>
  <w:num w:numId="12" w16cid:durableId="250433997">
    <w:abstractNumId w:val="12"/>
  </w:num>
  <w:num w:numId="13" w16cid:durableId="615789636">
    <w:abstractNumId w:val="6"/>
  </w:num>
  <w:num w:numId="14" w16cid:durableId="1794246080">
    <w:abstractNumId w:val="23"/>
  </w:num>
  <w:num w:numId="15" w16cid:durableId="1879108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36316566">
    <w:abstractNumId w:val="8"/>
  </w:num>
  <w:num w:numId="17" w16cid:durableId="2004891121">
    <w:abstractNumId w:val="14"/>
  </w:num>
  <w:num w:numId="18" w16cid:durableId="1894845196">
    <w:abstractNumId w:val="20"/>
  </w:num>
  <w:num w:numId="19" w16cid:durableId="834614746">
    <w:abstractNumId w:val="1"/>
  </w:num>
  <w:num w:numId="20" w16cid:durableId="1659381762">
    <w:abstractNumId w:val="21"/>
  </w:num>
  <w:num w:numId="21" w16cid:durableId="427893721">
    <w:abstractNumId w:val="7"/>
  </w:num>
  <w:num w:numId="22" w16cid:durableId="2124180601">
    <w:abstractNumId w:val="3"/>
  </w:num>
  <w:num w:numId="23" w16cid:durableId="117727182">
    <w:abstractNumId w:val="17"/>
  </w:num>
  <w:num w:numId="24" w16cid:durableId="648243365">
    <w:abstractNumId w:val="9"/>
  </w:num>
  <w:num w:numId="25" w16cid:durableId="1112552372">
    <w:abstractNumId w:val="24"/>
  </w:num>
  <w:num w:numId="26" w16cid:durableId="1308124345">
    <w:abstractNumId w:val="29"/>
  </w:num>
  <w:num w:numId="27" w16cid:durableId="1481574229">
    <w:abstractNumId w:val="19"/>
  </w:num>
  <w:num w:numId="28" w16cid:durableId="2102796129">
    <w:abstractNumId w:val="15"/>
  </w:num>
  <w:num w:numId="29" w16cid:durableId="220023824">
    <w:abstractNumId w:val="10"/>
  </w:num>
  <w:num w:numId="30" w16cid:durableId="9338287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7317637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saveSubset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F40"/>
    <w:rsid w:val="00001013"/>
    <w:rsid w:val="0000298C"/>
    <w:rsid w:val="00005BB5"/>
    <w:rsid w:val="000078AC"/>
    <w:rsid w:val="0001276E"/>
    <w:rsid w:val="0001357E"/>
    <w:rsid w:val="000144B6"/>
    <w:rsid w:val="00017BF6"/>
    <w:rsid w:val="00020494"/>
    <w:rsid w:val="0002345E"/>
    <w:rsid w:val="00032991"/>
    <w:rsid w:val="00042A43"/>
    <w:rsid w:val="0004779D"/>
    <w:rsid w:val="0005184E"/>
    <w:rsid w:val="0005275A"/>
    <w:rsid w:val="00054F9B"/>
    <w:rsid w:val="00067E9F"/>
    <w:rsid w:val="000703EE"/>
    <w:rsid w:val="000766CF"/>
    <w:rsid w:val="000771E9"/>
    <w:rsid w:val="000933E6"/>
    <w:rsid w:val="00095065"/>
    <w:rsid w:val="000A650D"/>
    <w:rsid w:val="000B075D"/>
    <w:rsid w:val="000B3211"/>
    <w:rsid w:val="000B4E49"/>
    <w:rsid w:val="000C0722"/>
    <w:rsid w:val="000C7C81"/>
    <w:rsid w:val="000D0B45"/>
    <w:rsid w:val="000D0B46"/>
    <w:rsid w:val="000D310B"/>
    <w:rsid w:val="000E6DBB"/>
    <w:rsid w:val="000F321E"/>
    <w:rsid w:val="001011E7"/>
    <w:rsid w:val="00101D2B"/>
    <w:rsid w:val="0010698A"/>
    <w:rsid w:val="001138E6"/>
    <w:rsid w:val="00114641"/>
    <w:rsid w:val="0011542E"/>
    <w:rsid w:val="00115C5B"/>
    <w:rsid w:val="00116FDF"/>
    <w:rsid w:val="00117227"/>
    <w:rsid w:val="00121C42"/>
    <w:rsid w:val="0012499E"/>
    <w:rsid w:val="0013336D"/>
    <w:rsid w:val="001405F3"/>
    <w:rsid w:val="00141C18"/>
    <w:rsid w:val="001422F6"/>
    <w:rsid w:val="00150622"/>
    <w:rsid w:val="0015074E"/>
    <w:rsid w:val="00156FE5"/>
    <w:rsid w:val="00163193"/>
    <w:rsid w:val="001713C5"/>
    <w:rsid w:val="00173402"/>
    <w:rsid w:val="0017683B"/>
    <w:rsid w:val="00176D95"/>
    <w:rsid w:val="001772B9"/>
    <w:rsid w:val="00180D31"/>
    <w:rsid w:val="001823A9"/>
    <w:rsid w:val="001A2EEC"/>
    <w:rsid w:val="001A4D4F"/>
    <w:rsid w:val="001A5279"/>
    <w:rsid w:val="001C0B8B"/>
    <w:rsid w:val="001C1358"/>
    <w:rsid w:val="001C2245"/>
    <w:rsid w:val="001C245D"/>
    <w:rsid w:val="001C53DE"/>
    <w:rsid w:val="001C6715"/>
    <w:rsid w:val="001D6430"/>
    <w:rsid w:val="001F04D1"/>
    <w:rsid w:val="001F1E85"/>
    <w:rsid w:val="001F551D"/>
    <w:rsid w:val="002062CE"/>
    <w:rsid w:val="00211722"/>
    <w:rsid w:val="00214D7A"/>
    <w:rsid w:val="00215A3F"/>
    <w:rsid w:val="00221A5D"/>
    <w:rsid w:val="00224A35"/>
    <w:rsid w:val="00225E25"/>
    <w:rsid w:val="00226110"/>
    <w:rsid w:val="00226EBB"/>
    <w:rsid w:val="00241DCC"/>
    <w:rsid w:val="002420A5"/>
    <w:rsid w:val="002443ED"/>
    <w:rsid w:val="00246B94"/>
    <w:rsid w:val="00246CDC"/>
    <w:rsid w:val="00246F4E"/>
    <w:rsid w:val="00247D24"/>
    <w:rsid w:val="00250E4B"/>
    <w:rsid w:val="00252BE3"/>
    <w:rsid w:val="002645BC"/>
    <w:rsid w:val="002666B4"/>
    <w:rsid w:val="0027143D"/>
    <w:rsid w:val="00276AA8"/>
    <w:rsid w:val="00282A72"/>
    <w:rsid w:val="0028573C"/>
    <w:rsid w:val="0029100D"/>
    <w:rsid w:val="002A00C2"/>
    <w:rsid w:val="002A0485"/>
    <w:rsid w:val="002A1AE7"/>
    <w:rsid w:val="002A576D"/>
    <w:rsid w:val="002D55E8"/>
    <w:rsid w:val="002D6B4C"/>
    <w:rsid w:val="002E12F7"/>
    <w:rsid w:val="002E2075"/>
    <w:rsid w:val="002F6BBE"/>
    <w:rsid w:val="00305917"/>
    <w:rsid w:val="00307145"/>
    <w:rsid w:val="003103C9"/>
    <w:rsid w:val="003149F8"/>
    <w:rsid w:val="0033419B"/>
    <w:rsid w:val="00336226"/>
    <w:rsid w:val="00343CF4"/>
    <w:rsid w:val="00344740"/>
    <w:rsid w:val="00344766"/>
    <w:rsid w:val="00344E5F"/>
    <w:rsid w:val="00347FCC"/>
    <w:rsid w:val="00350BE4"/>
    <w:rsid w:val="00361F03"/>
    <w:rsid w:val="00364529"/>
    <w:rsid w:val="00364A17"/>
    <w:rsid w:val="003701B1"/>
    <w:rsid w:val="00370899"/>
    <w:rsid w:val="003717D7"/>
    <w:rsid w:val="0037209C"/>
    <w:rsid w:val="003728DB"/>
    <w:rsid w:val="003773E8"/>
    <w:rsid w:val="003B273D"/>
    <w:rsid w:val="003B2C94"/>
    <w:rsid w:val="003B7084"/>
    <w:rsid w:val="003C173B"/>
    <w:rsid w:val="003C1D9D"/>
    <w:rsid w:val="003D1ADF"/>
    <w:rsid w:val="003D3970"/>
    <w:rsid w:val="003D64C4"/>
    <w:rsid w:val="003E3B8C"/>
    <w:rsid w:val="003E7F0A"/>
    <w:rsid w:val="003F50C5"/>
    <w:rsid w:val="003F57AE"/>
    <w:rsid w:val="0040646F"/>
    <w:rsid w:val="0041426C"/>
    <w:rsid w:val="00415B33"/>
    <w:rsid w:val="004172A0"/>
    <w:rsid w:val="00421A20"/>
    <w:rsid w:val="00422EB7"/>
    <w:rsid w:val="00424666"/>
    <w:rsid w:val="00442617"/>
    <w:rsid w:val="00443225"/>
    <w:rsid w:val="00444C33"/>
    <w:rsid w:val="00450077"/>
    <w:rsid w:val="00450110"/>
    <w:rsid w:val="00456129"/>
    <w:rsid w:val="00457E38"/>
    <w:rsid w:val="004659E6"/>
    <w:rsid w:val="0046755F"/>
    <w:rsid w:val="00474208"/>
    <w:rsid w:val="00474F18"/>
    <w:rsid w:val="00475486"/>
    <w:rsid w:val="00477FC7"/>
    <w:rsid w:val="00490796"/>
    <w:rsid w:val="00494E8B"/>
    <w:rsid w:val="0049605C"/>
    <w:rsid w:val="004A0AB8"/>
    <w:rsid w:val="004A2BC5"/>
    <w:rsid w:val="004A2D1F"/>
    <w:rsid w:val="004A537C"/>
    <w:rsid w:val="004B35AB"/>
    <w:rsid w:val="004B3BA8"/>
    <w:rsid w:val="004C0252"/>
    <w:rsid w:val="004C03F8"/>
    <w:rsid w:val="004C1D8C"/>
    <w:rsid w:val="004C268C"/>
    <w:rsid w:val="004C2E36"/>
    <w:rsid w:val="004C38D5"/>
    <w:rsid w:val="004C6AC1"/>
    <w:rsid w:val="004C6D48"/>
    <w:rsid w:val="004D099F"/>
    <w:rsid w:val="004D1511"/>
    <w:rsid w:val="004D1C3B"/>
    <w:rsid w:val="004D3CA9"/>
    <w:rsid w:val="004D6D69"/>
    <w:rsid w:val="004E2D01"/>
    <w:rsid w:val="004E4011"/>
    <w:rsid w:val="004E6E5D"/>
    <w:rsid w:val="004F0DCF"/>
    <w:rsid w:val="004F1589"/>
    <w:rsid w:val="005013C4"/>
    <w:rsid w:val="00514398"/>
    <w:rsid w:val="005155F0"/>
    <w:rsid w:val="00527BE3"/>
    <w:rsid w:val="0053114A"/>
    <w:rsid w:val="00532DD3"/>
    <w:rsid w:val="00536E3A"/>
    <w:rsid w:val="0054308D"/>
    <w:rsid w:val="0054417F"/>
    <w:rsid w:val="00547FE5"/>
    <w:rsid w:val="00550352"/>
    <w:rsid w:val="005511C3"/>
    <w:rsid w:val="0055749B"/>
    <w:rsid w:val="0056161C"/>
    <w:rsid w:val="005754AB"/>
    <w:rsid w:val="005771C2"/>
    <w:rsid w:val="0058477F"/>
    <w:rsid w:val="0058611D"/>
    <w:rsid w:val="005921F6"/>
    <w:rsid w:val="0059596C"/>
    <w:rsid w:val="00597E30"/>
    <w:rsid w:val="005A6F95"/>
    <w:rsid w:val="005B1DEC"/>
    <w:rsid w:val="005B2904"/>
    <w:rsid w:val="005C285A"/>
    <w:rsid w:val="005D4388"/>
    <w:rsid w:val="005D7C9A"/>
    <w:rsid w:val="005E09DA"/>
    <w:rsid w:val="005E1434"/>
    <w:rsid w:val="005F28F4"/>
    <w:rsid w:val="005F552D"/>
    <w:rsid w:val="005F6354"/>
    <w:rsid w:val="005F661F"/>
    <w:rsid w:val="0060521D"/>
    <w:rsid w:val="006105AE"/>
    <w:rsid w:val="006248C3"/>
    <w:rsid w:val="00632699"/>
    <w:rsid w:val="006339EB"/>
    <w:rsid w:val="006358E2"/>
    <w:rsid w:val="00646004"/>
    <w:rsid w:val="006532AC"/>
    <w:rsid w:val="0065660B"/>
    <w:rsid w:val="00674118"/>
    <w:rsid w:val="00676435"/>
    <w:rsid w:val="006816E5"/>
    <w:rsid w:val="006819ED"/>
    <w:rsid w:val="00687C3E"/>
    <w:rsid w:val="00691199"/>
    <w:rsid w:val="00692A9A"/>
    <w:rsid w:val="00694085"/>
    <w:rsid w:val="006952BA"/>
    <w:rsid w:val="006A4156"/>
    <w:rsid w:val="006A5C59"/>
    <w:rsid w:val="006A7C85"/>
    <w:rsid w:val="006B3913"/>
    <w:rsid w:val="006B7B4B"/>
    <w:rsid w:val="006C011A"/>
    <w:rsid w:val="006C145F"/>
    <w:rsid w:val="006C6D9C"/>
    <w:rsid w:val="006D24CB"/>
    <w:rsid w:val="006E6967"/>
    <w:rsid w:val="006E7367"/>
    <w:rsid w:val="006E7C43"/>
    <w:rsid w:val="006F6431"/>
    <w:rsid w:val="007116C2"/>
    <w:rsid w:val="00714BED"/>
    <w:rsid w:val="00725F86"/>
    <w:rsid w:val="00734148"/>
    <w:rsid w:val="00734B19"/>
    <w:rsid w:val="00734B3E"/>
    <w:rsid w:val="007415A8"/>
    <w:rsid w:val="00741D1C"/>
    <w:rsid w:val="00756A68"/>
    <w:rsid w:val="00770D8C"/>
    <w:rsid w:val="00772274"/>
    <w:rsid w:val="007737FC"/>
    <w:rsid w:val="00775C3C"/>
    <w:rsid w:val="007847DC"/>
    <w:rsid w:val="00790F02"/>
    <w:rsid w:val="007A1DD2"/>
    <w:rsid w:val="007A33BD"/>
    <w:rsid w:val="007A4745"/>
    <w:rsid w:val="007A76FB"/>
    <w:rsid w:val="007B07C0"/>
    <w:rsid w:val="007B7B63"/>
    <w:rsid w:val="007C0348"/>
    <w:rsid w:val="007C280E"/>
    <w:rsid w:val="007D487E"/>
    <w:rsid w:val="007E1B9D"/>
    <w:rsid w:val="007E2555"/>
    <w:rsid w:val="007E3904"/>
    <w:rsid w:val="007E3A3E"/>
    <w:rsid w:val="007E489A"/>
    <w:rsid w:val="007E4BD9"/>
    <w:rsid w:val="007E5EB6"/>
    <w:rsid w:val="007E74F3"/>
    <w:rsid w:val="007F639E"/>
    <w:rsid w:val="00804178"/>
    <w:rsid w:val="00811ED5"/>
    <w:rsid w:val="00813BBA"/>
    <w:rsid w:val="00820DDF"/>
    <w:rsid w:val="008219C1"/>
    <w:rsid w:val="00822030"/>
    <w:rsid w:val="00822071"/>
    <w:rsid w:val="008233DD"/>
    <w:rsid w:val="00840E4D"/>
    <w:rsid w:val="00855643"/>
    <w:rsid w:val="008618AB"/>
    <w:rsid w:val="008679E5"/>
    <w:rsid w:val="0087033F"/>
    <w:rsid w:val="00875FAB"/>
    <w:rsid w:val="008842FE"/>
    <w:rsid w:val="008858ED"/>
    <w:rsid w:val="00886F02"/>
    <w:rsid w:val="00890A5F"/>
    <w:rsid w:val="00894909"/>
    <w:rsid w:val="0089768F"/>
    <w:rsid w:val="008A01A0"/>
    <w:rsid w:val="008A0CEB"/>
    <w:rsid w:val="008B2C99"/>
    <w:rsid w:val="008B3240"/>
    <w:rsid w:val="008B7613"/>
    <w:rsid w:val="008B7809"/>
    <w:rsid w:val="008C02CE"/>
    <w:rsid w:val="008C051E"/>
    <w:rsid w:val="008C54E7"/>
    <w:rsid w:val="008D4AB2"/>
    <w:rsid w:val="008D6E8C"/>
    <w:rsid w:val="008D7CDA"/>
    <w:rsid w:val="008E0078"/>
    <w:rsid w:val="008E55F0"/>
    <w:rsid w:val="00903822"/>
    <w:rsid w:val="00906BBD"/>
    <w:rsid w:val="00912D1A"/>
    <w:rsid w:val="00916630"/>
    <w:rsid w:val="00917334"/>
    <w:rsid w:val="00926903"/>
    <w:rsid w:val="009319D9"/>
    <w:rsid w:val="00932353"/>
    <w:rsid w:val="00935F13"/>
    <w:rsid w:val="009405A2"/>
    <w:rsid w:val="00945CAE"/>
    <w:rsid w:val="00953A9D"/>
    <w:rsid w:val="00956009"/>
    <w:rsid w:val="00957CE0"/>
    <w:rsid w:val="009610D1"/>
    <w:rsid w:val="009624BE"/>
    <w:rsid w:val="00963961"/>
    <w:rsid w:val="00976995"/>
    <w:rsid w:val="00982905"/>
    <w:rsid w:val="0098552D"/>
    <w:rsid w:val="00986427"/>
    <w:rsid w:val="00990BC4"/>
    <w:rsid w:val="00990E73"/>
    <w:rsid w:val="00991C2B"/>
    <w:rsid w:val="00991DE9"/>
    <w:rsid w:val="00994788"/>
    <w:rsid w:val="00995276"/>
    <w:rsid w:val="009A03F1"/>
    <w:rsid w:val="009A3615"/>
    <w:rsid w:val="009B062B"/>
    <w:rsid w:val="009B1D76"/>
    <w:rsid w:val="009B2F65"/>
    <w:rsid w:val="009B3B18"/>
    <w:rsid w:val="009B7279"/>
    <w:rsid w:val="009B77F4"/>
    <w:rsid w:val="009C19E1"/>
    <w:rsid w:val="009D3024"/>
    <w:rsid w:val="009D4173"/>
    <w:rsid w:val="009D47BF"/>
    <w:rsid w:val="009D7E00"/>
    <w:rsid w:val="009E256E"/>
    <w:rsid w:val="009E34CB"/>
    <w:rsid w:val="009E3C41"/>
    <w:rsid w:val="009E4F33"/>
    <w:rsid w:val="009E5D6C"/>
    <w:rsid w:val="009F5ED8"/>
    <w:rsid w:val="009F63C0"/>
    <w:rsid w:val="009F678A"/>
    <w:rsid w:val="009F70E6"/>
    <w:rsid w:val="00A03A0D"/>
    <w:rsid w:val="00A04E71"/>
    <w:rsid w:val="00A234AD"/>
    <w:rsid w:val="00A23BA0"/>
    <w:rsid w:val="00A25747"/>
    <w:rsid w:val="00A25BFA"/>
    <w:rsid w:val="00A269B3"/>
    <w:rsid w:val="00A32642"/>
    <w:rsid w:val="00A3503C"/>
    <w:rsid w:val="00A35F6B"/>
    <w:rsid w:val="00A436FB"/>
    <w:rsid w:val="00A473F7"/>
    <w:rsid w:val="00A47782"/>
    <w:rsid w:val="00A47E0E"/>
    <w:rsid w:val="00A52DA0"/>
    <w:rsid w:val="00A5641B"/>
    <w:rsid w:val="00A565D9"/>
    <w:rsid w:val="00A628B6"/>
    <w:rsid w:val="00A62BCF"/>
    <w:rsid w:val="00A6545E"/>
    <w:rsid w:val="00A75457"/>
    <w:rsid w:val="00A856C8"/>
    <w:rsid w:val="00A85B97"/>
    <w:rsid w:val="00A87997"/>
    <w:rsid w:val="00A87E25"/>
    <w:rsid w:val="00A96809"/>
    <w:rsid w:val="00AA234E"/>
    <w:rsid w:val="00AB0764"/>
    <w:rsid w:val="00AB2003"/>
    <w:rsid w:val="00AB39C2"/>
    <w:rsid w:val="00AB4FF5"/>
    <w:rsid w:val="00AB51C4"/>
    <w:rsid w:val="00AC3707"/>
    <w:rsid w:val="00AD1687"/>
    <w:rsid w:val="00AD230F"/>
    <w:rsid w:val="00AD30E3"/>
    <w:rsid w:val="00AE2BD8"/>
    <w:rsid w:val="00AF0016"/>
    <w:rsid w:val="00AF0A1D"/>
    <w:rsid w:val="00AF114E"/>
    <w:rsid w:val="00AF1D65"/>
    <w:rsid w:val="00AF4781"/>
    <w:rsid w:val="00AF4970"/>
    <w:rsid w:val="00AF49C8"/>
    <w:rsid w:val="00B00B6B"/>
    <w:rsid w:val="00B02767"/>
    <w:rsid w:val="00B061DA"/>
    <w:rsid w:val="00B11D0B"/>
    <w:rsid w:val="00B17DDE"/>
    <w:rsid w:val="00B21D07"/>
    <w:rsid w:val="00B23D1D"/>
    <w:rsid w:val="00B27900"/>
    <w:rsid w:val="00B27E76"/>
    <w:rsid w:val="00B311F1"/>
    <w:rsid w:val="00B3147B"/>
    <w:rsid w:val="00B31892"/>
    <w:rsid w:val="00B36A97"/>
    <w:rsid w:val="00B4654C"/>
    <w:rsid w:val="00B5452A"/>
    <w:rsid w:val="00B57851"/>
    <w:rsid w:val="00B57E92"/>
    <w:rsid w:val="00B62F01"/>
    <w:rsid w:val="00B651FF"/>
    <w:rsid w:val="00B70E00"/>
    <w:rsid w:val="00B7698E"/>
    <w:rsid w:val="00B77256"/>
    <w:rsid w:val="00B77676"/>
    <w:rsid w:val="00B77C3D"/>
    <w:rsid w:val="00B85509"/>
    <w:rsid w:val="00B87E8C"/>
    <w:rsid w:val="00B91015"/>
    <w:rsid w:val="00B953F9"/>
    <w:rsid w:val="00B96E5A"/>
    <w:rsid w:val="00BA1D8E"/>
    <w:rsid w:val="00BA323E"/>
    <w:rsid w:val="00BA774A"/>
    <w:rsid w:val="00BB320C"/>
    <w:rsid w:val="00BB4292"/>
    <w:rsid w:val="00BC6EA6"/>
    <w:rsid w:val="00BF12A6"/>
    <w:rsid w:val="00BF19FD"/>
    <w:rsid w:val="00C0052E"/>
    <w:rsid w:val="00C01056"/>
    <w:rsid w:val="00C07588"/>
    <w:rsid w:val="00C10BB4"/>
    <w:rsid w:val="00C15EC8"/>
    <w:rsid w:val="00C16594"/>
    <w:rsid w:val="00C23149"/>
    <w:rsid w:val="00C235D6"/>
    <w:rsid w:val="00C2447D"/>
    <w:rsid w:val="00C276E0"/>
    <w:rsid w:val="00C27F6E"/>
    <w:rsid w:val="00C4083B"/>
    <w:rsid w:val="00C42336"/>
    <w:rsid w:val="00C468C5"/>
    <w:rsid w:val="00C51166"/>
    <w:rsid w:val="00C632BA"/>
    <w:rsid w:val="00C64953"/>
    <w:rsid w:val="00C64F3E"/>
    <w:rsid w:val="00C75853"/>
    <w:rsid w:val="00C75C88"/>
    <w:rsid w:val="00C768D7"/>
    <w:rsid w:val="00CA0956"/>
    <w:rsid w:val="00CA0FD0"/>
    <w:rsid w:val="00CA389D"/>
    <w:rsid w:val="00CA5130"/>
    <w:rsid w:val="00CA7578"/>
    <w:rsid w:val="00CB6214"/>
    <w:rsid w:val="00CB697C"/>
    <w:rsid w:val="00CC6D13"/>
    <w:rsid w:val="00CD062C"/>
    <w:rsid w:val="00CD172B"/>
    <w:rsid w:val="00CD338B"/>
    <w:rsid w:val="00CE18DB"/>
    <w:rsid w:val="00CE4BE7"/>
    <w:rsid w:val="00CE5170"/>
    <w:rsid w:val="00CF036B"/>
    <w:rsid w:val="00CF441E"/>
    <w:rsid w:val="00CF4D02"/>
    <w:rsid w:val="00CF559C"/>
    <w:rsid w:val="00CF56D8"/>
    <w:rsid w:val="00CF6B96"/>
    <w:rsid w:val="00CF7A0C"/>
    <w:rsid w:val="00D04BC0"/>
    <w:rsid w:val="00D05D51"/>
    <w:rsid w:val="00D07CEF"/>
    <w:rsid w:val="00D16E57"/>
    <w:rsid w:val="00D27272"/>
    <w:rsid w:val="00D2763C"/>
    <w:rsid w:val="00D27DE7"/>
    <w:rsid w:val="00D34E2E"/>
    <w:rsid w:val="00D43E9D"/>
    <w:rsid w:val="00D52508"/>
    <w:rsid w:val="00D71914"/>
    <w:rsid w:val="00D74189"/>
    <w:rsid w:val="00D749D6"/>
    <w:rsid w:val="00D81BD2"/>
    <w:rsid w:val="00D930E2"/>
    <w:rsid w:val="00D95582"/>
    <w:rsid w:val="00DA0EA0"/>
    <w:rsid w:val="00DA443B"/>
    <w:rsid w:val="00DC0576"/>
    <w:rsid w:val="00DD2F3F"/>
    <w:rsid w:val="00DD3801"/>
    <w:rsid w:val="00DD3948"/>
    <w:rsid w:val="00DD67BA"/>
    <w:rsid w:val="00DD7B8D"/>
    <w:rsid w:val="00DF017D"/>
    <w:rsid w:val="00DF06CF"/>
    <w:rsid w:val="00DF49F9"/>
    <w:rsid w:val="00DF65FC"/>
    <w:rsid w:val="00E07543"/>
    <w:rsid w:val="00E10AF2"/>
    <w:rsid w:val="00E11C90"/>
    <w:rsid w:val="00E12417"/>
    <w:rsid w:val="00E12740"/>
    <w:rsid w:val="00E136BB"/>
    <w:rsid w:val="00E14EFE"/>
    <w:rsid w:val="00E2300A"/>
    <w:rsid w:val="00E2456C"/>
    <w:rsid w:val="00E24E05"/>
    <w:rsid w:val="00E30EEB"/>
    <w:rsid w:val="00E31BDF"/>
    <w:rsid w:val="00E32AB0"/>
    <w:rsid w:val="00E33115"/>
    <w:rsid w:val="00E41095"/>
    <w:rsid w:val="00E524DB"/>
    <w:rsid w:val="00E52EE3"/>
    <w:rsid w:val="00E556B1"/>
    <w:rsid w:val="00E56EDA"/>
    <w:rsid w:val="00E70F40"/>
    <w:rsid w:val="00E71A6B"/>
    <w:rsid w:val="00E77C48"/>
    <w:rsid w:val="00E806F7"/>
    <w:rsid w:val="00E91354"/>
    <w:rsid w:val="00EA0DD2"/>
    <w:rsid w:val="00EA20E9"/>
    <w:rsid w:val="00EA5246"/>
    <w:rsid w:val="00EA6D82"/>
    <w:rsid w:val="00EB00EC"/>
    <w:rsid w:val="00EB26A1"/>
    <w:rsid w:val="00EB3333"/>
    <w:rsid w:val="00EB42B3"/>
    <w:rsid w:val="00EB7DC8"/>
    <w:rsid w:val="00EC0896"/>
    <w:rsid w:val="00EC1568"/>
    <w:rsid w:val="00EC1F0D"/>
    <w:rsid w:val="00EC3104"/>
    <w:rsid w:val="00EC35D0"/>
    <w:rsid w:val="00EC3924"/>
    <w:rsid w:val="00EC680D"/>
    <w:rsid w:val="00EC6FEF"/>
    <w:rsid w:val="00ED0A0A"/>
    <w:rsid w:val="00ED2F6F"/>
    <w:rsid w:val="00ED399C"/>
    <w:rsid w:val="00EE09B9"/>
    <w:rsid w:val="00EE1CA9"/>
    <w:rsid w:val="00EE4864"/>
    <w:rsid w:val="00F05ADD"/>
    <w:rsid w:val="00F07CB8"/>
    <w:rsid w:val="00F11318"/>
    <w:rsid w:val="00F11703"/>
    <w:rsid w:val="00F1556D"/>
    <w:rsid w:val="00F16ED8"/>
    <w:rsid w:val="00F20417"/>
    <w:rsid w:val="00F20874"/>
    <w:rsid w:val="00F22A3C"/>
    <w:rsid w:val="00F23D2C"/>
    <w:rsid w:val="00F248D4"/>
    <w:rsid w:val="00F3285F"/>
    <w:rsid w:val="00F3447D"/>
    <w:rsid w:val="00F45892"/>
    <w:rsid w:val="00F505D7"/>
    <w:rsid w:val="00F55538"/>
    <w:rsid w:val="00F6009E"/>
    <w:rsid w:val="00F6173A"/>
    <w:rsid w:val="00F62004"/>
    <w:rsid w:val="00F6417E"/>
    <w:rsid w:val="00F667F2"/>
    <w:rsid w:val="00F71905"/>
    <w:rsid w:val="00F71C6B"/>
    <w:rsid w:val="00F75395"/>
    <w:rsid w:val="00F80AE0"/>
    <w:rsid w:val="00F811C4"/>
    <w:rsid w:val="00F85545"/>
    <w:rsid w:val="00F85EAC"/>
    <w:rsid w:val="00F90FEC"/>
    <w:rsid w:val="00F91B1C"/>
    <w:rsid w:val="00F94632"/>
    <w:rsid w:val="00FA0A8E"/>
    <w:rsid w:val="00FA11D6"/>
    <w:rsid w:val="00FA141D"/>
    <w:rsid w:val="00FA5FB6"/>
    <w:rsid w:val="00FB0F31"/>
    <w:rsid w:val="00FB382E"/>
    <w:rsid w:val="00FB432B"/>
    <w:rsid w:val="00FB4E28"/>
    <w:rsid w:val="00FC0CC6"/>
    <w:rsid w:val="00FC1C59"/>
    <w:rsid w:val="00FC67D6"/>
    <w:rsid w:val="00FC6A36"/>
    <w:rsid w:val="00FD00A4"/>
    <w:rsid w:val="00FD00AA"/>
    <w:rsid w:val="00FE41EE"/>
    <w:rsid w:val="00FE4D1C"/>
    <w:rsid w:val="00FF15EB"/>
    <w:rsid w:val="00FF3756"/>
    <w:rsid w:val="00FF55E6"/>
    <w:rsid w:val="00FF6827"/>
    <w:rsid w:val="1038A1B0"/>
    <w:rsid w:val="184F5F22"/>
    <w:rsid w:val="1DE9AAAC"/>
    <w:rsid w:val="2156CD04"/>
    <w:rsid w:val="225FC2BF"/>
    <w:rsid w:val="2D96B255"/>
    <w:rsid w:val="303CE3F0"/>
    <w:rsid w:val="3DBA1A46"/>
    <w:rsid w:val="3EF7999C"/>
    <w:rsid w:val="426F939A"/>
    <w:rsid w:val="4A164C44"/>
    <w:rsid w:val="4F64B0F2"/>
    <w:rsid w:val="5CDC106C"/>
    <w:rsid w:val="6358C6A0"/>
    <w:rsid w:val="6EA8C301"/>
    <w:rsid w:val="728829C2"/>
    <w:rsid w:val="743FC58E"/>
    <w:rsid w:val="7A997654"/>
    <w:rsid w:val="7EC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10CCBFA6"/>
  <w15:docId w15:val="{1021F0AE-691D-4A75-A817-A56A936A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1C2B"/>
    <w:pPr>
      <w:tabs>
        <w:tab w:val="left" w:pos="3686"/>
      </w:tabs>
      <w:spacing w:line="270" w:lineRule="exact"/>
      <w:contextualSpacing/>
    </w:pPr>
    <w:rPr>
      <w:color w:val="1C1A15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054F9B"/>
    <w:pPr>
      <w:keepNext/>
      <w:keepLines/>
      <w:numPr>
        <w:numId w:val="1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1C2B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373636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54F9B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54F9B"/>
    <w:pPr>
      <w:keepNext/>
      <w:keepLines/>
      <w:numPr>
        <w:ilvl w:val="3"/>
        <w:numId w:val="1"/>
      </w:numPr>
      <w:spacing w:before="200"/>
      <w:outlineLvl w:val="3"/>
    </w:pPr>
    <w:rPr>
      <w:rFonts w:ascii="FlandersArtSerif-Bold" w:eastAsia="Times New Roman" w:hAnsi="FlandersArtSerif-Bold"/>
      <w:bCs/>
      <w:iCs/>
      <w:color w:val="373636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91C2B"/>
    <w:pPr>
      <w:keepNext/>
      <w:keepLines/>
      <w:numPr>
        <w:ilvl w:val="4"/>
        <w:numId w:val="1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91C2B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991C2B"/>
    <w:pPr>
      <w:keepNext/>
      <w:keepLines/>
      <w:numPr>
        <w:ilvl w:val="6"/>
        <w:numId w:val="1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991C2B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991C2B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1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C1A15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991C2B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117227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991C2B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E74F3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991C2B"/>
    <w:rPr>
      <w:color w:val="808080"/>
    </w:rPr>
  </w:style>
  <w:style w:type="table" w:styleId="Tabelraster">
    <w:name w:val="Table Grid"/>
    <w:basedOn w:val="Standaardtabel"/>
    <w:uiPriority w:val="59"/>
    <w:rsid w:val="00991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991C2B"/>
    <w:rPr>
      <w:i/>
      <w:iCs/>
      <w:color w:val="4A4949"/>
    </w:rPr>
  </w:style>
  <w:style w:type="character" w:styleId="Intensievebenadrukking">
    <w:name w:val="Intense Emphasis"/>
    <w:uiPriority w:val="21"/>
    <w:rsid w:val="00991C2B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991C2B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117227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991C2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FB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F2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F2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F2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F2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F8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F880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91C2B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FFF540"/>
        <w:left w:val="single" w:sz="8" w:space="0" w:color="FFF540"/>
        <w:bottom w:val="single" w:sz="8" w:space="0" w:color="FFF540"/>
        <w:right w:val="single" w:sz="8" w:space="0" w:color="FFF540"/>
        <w:insideH w:val="single" w:sz="8" w:space="0" w:color="FFF540"/>
      </w:tblBorders>
    </w:tblPr>
    <w:tcPr>
      <w:shd w:val="clear" w:color="auto" w:fill="F6F5F3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F540"/>
          <w:left w:val="single" w:sz="8" w:space="0" w:color="FFF540"/>
          <w:bottom w:val="single" w:sz="8" w:space="0" w:color="FFF540"/>
          <w:right w:val="single" w:sz="8" w:space="0" w:color="FFF540"/>
          <w:insideH w:val="nil"/>
          <w:insideV w:val="nil"/>
        </w:tcBorders>
        <w:shd w:val="clear" w:color="auto" w:fill="FFF2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540"/>
          <w:left w:val="single" w:sz="8" w:space="0" w:color="FFF540"/>
          <w:bottom w:val="single" w:sz="8" w:space="0" w:color="FFF540"/>
          <w:right w:val="single" w:sz="8" w:space="0" w:color="FFF5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54F9B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991C2B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117227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054F9B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5B290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373636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054F9B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054F9B"/>
    <w:rPr>
      <w:rFonts w:ascii="FlandersArtSerif-Bold" w:eastAsia="Times New Roman" w:hAnsi="FlandersArtSerif-Bold" w:cs="Times New Roman"/>
      <w:bCs/>
      <w:iCs/>
      <w:color w:val="373636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373636"/>
    </w:rPr>
  </w:style>
  <w:style w:type="paragraph" w:styleId="Inhopg2">
    <w:name w:val="toc 2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991C2B"/>
    <w:rPr>
      <w:color w:val="3C96BE"/>
      <w:u w:val="single"/>
    </w:rPr>
  </w:style>
  <w:style w:type="paragraph" w:styleId="Lijstalinea">
    <w:name w:val="List Paragraph"/>
    <w:basedOn w:val="Standaard"/>
    <w:link w:val="LijstalineaChar"/>
    <w:uiPriority w:val="1"/>
    <w:qFormat/>
    <w:rsid w:val="00991C2B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A436F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A436F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991C2B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991C2B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991C2B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91C2B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932353"/>
    <w:rPr>
      <w:rFonts w:ascii="FlandersArtSerif-Regular" w:hAnsi="FlandersArtSerif-Regular"/>
      <w:color w:val="1C1A15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991C2B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91C2B"/>
    <w:pPr>
      <w:tabs>
        <w:tab w:val="clear" w:pos="3686"/>
      </w:tabs>
    </w:pPr>
    <w:rPr>
      <w:b/>
      <w:color w:val="6B6B6B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91C2B"/>
    <w:pPr>
      <w:tabs>
        <w:tab w:val="clear" w:pos="3686"/>
      </w:tabs>
      <w:ind w:left="200" w:hanging="200"/>
    </w:pPr>
    <w:rPr>
      <w:color w:val="6B6B6B"/>
      <w:sz w:val="24"/>
    </w:rPr>
  </w:style>
  <w:style w:type="paragraph" w:styleId="Lijstnummering">
    <w:name w:val="List Number"/>
    <w:basedOn w:val="Lijstalinea"/>
    <w:uiPriority w:val="99"/>
    <w:unhideWhenUsed/>
    <w:rsid w:val="00991C2B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991C2B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991C2B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991C2B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991C2B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991C2B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450110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991C2B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991C2B"/>
    <w:rPr>
      <w:b/>
      <w:i/>
      <w:iCs/>
    </w:rPr>
  </w:style>
  <w:style w:type="character" w:styleId="Subtieleverwijzing">
    <w:name w:val="Subtle Reference"/>
    <w:uiPriority w:val="31"/>
    <w:rsid w:val="00991C2B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991C2B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991C2B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991C2B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91C2B"/>
    <w:rPr>
      <w:color w:val="373636"/>
    </w:rPr>
    <w:tblPr>
      <w:tblStyleRowBandSize w:val="1"/>
      <w:tblStyleColBandSize w:val="1"/>
      <w:tblBorders>
        <w:top w:val="single" w:sz="4" w:space="0" w:color="373636"/>
        <w:bottom w:val="single" w:sz="4" w:space="0" w:color="373636"/>
      </w:tblBorders>
    </w:tblPr>
    <w:tblStylePr w:type="firstRow">
      <w:rPr>
        <w:b/>
        <w:bCs/>
      </w:rPr>
      <w:tblPr/>
      <w:tcPr>
        <w:tcBorders>
          <w:bottom w:val="single" w:sz="4" w:space="0" w:color="373636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/>
      </w:tcPr>
    </w:tblStylePr>
    <w:tblStylePr w:type="band1Horz">
      <w:tblPr/>
      <w:tcPr>
        <w:shd w:val="clear" w:color="auto" w:fill="D7D6D6"/>
      </w:tcPr>
    </w:tblStylePr>
  </w:style>
  <w:style w:type="table" w:customStyle="1" w:styleId="Rastertabel41">
    <w:name w:val="Rastertabel 41"/>
    <w:basedOn w:val="TabelVO"/>
    <w:uiPriority w:val="49"/>
    <w:rsid w:val="00991C2B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/>
        <w:right w:val="none" w:sz="0" w:space="0" w:color="auto"/>
        <w:insideH w:val="none" w:sz="0" w:space="0" w:color="auto"/>
        <w:insideV w:val="single" w:sz="4" w:space="0" w:color="878585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373636"/>
          <w:left w:val="single" w:sz="4" w:space="0" w:color="373636"/>
          <w:bottom w:val="single" w:sz="4" w:space="0" w:color="373636"/>
          <w:right w:val="single" w:sz="4" w:space="0" w:color="373636"/>
          <w:insideH w:val="nil"/>
          <w:insideV w:val="nil"/>
        </w:tcBorders>
        <w:shd w:val="clear" w:color="auto" w:fill="373636"/>
      </w:tcPr>
    </w:tblStylePr>
    <w:tblStylePr w:type="lastRow">
      <w:rPr>
        <w:b/>
        <w:bCs/>
      </w:rPr>
      <w:tblPr/>
      <w:tcPr>
        <w:tcBorders>
          <w:top w:val="double" w:sz="4" w:space="0" w:color="3736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/>
      </w:tcPr>
    </w:tblStylePr>
    <w:tblStylePr w:type="band1Horz">
      <w:tblPr/>
      <w:tcPr>
        <w:shd w:val="clear" w:color="auto" w:fill="D7D6D6"/>
      </w:tcPr>
    </w:tblStylePr>
  </w:style>
  <w:style w:type="table" w:customStyle="1" w:styleId="Stijl1">
    <w:name w:val="Stijl1"/>
    <w:basedOn w:val="Standaardtabel"/>
    <w:uiPriority w:val="99"/>
    <w:rsid w:val="00991C2B"/>
    <w:tblPr/>
  </w:style>
  <w:style w:type="paragraph" w:customStyle="1" w:styleId="Tabelheader">
    <w:name w:val="Tabel header"/>
    <w:basedOn w:val="Standaard"/>
    <w:qFormat/>
    <w:rsid w:val="00991C2B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991C2B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91C2B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991C2B"/>
    <w:pPr>
      <w:numPr>
        <w:numId w:val="2"/>
      </w:numPr>
    </w:pPr>
  </w:style>
  <w:style w:type="paragraph" w:customStyle="1" w:styleId="streepjes">
    <w:name w:val="streepjes"/>
    <w:basedOn w:val="Standaard"/>
    <w:qFormat/>
    <w:rsid w:val="00991C2B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991C2B"/>
    <w:pPr>
      <w:numPr>
        <w:numId w:val="3"/>
      </w:numPr>
    </w:pPr>
  </w:style>
  <w:style w:type="character" w:styleId="Verwijzingopmerking">
    <w:name w:val="annotation reference"/>
    <w:rsid w:val="008B7809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8B7809"/>
    <w:pPr>
      <w:tabs>
        <w:tab w:val="clear" w:pos="3686"/>
      </w:tabs>
      <w:spacing w:line="240" w:lineRule="auto"/>
      <w:contextualSpacing w:val="0"/>
    </w:pPr>
    <w:rPr>
      <w:rFonts w:ascii="Times New Roman" w:eastAsia="Times New Roman" w:hAnsi="Times New Roman"/>
      <w:color w:val="auto"/>
      <w:sz w:val="20"/>
      <w:szCs w:val="20"/>
      <w:lang w:val="nl-NL" w:eastAsia="nl-NL"/>
    </w:rPr>
  </w:style>
  <w:style w:type="character" w:customStyle="1" w:styleId="TekstopmerkingChar">
    <w:name w:val="Tekst opmerking Char"/>
    <w:link w:val="Tekstopmerking"/>
    <w:rsid w:val="008B7809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90BC4"/>
    <w:pPr>
      <w:tabs>
        <w:tab w:val="left" w:pos="3686"/>
      </w:tabs>
      <w:contextualSpacing/>
    </w:pPr>
    <w:rPr>
      <w:rFonts w:ascii="FlandersArtSerif-Regular" w:eastAsia="FlandersArtSerif-Regular" w:hAnsi="FlandersArtSerif-Regular"/>
      <w:b/>
      <w:bCs/>
      <w:color w:val="1C1A15"/>
      <w:lang w:val="nl-BE" w:eastAsia="en-US"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990BC4"/>
    <w:rPr>
      <w:rFonts w:ascii="FlandersArtSerif-Regular" w:eastAsia="Times New Roman" w:hAnsi="FlandersArtSerif-Regular" w:cs="Times New Roman"/>
      <w:b/>
      <w:bCs/>
      <w:color w:val="1C1A15"/>
      <w:sz w:val="20"/>
      <w:szCs w:val="20"/>
      <w:lang w:val="nl-BE" w:eastAsia="nl-NL"/>
    </w:rPr>
  </w:style>
  <w:style w:type="table" w:customStyle="1" w:styleId="Tabelraster1">
    <w:name w:val="Tabelraster1"/>
    <w:basedOn w:val="Standaardtabel"/>
    <w:next w:val="Tabelraster"/>
    <w:uiPriority w:val="39"/>
    <w:rsid w:val="004C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uiPriority w:val="99"/>
    <w:semiHidden/>
    <w:unhideWhenUsed/>
    <w:rsid w:val="006B3913"/>
    <w:rPr>
      <w:color w:val="605E5C"/>
      <w:shd w:val="clear" w:color="auto" w:fill="E1DFDD"/>
    </w:rPr>
  </w:style>
  <w:style w:type="character" w:styleId="GevolgdeHyperlink">
    <w:name w:val="FollowedHyperlink"/>
    <w:uiPriority w:val="99"/>
    <w:semiHidden/>
    <w:unhideWhenUsed/>
    <w:rsid w:val="006B3913"/>
    <w:rPr>
      <w:color w:val="AA78AA"/>
      <w:u w:val="single"/>
    </w:rPr>
  </w:style>
  <w:style w:type="character" w:customStyle="1" w:styleId="LijstalineaChar">
    <w:name w:val="Lijstalinea Char"/>
    <w:link w:val="Lijstalinea"/>
    <w:uiPriority w:val="1"/>
    <w:locked/>
    <w:rsid w:val="00B953F9"/>
    <w:rPr>
      <w:color w:val="1C1A15"/>
      <w:sz w:val="22"/>
      <w:szCs w:val="22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B36A97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Calibri" w:eastAsiaTheme="minorHAnsi" w:hAnsi="Calibri" w:cs="Calibri"/>
      <w:color w:val="auto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vlaamseoverheid.sharepoint.com/:w:/r/sites/AGO_01/DCTalent/dct_rs/ProcesCornerstone/20210309_ProcesficheVoorbehoudenBetrekking.docx?d=w0144328b22b9426fa737cc58550cb0d1&amp;csf=1&amp;web=1&amp;e=qnxIjb" TargetMode="External"/><Relationship Id="rId18" Type="http://schemas.openxmlformats.org/officeDocument/2006/relationships/hyperlink" Target="https://overheid.vlaanderen.be/personeel/hr-kader/overzicht-documenten-en-sjablonen-functieclassificati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vlaanderen.be/informatie-voor-hr-professionals/hr-systemen/vlimpers-voor-hr/aan-de-slag-met-de-module-rekrutering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laanderen.be/intern/proeftijd-en-eedaflegging" TargetMode="External"/><Relationship Id="rId20" Type="http://schemas.openxmlformats.org/officeDocument/2006/relationships/hyperlink" Target="https://vlaamseoverheid.sharepoint.com/:b:/r/sites/AGO_01/DCTalent/dct_rs/ProcesCornerstone/0_Stappenplan_publiceren_2023.pdf?csf=1&amp;web=1&amp;e=Eg0MUp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vlaanderen.be/informatie-voor-hr-professionals/in-en-doorstroom/rekrutering-en-selectie/knelpuntfuncties" TargetMode="External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s://vlaamseoverheid.sharepoint.com/:p:/r/sites/AGO_01/DCTalent/dct_rs/ProcesCornerstone/WebinarVideoRekruteringSelectiecentrum.pptx?d=w30c77f0a73994095b2649dc8b86ff6dc&amp;csf=1&amp;web=1&amp;e=8GRJ0D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vlaamseoverheid.sharepoint.com/:b:/r/sites/AGO_01/DCTalent/dct_rs/ProcesCornerstone/Adviserend_kader_Nationaliteitsvereiste.pdf?csf=1&amp;web=1&amp;e=pcUVvk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wesem\Downloads\checklist_intak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C6D2B0553A410DBCFB20DF22E079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EC3705-1768-4142-B5F7-824A160FA017}"/>
      </w:docPartPr>
      <w:docPartBody>
        <w:p w:rsidR="0065633B" w:rsidRDefault="00F57F0F">
          <w:pPr>
            <w:pStyle w:val="11C6D2B0553A410DBCFB20DF22E079C2"/>
          </w:pPr>
          <w:r w:rsidRPr="007B2022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8A"/>
    <w:rsid w:val="001D558A"/>
    <w:rsid w:val="002C25DB"/>
    <w:rsid w:val="003C098D"/>
    <w:rsid w:val="0065633B"/>
    <w:rsid w:val="00F57F0F"/>
    <w:rsid w:val="00FB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Pr>
      <w:color w:val="808080"/>
    </w:rPr>
  </w:style>
  <w:style w:type="paragraph" w:customStyle="1" w:styleId="11C6D2B0553A410DBCFB20DF22E079C2">
    <w:name w:val="11C6D2B0553A410DBCFB20DF22E079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 xmlns="0832b4bd-573a-4b91-87f2-9d462d359cb3">03_Intake</Proces>
    <Thema xmlns="0274aea9-f135-4ac2-835c-eef5621046da">Procesfiche</Thema>
    <Subthema xmlns="0832b4bd-573a-4b91-87f2-9d462d359cb3">Geen</Subthema>
    <Functie xmlns="0832b4bd-573a-4b91-87f2-9d462d359cb3" xsi:nil="true"/>
    <Folderniveau_x0020_3 xmlns="0274aea9-f135-4ac2-835c-eef5621046da" xsi:nil="true"/>
    <Folderniveau_x0020_4 xmlns="0274aea9-f135-4ac2-835c-eef5621046da" xsi:nil="true"/>
    <Professionalisering xmlns="0832b4bd-573a-4b91-87f2-9d462d359cb3">false</Professionalisering>
    <Folderniveau_x0020_2 xmlns="0274aea9-f135-4ac2-835c-eef5621046da" xsi:nil="true"/>
    <Documenttype xmlns="800174cd-06a6-485e-a1c9-0b9c34e4cdfd">Nog in te vullen</Documenttype>
    <Klant xmlns="0832b4bd-573a-4b91-87f2-9d462d359cb3" xsi:nil="true"/>
    <Folderniveau_x0020_1 xmlns="0274aea9-f135-4ac2-835c-eef5621046da" xsi:nil="true"/>
    <Traject xmlns="0832b4bd-573a-4b91-87f2-9d462d359cb3">Geen</Traject>
    <Niveau xmlns="0832b4bd-573a-4b91-87f2-9d462d359cb3" xsi:nil="true"/>
    <_dlc_DocId xmlns="800174cd-06a6-485e-a1c9-0b9c34e4cdfd">4E6P6ECKHC6V-1431991385-6078</_dlc_DocId>
    <_dlc_DocIdUrl xmlns="800174cd-06a6-485e-a1c9-0b9c34e4cdfd">
      <Url>https://vlaamseoverheid.sharepoint.com/sites/AGO_01/DCTalent/dct_rs/_layouts/15/DocIdRedir.aspx?ID=4E6P6ECKHC6V-1431991385-6078</Url>
      <Description>4E6P6ECKHC6V-1431991385-6078</Description>
    </_dlc_DocIdUrl>
    <Aanbieder xmlns="0832b4bd-573a-4b91-87f2-9d462d359cb3" xsi:nil="true"/>
    <lcf76f155ced4ddcb4097134ff3c332f xmlns="0832b4bd-573a-4b91-87f2-9d462d359cb3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E9BA2439B824FAD19947FB29BA17B" ma:contentTypeVersion="46" ma:contentTypeDescription="Een nieuw document maken." ma:contentTypeScope="" ma:versionID="97cb1e32afaa0b6c13c31d5bef7fe4f8">
  <xsd:schema xmlns:xsd="http://www.w3.org/2001/XMLSchema" xmlns:xs="http://www.w3.org/2001/XMLSchema" xmlns:p="http://schemas.microsoft.com/office/2006/metadata/properties" xmlns:ns2="0832b4bd-573a-4b91-87f2-9d462d359cb3" xmlns:ns3="800174cd-06a6-485e-a1c9-0b9c34e4cdfd" xmlns:ns4="0274aea9-f135-4ac2-835c-eef5621046da" xmlns:ns5="7dd2fbf4-c51d-4a96-9195-08b7b77535dc" xmlns:ns6="4ac682c0-146e-462c-80d7-93671f8c852c" xmlns:ns7="9a9ec0f0-7796-43d0-ac1f-4c8c46ee0bd1" targetNamespace="http://schemas.microsoft.com/office/2006/metadata/properties" ma:root="true" ma:fieldsID="e4233f64ea67db4bd280e2d6849ee079" ns2:_="" ns3:_="" ns4:_="" ns5:_="" ns6:_="" ns7:_="">
    <xsd:import namespace="0832b4bd-573a-4b91-87f2-9d462d359cb3"/>
    <xsd:import namespace="800174cd-06a6-485e-a1c9-0b9c34e4cdfd"/>
    <xsd:import namespace="0274aea9-f135-4ac2-835c-eef5621046da"/>
    <xsd:import namespace="7dd2fbf4-c51d-4a96-9195-08b7b77535dc"/>
    <xsd:import namespace="4ac682c0-146e-462c-80d7-93671f8c852c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Proces"/>
                <xsd:element ref="ns2:Niveau" minOccurs="0"/>
                <xsd:element ref="ns2:Functie" minOccurs="0"/>
                <xsd:element ref="ns3:Documenttype" minOccurs="0"/>
                <xsd:element ref="ns4:Thema" minOccurs="0"/>
                <xsd:element ref="ns2:Subthema" minOccurs="0"/>
                <xsd:element ref="ns4:Folderniveau_x0020_1" minOccurs="0"/>
                <xsd:element ref="ns4:Folderniveau_x0020_2" minOccurs="0"/>
                <xsd:element ref="ns4:Folderniveau_x0020_3" minOccurs="0"/>
                <xsd:element ref="ns4:Folderniveau_x0020_4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6:SharedWithUsers" minOccurs="0"/>
                <xsd:element ref="ns6:SharedWithDetails" minOccurs="0"/>
                <xsd:element ref="ns2:Traject" minOccurs="0"/>
                <xsd:element ref="ns2:Professionalisering" minOccurs="0"/>
                <xsd:element ref="ns2:Klant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Aanbieder" minOccurs="0"/>
                <xsd:element ref="ns2:MediaServiceObjectDetectorVersions" minOccurs="0"/>
                <xsd:element ref="ns2:lcf76f155ced4ddcb4097134ff3c332f" minOccurs="0"/>
                <xsd:element ref="ns7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2b4bd-573a-4b91-87f2-9d462d359cb3" elementFormDefault="qualified">
    <xsd:import namespace="http://schemas.microsoft.com/office/2006/documentManagement/types"/>
    <xsd:import namespace="http://schemas.microsoft.com/office/infopath/2007/PartnerControls"/>
    <xsd:element name="Proces" ma:index="2" ma:displayName="Proces" ma:default="Geen" ma:format="Dropdown" ma:internalName="Proces">
      <xsd:simpleType>
        <xsd:restriction base="dms:Choice">
          <xsd:enumeration value="Geen"/>
          <xsd:enumeration value="VMR"/>
          <xsd:enumeration value="00_Algemeen"/>
          <xsd:enumeration value="01_Aanvraag_werving"/>
          <xsd:enumeration value="02_Herplaatsing"/>
          <xsd:enumeration value="03_Intake"/>
          <xsd:enumeration value="04_Klantenfiches"/>
          <xsd:enumeration value="05_Fube_en_SR"/>
          <xsd:enumeration value="06_Sollicitatieformulier_en_vragenlijst"/>
          <xsd:enumeration value="07_Publicatie"/>
          <xsd:enumeration value="08_Kandidaturen_mailbox"/>
          <xsd:enumeration value="09_CV-screening_voorselectie"/>
          <xsd:enumeration value="10_Testinstrumentarium"/>
          <xsd:enumeration value="11_Casus_en_schriftelijke_proef"/>
          <xsd:enumeration value="12_Interviews_en_planning"/>
          <xsd:enumeration value="13_Verslagen_PV_en_Afronding"/>
          <xsd:enumeration value="14_In_dienst"/>
          <xsd:enumeration value="15_Werfreserve"/>
          <xsd:enumeration value="16_IO's_en_Facturatie"/>
          <xsd:enumeration value="18_Klachtenprocedure"/>
          <xsd:enumeration value="19_ExclProfessionalisering"/>
          <xsd:enumeration value="20_Gecertificeerde_selectoren"/>
        </xsd:restriction>
      </xsd:simpleType>
    </xsd:element>
    <xsd:element name="Niveau" ma:index="3" nillable="true" ma:displayName="Niveau" ma:format="Dropdown" ma:internalName="Niveau">
      <xsd:simpleType>
        <xsd:union memberTypes="dms:Text">
          <xsd:simpleType>
            <xsd:restriction base="dms:Choice">
              <xsd:enumeration value="Geen"/>
            </xsd:restriction>
          </xsd:simpleType>
        </xsd:union>
      </xsd:simpleType>
    </xsd:element>
    <xsd:element name="Functie" ma:index="4" nillable="true" ma:displayName="Functie" ma:format="Dropdown" ma:internalName="Functie">
      <xsd:simpleType>
        <xsd:union memberTypes="dms:Text">
          <xsd:simpleType>
            <xsd:restriction base="dms:Choice">
              <xsd:enumeration value="geen"/>
            </xsd:restriction>
          </xsd:simpleType>
        </xsd:union>
      </xsd:simpleType>
    </xsd:element>
    <xsd:element name="Subthema" ma:index="7" nillable="true" ma:displayName="Subthema" ma:default="Geen" ma:format="Dropdown" ma:internalName="Subthema">
      <xsd:simpleType>
        <xsd:restriction base="dms:Choice">
          <xsd:enumeration value="Geen"/>
          <xsd:enumeration value="AgO"/>
          <xsd:enumeration value="Algemeen"/>
          <xsd:enumeration value="BAQ"/>
          <xsd:enumeration value="Cebir"/>
          <xsd:enumeration value="Facebook"/>
          <xsd:enumeration value="GDPR"/>
          <xsd:enumeration value="Handleiding"/>
          <xsd:enumeration value="Hudson"/>
          <xsd:enumeration value="Ixly"/>
          <xsd:enumeration value="Jaarrapport"/>
          <xsd:enumeration value="LED"/>
          <xsd:enumeration value="LinkedIn"/>
          <xsd:enumeration value="Motivering van bestuurshandeling"/>
          <xsd:enumeration value="Openbaarheid van bestuur"/>
          <xsd:enumeration value="Opleiding"/>
          <xsd:enumeration value="Oproepen werfreserve"/>
          <xsd:enumeration value="Projectmanagement"/>
          <xsd:enumeration value="Redelijke aanpassingen"/>
          <xsd:enumeration value="Selectiecentrum"/>
          <xsd:enumeration value="SJT"/>
          <xsd:enumeration value="Snelstartkaart"/>
          <xsd:enumeration value="Social Media"/>
          <xsd:enumeration value="Video rekruting"/>
          <xsd:enumeration value="VO-brede werfreserve"/>
          <xsd:enumeration value="VPS"/>
        </xsd:restriction>
      </xsd:simpleType>
    </xsd:element>
    <xsd:element name="Traject" ma:index="28" nillable="true" ma:displayName="Traject" ma:default="Geen" ma:format="Dropdown" ma:internalName="Traject">
      <xsd:simpleType>
        <xsd:restriction base="dms:Choice">
          <xsd:enumeration value="Geen"/>
          <xsd:enumeration value="Starter"/>
          <xsd:enumeration value="Junior"/>
          <xsd:enumeration value="Medior"/>
          <xsd:enumeration value="Senior"/>
        </xsd:restriction>
      </xsd:simpleType>
    </xsd:element>
    <xsd:element name="Professionalisering" ma:index="29" nillable="true" ma:displayName="Professionalisering" ma:default="0" ma:internalName="Professionalisering">
      <xsd:simpleType>
        <xsd:restriction base="dms:Boolean"/>
      </xsd:simpleType>
    </xsd:element>
    <xsd:element name="Klant" ma:index="30" nillable="true" ma:displayName="Klant" ma:description="Naam van de klant" ma:format="Dropdown" ma:internalName="Klant">
      <xsd:simpleType>
        <xsd:restriction base="dms:Note">
          <xsd:maxLength value="255"/>
        </xsd:restriction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Aanbieder" ma:index="35" nillable="true" ma:displayName="Aanbieder" ma:format="Dropdown" ma:internalName="Aanbieder">
      <xsd:simpleType>
        <xsd:restriction base="dms:Text">
          <xsd:maxLength value="255"/>
        </xsd:restriction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8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4cd-06a6-485e-a1c9-0b9c34e4cdfd" elementFormDefault="qualified">
    <xsd:import namespace="http://schemas.microsoft.com/office/2006/documentManagement/types"/>
    <xsd:import namespace="http://schemas.microsoft.com/office/infopath/2007/PartnerControls"/>
    <xsd:element name="Documenttype" ma:index="5" nillable="true" ma:displayName="Documenttype" ma:default="Nog in te vullen" ma:format="Dropdown" ma:indexed="true" ma:internalName="Documenttype">
      <xsd:simpleType>
        <xsd:union memberTypes="dms:Text">
          <xsd:simpleType>
            <xsd:restriction base="dms:Choice">
              <xsd:enumeration value="Afsprakenkader"/>
              <xsd:enumeration value="Factuur"/>
              <xsd:enumeration value="Handleiding"/>
              <xsd:enumeration value="Inventarislijst"/>
              <xsd:enumeration value="Offerte"/>
              <xsd:enumeration value="Overdrachtslijst"/>
              <xsd:enumeration value="Planning"/>
              <xsd:enumeration value="Presentatie"/>
              <xsd:enumeration value="Procesfiche"/>
              <xsd:enumeration value="Rapport"/>
              <xsd:enumeration value="Sjabloon"/>
              <xsd:enumeration value="Statusrapport"/>
              <xsd:enumeration value="Testinfo"/>
              <xsd:enumeration value="Vergaderagenda"/>
              <xsd:enumeration value="Vergaderbijlage"/>
              <xsd:enumeration value="Vernietigingslijst"/>
              <xsd:enumeration value="Verslag"/>
              <xsd:enumeration value="Werkdocument"/>
              <xsd:enumeration value="Andere"/>
              <xsd:enumeration value="Nog in te vullen"/>
            </xsd:restriction>
          </xsd:simpleType>
        </xsd:union>
      </xsd:simpleType>
    </xsd:element>
    <xsd:element name="_dlc_DocId" ma:index="32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3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4aea9-f135-4ac2-835c-eef5621046da" elementFormDefault="qualified">
    <xsd:import namespace="http://schemas.microsoft.com/office/2006/documentManagement/types"/>
    <xsd:import namespace="http://schemas.microsoft.com/office/infopath/2007/PartnerControls"/>
    <xsd:element name="Thema" ma:index="6" nillable="true" ma:displayName="Thema" ma:default="Archief_selectiecentrum_werkdocumenten" ma:format="Dropdown" ma:internalName="Thema">
      <xsd:simpleType>
        <xsd:union memberTypes="dms:Text">
          <xsd:simpleType>
            <xsd:restriction base="dms:Choice">
              <xsd:enumeration value="Geen"/>
              <xsd:enumeration value="Archief_selectiecentrum_werkdocumenten"/>
              <xsd:enumeration value="Cases selecties"/>
              <xsd:enumeration value="Communicatie"/>
              <xsd:enumeration value="Dienstverlening"/>
              <xsd:enumeration value="Diversiteit"/>
              <xsd:enumeration value="Expert opleiding"/>
              <xsd:enumeration value="Intervisie selectoren"/>
              <xsd:enumeration value="Juridisch kader"/>
              <xsd:enumeration value="LED-databank"/>
              <xsd:enumeration value="Objectieve werving"/>
              <xsd:enumeration value="Onboarding"/>
              <xsd:enumeration value="Opleidingen"/>
              <xsd:enumeration value="PragmatischeAanpak"/>
              <xsd:enumeration value="Publicatie"/>
              <xsd:enumeration value="Risicoanalyse"/>
              <xsd:enumeration value="Rapportering"/>
              <xsd:enumeration value="Rekrutering"/>
              <xsd:enumeration value="Screening"/>
              <xsd:enumeration value="Sjablonen_en_afspraken"/>
              <xsd:enumeration value="sjablonen_voor_toolbox"/>
              <xsd:enumeration value="Testinstrumentarium"/>
              <xsd:enumeration value="Verbeteren van schriftelijke proeven"/>
              <xsd:enumeration value="Visio"/>
              <xsd:enumeration value="VMR"/>
              <xsd:enumeration value="Werfreserve"/>
              <xsd:enumeration value="Procesfiche"/>
            </xsd:restriction>
          </xsd:simpleType>
        </xsd:union>
      </xsd:simpleType>
    </xsd:element>
    <xsd:element name="Folderniveau_x0020_1" ma:index="8" nillable="true" ma:displayName="Folderniveau 1" ma:internalName="Folderniveau_x0020_1">
      <xsd:simpleType>
        <xsd:restriction base="dms:Text">
          <xsd:maxLength value="255"/>
        </xsd:restriction>
      </xsd:simpleType>
    </xsd:element>
    <xsd:element name="Folderniveau_x0020_2" ma:index="9" nillable="true" ma:displayName="Folderniveau 2" ma:internalName="Folderniveau_x0020_2">
      <xsd:simpleType>
        <xsd:restriction base="dms:Text">
          <xsd:maxLength value="255"/>
        </xsd:restriction>
      </xsd:simpleType>
    </xsd:element>
    <xsd:element name="Folderniveau_x0020_3" ma:index="10" nillable="true" ma:displayName="Folderniveau 3" ma:internalName="Folderniveau_x0020_3">
      <xsd:simpleType>
        <xsd:restriction base="dms:Text">
          <xsd:maxLength value="255"/>
        </xsd:restriction>
      </xsd:simpleType>
    </xsd:element>
    <xsd:element name="Folderniveau_x0020_4" ma:index="11" nillable="true" ma:displayName="Folderniveau 4" ma:internalName="Folderniveau_x0020_4">
      <xsd:simpleType>
        <xsd:restriction base="dms:Text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2fbf4-c51d-4a96-9195-08b7b7753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682c0-146e-462c-80d7-93671f8c852c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39" nillable="true" ma:displayName="Taxonomy Catch All Column" ma:hidden="true" ma:list="{e0a77ae1-6511-42ea-a4bb-722b6155ca71}" ma:internalName="TaxCatchAll" ma:showField="CatchAllData" ma:web="800174cd-06a6-485e-a1c9-0b9c34e4c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14DE48-DA94-4021-9270-CDF40D1271B3}">
  <ds:schemaRefs>
    <ds:schemaRef ds:uri="http://schemas.microsoft.com/office/2006/metadata/properties"/>
    <ds:schemaRef ds:uri="http://schemas.microsoft.com/office/infopath/2007/PartnerControls"/>
    <ds:schemaRef ds:uri="0832b4bd-573a-4b91-87f2-9d462d359cb3"/>
    <ds:schemaRef ds:uri="0274aea9-f135-4ac2-835c-eef5621046da"/>
    <ds:schemaRef ds:uri="800174cd-06a6-485e-a1c9-0b9c34e4cdfd"/>
    <ds:schemaRef ds:uri="9a9ec0f0-7796-43d0-ac1f-4c8c46ee0bd1"/>
  </ds:schemaRefs>
</ds:datastoreItem>
</file>

<file path=customXml/itemProps3.xml><?xml version="1.0" encoding="utf-8"?>
<ds:datastoreItem xmlns:ds="http://schemas.openxmlformats.org/officeDocument/2006/customXml" ds:itemID="{1C19B45D-2861-4645-85E6-F80220CBB64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08D1D4C-DB4A-438D-95EE-98B705EF9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2b4bd-573a-4b91-87f2-9d462d359cb3"/>
    <ds:schemaRef ds:uri="800174cd-06a6-485e-a1c9-0b9c34e4cdfd"/>
    <ds:schemaRef ds:uri="0274aea9-f135-4ac2-835c-eef5621046da"/>
    <ds:schemaRef ds:uri="7dd2fbf4-c51d-4a96-9195-08b7b77535dc"/>
    <ds:schemaRef ds:uri="4ac682c0-146e-462c-80d7-93671f8c852c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39FBF7-6533-4FA5-809E-4C94E83896E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FC96E6F-8325-4277-9640-E79C6D521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checklist_intake</Template>
  <TotalTime>54</TotalTime>
  <Pages>6</Pages>
  <Words>1274</Words>
  <Characters>7007</Characters>
  <Application>Microsoft Office Word</Application>
  <DocSecurity>0</DocSecurity>
  <Lines>58</Lines>
  <Paragraphs>16</Paragraphs>
  <ScaleCrop>false</ScaleCrop>
  <Company>Vlaamse Overheid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intake</dc:title>
  <dc:subject/>
  <dc:creator>Van Wesemael, Emilie</dc:creator>
  <cp:keywords/>
  <cp:lastModifiedBy>Merckx Margot</cp:lastModifiedBy>
  <cp:revision>64</cp:revision>
  <cp:lastPrinted>2023-06-19T21:26:00Z</cp:lastPrinted>
  <dcterms:created xsi:type="dcterms:W3CDTF">2021-05-03T16:32:00Z</dcterms:created>
  <dcterms:modified xsi:type="dcterms:W3CDTF">2023-10-03T11:59:00Z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0x010100B3FE9BA2439B824FAD19947FB29BA17B</vt:lpwstr>
  </property>
  <property fmtid="{D5CDD505-2E9C-101B-9397-08002B2CF9AE}" pid="3" name="_dlc_DocIdItemGuid">
    <vt:lpwstr>29c1ea1f-1eac-4a02-8959-d325f2bd37d4</vt:lpwstr>
  </property>
  <property fmtid="{D5CDD505-2E9C-101B-9397-08002B2CF9AE}" pid="4" name="MediaServiceImageTags">
    <vt:lpwstr/>
  </property>
</Properties>
</file>