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noProof/>
          <w:lang w:eastAsia="nl-BE"/>
        </w:rPr>
        <w:id w:val="-416102742"/>
        <w:lock w:val="sdtContentLocked"/>
        <w:picture/>
      </w:sdtPr>
      <w:sdtEndPr/>
      <w:sdtContent>
        <w:p w14:paraId="62F6B4A9" w14:textId="77777777" w:rsidR="00742D22" w:rsidRPr="009556D6" w:rsidRDefault="005F36E3" w:rsidP="005F36E3">
          <w:pPr>
            <w:spacing w:line="240" w:lineRule="auto"/>
          </w:pPr>
          <w:r>
            <w:rPr>
              <w:noProof/>
              <w:lang w:eastAsia="nl-BE"/>
            </w:rPr>
            <w:drawing>
              <wp:inline distT="0" distB="0" distL="0" distR="0" wp14:anchorId="50549ECF" wp14:editId="595D57B2">
                <wp:extent cx="6292800" cy="731720"/>
                <wp:effectExtent l="0" t="0" r="0" b="0"/>
                <wp:docPr id="3" name="Afbeelding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fbeelding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2800" cy="73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2D7DA10B" w14:textId="40A16FB6" w:rsidR="00360033" w:rsidRPr="007B3B66" w:rsidRDefault="00F63464" w:rsidP="00624AC9">
      <w:pPr>
        <w:pStyle w:val="HOOFDTITEL"/>
        <w:rPr>
          <w:sz w:val="44"/>
          <w:szCs w:val="44"/>
        </w:rPr>
      </w:pPr>
      <w:r>
        <w:rPr>
          <w:sz w:val="44"/>
          <w:szCs w:val="44"/>
        </w:rPr>
        <w:t>f</w:t>
      </w:r>
      <w:r w:rsidR="007B3B66" w:rsidRPr="007B3B66">
        <w:rPr>
          <w:sz w:val="44"/>
          <w:szCs w:val="44"/>
        </w:rPr>
        <w:t xml:space="preserve">ormulier </w:t>
      </w:r>
      <w:r w:rsidR="00937EDC">
        <w:rPr>
          <w:sz w:val="44"/>
          <w:szCs w:val="44"/>
        </w:rPr>
        <w:t xml:space="preserve">4 - </w:t>
      </w:r>
      <w:r w:rsidR="00937EDC" w:rsidRPr="007238CF">
        <w:rPr>
          <w:sz w:val="28"/>
          <w:szCs w:val="28"/>
        </w:rPr>
        <w:t>verbintenis terbschikkingstelling van middelen</w:t>
      </w:r>
    </w:p>
    <w:p w14:paraId="59077E89" w14:textId="4760FC15" w:rsidR="00D9483F" w:rsidRDefault="00D9483F" w:rsidP="00D9483F">
      <w:pPr>
        <w:pStyle w:val="Kop1"/>
        <w:numPr>
          <w:ilvl w:val="0"/>
          <w:numId w:val="0"/>
        </w:numPr>
        <w:ind w:left="432" w:hanging="432"/>
      </w:pPr>
      <w:r>
        <w:t>selectiefase CBO 202</w:t>
      </w:r>
      <w:r w:rsidR="00945047">
        <w:t>3</w:t>
      </w:r>
      <w:r>
        <w:t>-</w:t>
      </w:r>
      <w:r w:rsidR="00067C0D">
        <w:t>2</w:t>
      </w:r>
    </w:p>
    <w:p w14:paraId="0F8E3613" w14:textId="77777777" w:rsidR="00D9483F" w:rsidRPr="006965C6" w:rsidRDefault="00D9483F" w:rsidP="00D9483F">
      <w:pPr>
        <w:pStyle w:val="Kop3"/>
        <w:numPr>
          <w:ilvl w:val="0"/>
          <w:numId w:val="0"/>
        </w:numPr>
        <w:rPr>
          <w:rFonts w:cstheme="minorHAnsi"/>
          <w:b w:val="0"/>
          <w:bCs w:val="0"/>
        </w:rPr>
      </w:pPr>
      <w:r w:rsidRPr="006965C6">
        <w:rPr>
          <w:rFonts w:cstheme="minorHAnsi"/>
          <w:bCs w:val="0"/>
        </w:rPr>
        <w:t xml:space="preserve">Verbintenis onderaannemer of andere entiteit tot terbeschikkingstelling van middelen in het kader van de kwalitatieve selectie </w:t>
      </w:r>
    </w:p>
    <w:p w14:paraId="5DBD2462" w14:textId="77777777" w:rsidR="00D9483F" w:rsidRPr="006965C6" w:rsidRDefault="00D9483F" w:rsidP="00D9483F">
      <w:pPr>
        <w:rPr>
          <w:rFonts w:cstheme="minorHAnsi"/>
        </w:rPr>
      </w:pPr>
    </w:p>
    <w:p w14:paraId="3C29A742" w14:textId="77777777" w:rsidR="00D9483F" w:rsidRPr="006965C6" w:rsidRDefault="00D9483F" w:rsidP="00D9483F">
      <w:pPr>
        <w:pStyle w:val="Lijstalinea"/>
        <w:numPr>
          <w:ilvl w:val="0"/>
          <w:numId w:val="19"/>
        </w:numPr>
        <w:rPr>
          <w:rFonts w:cstheme="minorHAnsi"/>
        </w:rPr>
      </w:pPr>
      <w:r w:rsidRPr="006965C6">
        <w:rPr>
          <w:rFonts w:cstheme="minorHAnsi"/>
        </w:rPr>
        <w:t xml:space="preserve">Naam onderaannemer/andere entiteit: </w:t>
      </w:r>
      <w:sdt>
        <w:sdtPr>
          <w:rPr>
            <w:rFonts w:cstheme="minorHAnsi"/>
            <w:highlight w:val="lightGray"/>
          </w:rPr>
          <w:id w:val="860087032"/>
          <w:placeholder>
            <w:docPart w:val="14EB24C5741B489598A1A9C68B018659"/>
          </w:placeholder>
          <w:showingPlcHdr/>
          <w:text/>
        </w:sdtPr>
        <w:sdtEndPr/>
        <w:sdtContent>
          <w:r w:rsidRPr="006965C6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250258C8" w14:textId="77777777" w:rsidR="00D9483F" w:rsidRPr="006965C6" w:rsidRDefault="00D9483F" w:rsidP="00D9483F">
      <w:pPr>
        <w:pStyle w:val="Lijstalinea"/>
        <w:numPr>
          <w:ilvl w:val="0"/>
          <w:numId w:val="19"/>
        </w:numPr>
        <w:rPr>
          <w:rFonts w:cstheme="minorHAnsi"/>
        </w:rPr>
      </w:pPr>
      <w:r w:rsidRPr="006965C6">
        <w:rPr>
          <w:rFonts w:cstheme="minorHAnsi"/>
        </w:rPr>
        <w:t xml:space="preserve">Adres: </w:t>
      </w:r>
      <w:sdt>
        <w:sdtPr>
          <w:rPr>
            <w:rFonts w:cstheme="minorHAnsi"/>
            <w:highlight w:val="lightGray"/>
          </w:rPr>
          <w:id w:val="992983649"/>
          <w:placeholder>
            <w:docPart w:val="920FA7BA79B84756A3DE643A33F4D835"/>
          </w:placeholder>
          <w:showingPlcHdr/>
          <w:text/>
        </w:sdtPr>
        <w:sdtEndPr/>
        <w:sdtContent>
          <w:r w:rsidRPr="006965C6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6614C745" w14:textId="77777777" w:rsidR="00D9483F" w:rsidRPr="006965C6" w:rsidRDefault="00D9483F" w:rsidP="00D9483F">
      <w:pPr>
        <w:pStyle w:val="Lijstalinea"/>
        <w:numPr>
          <w:ilvl w:val="0"/>
          <w:numId w:val="19"/>
        </w:numPr>
        <w:rPr>
          <w:rFonts w:cstheme="minorHAnsi"/>
        </w:rPr>
      </w:pPr>
      <w:r w:rsidRPr="006965C6">
        <w:rPr>
          <w:rFonts w:cstheme="minorHAnsi"/>
        </w:rPr>
        <w:t xml:space="preserve">KBO-nummer: </w:t>
      </w:r>
      <w:r w:rsidRPr="006965C6">
        <w:rPr>
          <w:rFonts w:cstheme="minorHAnsi"/>
          <w:highlight w:val="lightGray"/>
        </w:rPr>
        <w:t xml:space="preserve"> </w:t>
      </w:r>
      <w:sdt>
        <w:sdtPr>
          <w:rPr>
            <w:rFonts w:cstheme="minorHAnsi"/>
            <w:highlight w:val="lightGray"/>
          </w:rPr>
          <w:id w:val="-1852558043"/>
          <w:placeholder>
            <w:docPart w:val="FFA35CA15F6C41429E5E064D548B3684"/>
          </w:placeholder>
          <w:showingPlcHdr/>
          <w:text/>
        </w:sdtPr>
        <w:sdtEndPr/>
        <w:sdtContent>
          <w:r w:rsidRPr="006965C6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462DA15F" w14:textId="77777777" w:rsidR="00D9483F" w:rsidRPr="006965C6" w:rsidRDefault="00D9483F" w:rsidP="00D9483F">
      <w:pPr>
        <w:pStyle w:val="Lijstalinea"/>
        <w:numPr>
          <w:ilvl w:val="0"/>
          <w:numId w:val="19"/>
        </w:numPr>
        <w:rPr>
          <w:rFonts w:cstheme="minorHAnsi"/>
        </w:rPr>
      </w:pPr>
      <w:r w:rsidRPr="006965C6">
        <w:rPr>
          <w:rFonts w:cstheme="minorHAnsi"/>
        </w:rPr>
        <w:t>rechtsgeldig vertegenwoordigd door ondergetekende</w:t>
      </w:r>
    </w:p>
    <w:p w14:paraId="5F94844A" w14:textId="77777777" w:rsidR="00D9483F" w:rsidRPr="006965C6" w:rsidRDefault="00D9483F" w:rsidP="00D9483F">
      <w:pPr>
        <w:pStyle w:val="Lijstalinea"/>
        <w:numPr>
          <w:ilvl w:val="0"/>
          <w:numId w:val="19"/>
        </w:numPr>
        <w:rPr>
          <w:rFonts w:cstheme="minorHAnsi"/>
        </w:rPr>
      </w:pPr>
      <w:r w:rsidRPr="006965C6">
        <w:rPr>
          <w:rFonts w:cstheme="minorHAnsi"/>
        </w:rPr>
        <w:t xml:space="preserve">Naam en functie ondertekenaar: </w:t>
      </w:r>
      <w:sdt>
        <w:sdtPr>
          <w:rPr>
            <w:rFonts w:cstheme="minorHAnsi"/>
            <w:highlight w:val="lightGray"/>
          </w:rPr>
          <w:id w:val="-1757043731"/>
          <w:placeholder>
            <w:docPart w:val="4069A25933C842F6B3FD0E02491472BB"/>
          </w:placeholder>
          <w:showingPlcHdr/>
          <w:text/>
        </w:sdtPr>
        <w:sdtEndPr/>
        <w:sdtContent>
          <w:r w:rsidRPr="006965C6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5FA3EF5C" w14:textId="77777777" w:rsidR="00D9483F" w:rsidRPr="006965C6" w:rsidRDefault="00D9483F" w:rsidP="00D9483F">
      <w:pPr>
        <w:pStyle w:val="Lijstalinea"/>
        <w:numPr>
          <w:ilvl w:val="0"/>
          <w:numId w:val="19"/>
        </w:numPr>
        <w:rPr>
          <w:rFonts w:cstheme="minorHAnsi"/>
        </w:rPr>
      </w:pPr>
      <w:r w:rsidRPr="006965C6">
        <w:rPr>
          <w:rFonts w:cstheme="minorHAnsi"/>
        </w:rPr>
        <w:t xml:space="preserve">E-mailadres: </w:t>
      </w:r>
      <w:sdt>
        <w:sdtPr>
          <w:rPr>
            <w:rFonts w:cstheme="minorHAnsi"/>
            <w:highlight w:val="lightGray"/>
          </w:rPr>
          <w:id w:val="1038392048"/>
          <w:placeholder>
            <w:docPart w:val="E0B2C7E63A8343E0978B8DCA23CF1C7F"/>
          </w:placeholder>
          <w:showingPlcHdr/>
          <w:text/>
        </w:sdtPr>
        <w:sdtEndPr/>
        <w:sdtContent>
          <w:r w:rsidRPr="006965C6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2F228C84" w14:textId="77777777" w:rsidR="00D9483F" w:rsidRPr="006965C6" w:rsidRDefault="00D9483F" w:rsidP="00D9483F">
      <w:pPr>
        <w:pStyle w:val="Lijstalinea"/>
        <w:numPr>
          <w:ilvl w:val="0"/>
          <w:numId w:val="19"/>
        </w:numPr>
        <w:rPr>
          <w:rFonts w:cstheme="minorHAnsi"/>
        </w:rPr>
      </w:pPr>
      <w:r w:rsidRPr="006965C6">
        <w:rPr>
          <w:rFonts w:cstheme="minorHAnsi"/>
        </w:rPr>
        <w:t xml:space="preserve">Telefoonnummer: </w:t>
      </w:r>
      <w:sdt>
        <w:sdtPr>
          <w:rPr>
            <w:rFonts w:cstheme="minorHAnsi"/>
            <w:highlight w:val="lightGray"/>
          </w:rPr>
          <w:id w:val="620414934"/>
          <w:placeholder>
            <w:docPart w:val="A33911E4C9474D8D9D3F4BECE80E28E3"/>
          </w:placeholder>
          <w:showingPlcHdr/>
          <w:text/>
        </w:sdtPr>
        <w:sdtEndPr/>
        <w:sdtContent>
          <w:r w:rsidRPr="006965C6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5B75739A" w14:textId="77777777" w:rsidR="00D9483F" w:rsidRPr="006965C6" w:rsidRDefault="00D9483F" w:rsidP="00D9483F">
      <w:pPr>
        <w:rPr>
          <w:rFonts w:cstheme="minorHAnsi"/>
        </w:rPr>
      </w:pPr>
    </w:p>
    <w:p w14:paraId="43E0B802" w14:textId="7A6FFB73" w:rsidR="00D9483F" w:rsidRPr="006965C6" w:rsidRDefault="00D9483F" w:rsidP="00D9483F">
      <w:pPr>
        <w:rPr>
          <w:rFonts w:cstheme="minorHAnsi"/>
        </w:rPr>
      </w:pPr>
      <w:r w:rsidRPr="006965C6">
        <w:rPr>
          <w:rFonts w:cstheme="minorHAnsi"/>
        </w:rPr>
        <w:t xml:space="preserve">verbindt zich er eenzijdig toe om, in het kader van de overheidsopdracht </w:t>
      </w:r>
      <w:r>
        <w:rPr>
          <w:rFonts w:cstheme="minorHAnsi"/>
        </w:rPr>
        <w:t>CBO 202</w:t>
      </w:r>
      <w:r w:rsidR="00945047">
        <w:rPr>
          <w:rFonts w:cstheme="minorHAnsi"/>
        </w:rPr>
        <w:t>3</w:t>
      </w:r>
      <w:r>
        <w:rPr>
          <w:rFonts w:cstheme="minorHAnsi"/>
        </w:rPr>
        <w:t>-</w:t>
      </w:r>
      <w:r w:rsidR="00067C0D">
        <w:rPr>
          <w:rFonts w:cstheme="minorHAnsi"/>
        </w:rPr>
        <w:t>2</w:t>
      </w:r>
      <w:r w:rsidRPr="006965C6">
        <w:rPr>
          <w:rFonts w:cstheme="minorHAnsi"/>
        </w:rPr>
        <w:t>, de voor de uitvoering van de opdracht noodzakelijke middelen ter beschikking te stellen van hierna vermeld inschrijver, en dit voor de volledige looptijd van de opdracht.</w:t>
      </w:r>
    </w:p>
    <w:p w14:paraId="1EFFEF22" w14:textId="77777777" w:rsidR="00D9483F" w:rsidRPr="006965C6" w:rsidRDefault="00D9483F" w:rsidP="00D9483F">
      <w:pPr>
        <w:rPr>
          <w:rFonts w:cstheme="minorHAnsi"/>
        </w:rPr>
      </w:pPr>
    </w:p>
    <w:p w14:paraId="5B85ACFD" w14:textId="77777777" w:rsidR="00D9483F" w:rsidRPr="006965C6" w:rsidRDefault="00D9483F" w:rsidP="00D9483F">
      <w:pPr>
        <w:pStyle w:val="Lijstalinea"/>
        <w:numPr>
          <w:ilvl w:val="0"/>
          <w:numId w:val="20"/>
        </w:numPr>
        <w:rPr>
          <w:rFonts w:cstheme="minorHAnsi"/>
        </w:rPr>
      </w:pPr>
      <w:r w:rsidRPr="006965C6">
        <w:rPr>
          <w:rFonts w:cstheme="minorHAnsi"/>
        </w:rPr>
        <w:t xml:space="preserve">Naam kandidaat/ inschrijver: </w:t>
      </w:r>
      <w:sdt>
        <w:sdtPr>
          <w:rPr>
            <w:rFonts w:cstheme="minorHAnsi"/>
            <w:highlight w:val="lightGray"/>
          </w:rPr>
          <w:id w:val="-212502087"/>
          <w:placeholder>
            <w:docPart w:val="CB59C9AC6F6F49C1A000302D9FD8A070"/>
          </w:placeholder>
          <w:showingPlcHdr/>
          <w:text/>
        </w:sdtPr>
        <w:sdtEndPr/>
        <w:sdtContent>
          <w:r w:rsidRPr="006965C6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324A443F" w14:textId="77777777" w:rsidR="00D9483F" w:rsidRPr="006965C6" w:rsidRDefault="00D9483F" w:rsidP="00D9483F">
      <w:pPr>
        <w:pStyle w:val="Lijstalinea"/>
        <w:numPr>
          <w:ilvl w:val="0"/>
          <w:numId w:val="20"/>
        </w:numPr>
        <w:rPr>
          <w:rFonts w:cstheme="minorHAnsi"/>
        </w:rPr>
      </w:pPr>
      <w:r w:rsidRPr="006965C6">
        <w:rPr>
          <w:rFonts w:cstheme="minorHAnsi"/>
        </w:rPr>
        <w:t xml:space="preserve">Adres: </w:t>
      </w:r>
      <w:sdt>
        <w:sdtPr>
          <w:rPr>
            <w:rFonts w:cstheme="minorHAnsi"/>
            <w:highlight w:val="lightGray"/>
          </w:rPr>
          <w:id w:val="347141918"/>
          <w:placeholder>
            <w:docPart w:val="C0D04822CA314CD18AA287B3B8CD6844"/>
          </w:placeholder>
          <w:showingPlcHdr/>
          <w:text/>
        </w:sdtPr>
        <w:sdtEndPr/>
        <w:sdtContent>
          <w:r w:rsidRPr="006965C6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6628F2A9" w14:textId="77777777" w:rsidR="00D9483F" w:rsidRPr="006965C6" w:rsidRDefault="00D9483F" w:rsidP="00D9483F">
      <w:pPr>
        <w:pStyle w:val="Lijstalinea"/>
        <w:numPr>
          <w:ilvl w:val="0"/>
          <w:numId w:val="20"/>
        </w:numPr>
        <w:rPr>
          <w:rFonts w:cstheme="minorHAnsi"/>
        </w:rPr>
      </w:pPr>
      <w:r w:rsidRPr="006965C6">
        <w:rPr>
          <w:rFonts w:cstheme="minorHAnsi"/>
        </w:rPr>
        <w:t xml:space="preserve">Ondernemingsnummer: </w:t>
      </w:r>
      <w:sdt>
        <w:sdtPr>
          <w:rPr>
            <w:rFonts w:cstheme="minorHAnsi"/>
            <w:highlight w:val="lightGray"/>
          </w:rPr>
          <w:id w:val="-2002566534"/>
          <w:placeholder>
            <w:docPart w:val="EC398D54BA4B41DDBD410692A3385A3B"/>
          </w:placeholder>
          <w:showingPlcHdr/>
          <w:text/>
        </w:sdtPr>
        <w:sdtEndPr/>
        <w:sdtContent>
          <w:r w:rsidRPr="006965C6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4BF22C10" w14:textId="77777777" w:rsidR="00D9483F" w:rsidRPr="006965C6" w:rsidRDefault="00D9483F" w:rsidP="00D9483F">
      <w:pPr>
        <w:pStyle w:val="Lijstalinea"/>
        <w:numPr>
          <w:ilvl w:val="0"/>
          <w:numId w:val="20"/>
        </w:numPr>
        <w:rPr>
          <w:rFonts w:cstheme="minorHAnsi"/>
        </w:rPr>
      </w:pPr>
      <w:r w:rsidRPr="006965C6">
        <w:rPr>
          <w:rFonts w:cstheme="minorHAnsi"/>
        </w:rPr>
        <w:t xml:space="preserve">E-mailadres: </w:t>
      </w:r>
      <w:sdt>
        <w:sdtPr>
          <w:rPr>
            <w:rFonts w:cstheme="minorHAnsi"/>
            <w:highlight w:val="lightGray"/>
          </w:rPr>
          <w:id w:val="-1162925324"/>
          <w:placeholder>
            <w:docPart w:val="9E22DC20EBF04688BDAD239687E0E955"/>
          </w:placeholder>
          <w:showingPlcHdr/>
          <w:text/>
        </w:sdtPr>
        <w:sdtEndPr/>
        <w:sdtContent>
          <w:r w:rsidRPr="006965C6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24914685" w14:textId="77777777" w:rsidR="00D9483F" w:rsidRPr="006965C6" w:rsidRDefault="00D9483F" w:rsidP="00D9483F">
      <w:pPr>
        <w:pStyle w:val="Lijstalinea"/>
        <w:numPr>
          <w:ilvl w:val="0"/>
          <w:numId w:val="20"/>
        </w:numPr>
        <w:rPr>
          <w:rFonts w:cstheme="minorHAnsi"/>
        </w:rPr>
      </w:pPr>
      <w:r w:rsidRPr="006965C6">
        <w:rPr>
          <w:rFonts w:cstheme="minorHAnsi"/>
        </w:rPr>
        <w:t xml:space="preserve">Telefoonnummer: </w:t>
      </w:r>
      <w:sdt>
        <w:sdtPr>
          <w:rPr>
            <w:rFonts w:cstheme="minorHAnsi"/>
            <w:highlight w:val="lightGray"/>
          </w:rPr>
          <w:id w:val="536479353"/>
          <w:placeholder>
            <w:docPart w:val="6BB7ECF2E22A4763BD28DEEF609C41F0"/>
          </w:placeholder>
          <w:showingPlcHdr/>
          <w:text/>
        </w:sdtPr>
        <w:sdtEndPr/>
        <w:sdtContent>
          <w:r w:rsidRPr="006965C6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744B1496" w14:textId="77777777" w:rsidR="00D9483F" w:rsidRPr="006965C6" w:rsidRDefault="00D9483F" w:rsidP="00D9483F">
      <w:pPr>
        <w:rPr>
          <w:rFonts w:cstheme="minorHAnsi"/>
        </w:rPr>
      </w:pPr>
    </w:p>
    <w:p w14:paraId="7F61A823" w14:textId="77777777" w:rsidR="00D9483F" w:rsidRPr="006965C6" w:rsidRDefault="00D9483F" w:rsidP="00D9483F">
      <w:pPr>
        <w:rPr>
          <w:rFonts w:cstheme="minorHAnsi"/>
        </w:rPr>
      </w:pPr>
      <w:r w:rsidRPr="006965C6">
        <w:rPr>
          <w:rFonts w:cstheme="minorHAnsi"/>
        </w:rPr>
        <w:br/>
      </w:r>
    </w:p>
    <w:p w14:paraId="607C4B69" w14:textId="77777777" w:rsidR="00D9483F" w:rsidRPr="006965C6" w:rsidRDefault="00D9483F" w:rsidP="00D9483F">
      <w:pPr>
        <w:rPr>
          <w:rFonts w:cstheme="minorHAnsi"/>
        </w:rPr>
      </w:pPr>
      <w:r w:rsidRPr="006965C6">
        <w:rPr>
          <w:rFonts w:cstheme="minorHAnsi"/>
        </w:rPr>
        <w:t xml:space="preserve">Opgemaakt in </w:t>
      </w:r>
      <w:sdt>
        <w:sdtPr>
          <w:rPr>
            <w:rFonts w:cstheme="minorHAnsi"/>
            <w:highlight w:val="lightGray"/>
          </w:rPr>
          <w:id w:val="1879812745"/>
          <w:placeholder>
            <w:docPart w:val="CA9C532F75BC42ECA8AF086435BAEF20"/>
          </w:placeholder>
          <w:showingPlcHdr/>
          <w:text/>
        </w:sdtPr>
        <w:sdtEndPr/>
        <w:sdtContent>
          <w:r w:rsidRPr="006965C6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  <w:r w:rsidRPr="006965C6">
        <w:rPr>
          <w:rFonts w:cstheme="minorHAnsi"/>
        </w:rPr>
        <w:t xml:space="preserve">op </w:t>
      </w:r>
      <w:sdt>
        <w:sdtPr>
          <w:rPr>
            <w:rFonts w:cstheme="minorHAnsi"/>
            <w:highlight w:val="lightGray"/>
          </w:rPr>
          <w:id w:val="-1289968391"/>
          <w:placeholder>
            <w:docPart w:val="80EFDC4E52EF4DF4880D3702A749579D"/>
          </w:placeholder>
          <w:showingPlcHdr/>
          <w:date>
            <w:dateFormat w:val="d MMMM yyyy"/>
            <w:lid w:val="nl-BE"/>
            <w:storeMappedDataAs w:val="dateTime"/>
            <w:calendar w:val="gregorian"/>
          </w:date>
        </w:sdtPr>
        <w:sdtEndPr/>
        <w:sdtContent>
          <w:r w:rsidRPr="006965C6">
            <w:rPr>
              <w:rStyle w:val="Tekstvantijdelijkeaanduiding"/>
              <w:rFonts w:cstheme="minorHAnsi"/>
              <w:highlight w:val="lightGray"/>
            </w:rPr>
            <w:t>Klik of tik om een datum in te voeren.</w:t>
          </w:r>
        </w:sdtContent>
      </w:sdt>
      <w:r w:rsidRPr="006965C6">
        <w:rPr>
          <w:rFonts w:cstheme="minorHAnsi"/>
        </w:rPr>
        <w:t xml:space="preserve"> </w:t>
      </w:r>
    </w:p>
    <w:p w14:paraId="1B65EF5C" w14:textId="77777777" w:rsidR="00D9483F" w:rsidRPr="006965C6" w:rsidRDefault="00D9483F" w:rsidP="00D9483F">
      <w:pPr>
        <w:rPr>
          <w:rFonts w:cstheme="minorHAnsi"/>
        </w:rPr>
      </w:pPr>
    </w:p>
    <w:p w14:paraId="309C6BB3" w14:textId="77777777" w:rsidR="00D9483F" w:rsidRPr="006965C6" w:rsidRDefault="00D9483F" w:rsidP="00D9483F">
      <w:pPr>
        <w:rPr>
          <w:rFonts w:cstheme="minorHAnsi"/>
        </w:rPr>
      </w:pPr>
    </w:p>
    <w:p w14:paraId="7BDC6C3E" w14:textId="77777777" w:rsidR="00D9483F" w:rsidRPr="006965C6" w:rsidRDefault="00D9483F" w:rsidP="00D9483F">
      <w:pPr>
        <w:rPr>
          <w:rFonts w:cstheme="minorHAnsi"/>
        </w:rPr>
      </w:pPr>
      <w:r w:rsidRPr="006965C6">
        <w:rPr>
          <w:rFonts w:cstheme="minorHAnsi"/>
        </w:rPr>
        <w:t>Naam en functie ondertekenaar</w:t>
      </w:r>
    </w:p>
    <w:sdt>
      <w:sdtPr>
        <w:rPr>
          <w:rFonts w:cstheme="minorHAnsi"/>
          <w:highlight w:val="lightGray"/>
        </w:rPr>
        <w:id w:val="354852947"/>
        <w:placeholder>
          <w:docPart w:val="654926D0E595499896CFD78C296337E4"/>
        </w:placeholder>
        <w:showingPlcHdr/>
        <w:text/>
      </w:sdtPr>
      <w:sdtEndPr/>
      <w:sdtContent>
        <w:p w14:paraId="52318BE5" w14:textId="77777777" w:rsidR="00D9483F" w:rsidRPr="006965C6" w:rsidRDefault="00D9483F" w:rsidP="00D9483F">
          <w:pPr>
            <w:rPr>
              <w:rFonts w:cstheme="minorHAnsi"/>
            </w:rPr>
          </w:pPr>
          <w:r w:rsidRPr="006965C6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sdtContent>
    </w:sdt>
    <w:p w14:paraId="51D0B651" w14:textId="77777777" w:rsidR="00D9483F" w:rsidRPr="00374EC3" w:rsidRDefault="00D9483F" w:rsidP="00D9483F"/>
    <w:p w14:paraId="2558878B" w14:textId="77777777" w:rsidR="00A216D5" w:rsidRPr="00A216D5" w:rsidRDefault="00A216D5" w:rsidP="006E31FC"/>
    <w:sectPr w:rsidR="00A216D5" w:rsidRPr="00A216D5" w:rsidSect="009E54ED">
      <w:footerReference w:type="default" r:id="rId12"/>
      <w:footerReference w:type="first" r:id="rId13"/>
      <w:pgSz w:w="11906" w:h="16838"/>
      <w:pgMar w:top="851" w:right="851" w:bottom="6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BCA21" w14:textId="77777777" w:rsidR="007B1A98" w:rsidRDefault="007B1A98" w:rsidP="00C41C85">
      <w:pPr>
        <w:spacing w:line="240" w:lineRule="auto"/>
      </w:pPr>
      <w:r>
        <w:separator/>
      </w:r>
    </w:p>
  </w:endnote>
  <w:endnote w:type="continuationSeparator" w:id="0">
    <w:p w14:paraId="6875C959" w14:textId="77777777" w:rsidR="007B1A98" w:rsidRDefault="007B1A98" w:rsidP="00C41C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9BBDA3-9619-4F55-B3B8-003F4EC4BB69}"/>
    <w:embedBold r:id="rId2" w:fontKey="{27D71A9A-D853-4C05-B2CB-AE46C705A5FF}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85D40" w14:textId="77777777" w:rsidR="009E54ED" w:rsidRDefault="009E54ED" w:rsidP="004C22D0">
    <w:pPr>
      <w:pStyle w:val="Koptekst"/>
      <w:tabs>
        <w:tab w:val="center" w:pos="9356"/>
        <w:tab w:val="right" w:pos="10206"/>
      </w:tabs>
      <w:spacing w:before="200" w:after="120"/>
      <w:rPr>
        <w:rFonts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60288" behindDoc="1" locked="0" layoutInCell="1" allowOverlap="1" wp14:anchorId="35EE4C3F" wp14:editId="11EFD6B2">
          <wp:simplePos x="0" y="0"/>
          <wp:positionH relativeFrom="page">
            <wp:posOffset>724217</wp:posOffset>
          </wp:positionH>
          <wp:positionV relativeFrom="page">
            <wp:posOffset>9753600</wp:posOffset>
          </wp:positionV>
          <wp:extent cx="1276350" cy="53975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6E0650" w14:textId="77777777" w:rsidR="009E54ED" w:rsidRDefault="00363DA3" w:rsidP="00363DA3">
    <w:pPr>
      <w:pStyle w:val="Koptekst"/>
      <w:tabs>
        <w:tab w:val="left" w:pos="1035"/>
      </w:tabs>
      <w:spacing w:before="200" w:after="120"/>
      <w:rPr>
        <w:rFonts w:cs="Calibri"/>
        <w:sz w:val="18"/>
        <w:szCs w:val="18"/>
      </w:rPr>
    </w:pPr>
    <w:r>
      <w:rPr>
        <w:rFonts w:cs="Calibri"/>
        <w:sz w:val="18"/>
        <w:szCs w:val="18"/>
      </w:rPr>
      <w:tab/>
    </w:r>
  </w:p>
  <w:p w14:paraId="02F50F66" w14:textId="77777777" w:rsidR="00742D22" w:rsidRP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 w:rsidRPr="00742D22">
      <w:rPr>
        <w:rFonts w:cs="Calibri"/>
        <w:sz w:val="18"/>
        <w:szCs w:val="18"/>
      </w:rPr>
      <w:tab/>
      <w:t xml:space="preserve">pagina </w:t>
    </w:r>
    <w:r w:rsidRPr="00742D22">
      <w:rPr>
        <w:rFonts w:cs="Calibri"/>
        <w:sz w:val="18"/>
        <w:szCs w:val="18"/>
      </w:rPr>
      <w:fldChar w:fldCharType="begin"/>
    </w:r>
    <w:r w:rsidRPr="00742D22">
      <w:rPr>
        <w:rFonts w:cs="Calibri"/>
        <w:sz w:val="18"/>
        <w:szCs w:val="18"/>
      </w:rPr>
      <w:instrText xml:space="preserve"> PAGE </w:instrText>
    </w:r>
    <w:r w:rsidRPr="00742D22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742D22">
      <w:rPr>
        <w:rFonts w:cs="Calibri"/>
        <w:sz w:val="18"/>
        <w:szCs w:val="18"/>
      </w:rPr>
      <w:fldChar w:fldCharType="end"/>
    </w:r>
    <w:r w:rsidRPr="00742D22">
      <w:rPr>
        <w:rFonts w:cs="Calibri"/>
        <w:sz w:val="18"/>
        <w:szCs w:val="18"/>
      </w:rPr>
      <w:t xml:space="preserve"> van </w:t>
    </w:r>
    <w:r w:rsidRPr="00742D22">
      <w:rPr>
        <w:rStyle w:val="Paginanummer"/>
        <w:rFonts w:cs="Calibri"/>
        <w:sz w:val="18"/>
        <w:szCs w:val="18"/>
      </w:rPr>
      <w:fldChar w:fldCharType="begin"/>
    </w:r>
    <w:r w:rsidRPr="00742D22">
      <w:rPr>
        <w:rStyle w:val="Paginanummer"/>
        <w:rFonts w:cs="Calibri"/>
        <w:sz w:val="18"/>
        <w:szCs w:val="18"/>
      </w:rPr>
      <w:instrText xml:space="preserve"> NUMPAGES </w:instrText>
    </w:r>
    <w:r w:rsidRPr="00742D22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1</w:t>
    </w:r>
    <w:r w:rsidRPr="00742D22">
      <w:rPr>
        <w:rStyle w:val="Paginanummer"/>
        <w:rFonts w:cs="Calibr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6A628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58240" behindDoc="1" locked="0" layoutInCell="1" allowOverlap="1" wp14:anchorId="390C1AEB" wp14:editId="20718250">
          <wp:simplePos x="0" y="0"/>
          <wp:positionH relativeFrom="page">
            <wp:posOffset>720090</wp:posOffset>
          </wp:positionH>
          <wp:positionV relativeFrom="page">
            <wp:posOffset>9679305</wp:posOffset>
          </wp:positionV>
          <wp:extent cx="1277306" cy="539750"/>
          <wp:effectExtent l="0" t="0" r="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7306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0108C6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</w:p>
  <w:p w14:paraId="73BA6F44" w14:textId="77777777" w:rsid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>
      <w:rPr>
        <w:rFonts w:ascii="Calibri" w:hAnsi="Calibri" w:cs="Calibri"/>
        <w:sz w:val="18"/>
        <w:szCs w:val="18"/>
      </w:rPr>
      <w:tab/>
    </w:r>
    <w:r w:rsidRPr="00E344C5">
      <w:rPr>
        <w:rFonts w:cs="Calibri"/>
        <w:sz w:val="18"/>
        <w:szCs w:val="18"/>
      </w:rPr>
      <w:t xml:space="preserve">pagina </w:t>
    </w:r>
    <w:r w:rsidRPr="00E344C5">
      <w:rPr>
        <w:rFonts w:cs="Calibri"/>
        <w:sz w:val="18"/>
        <w:szCs w:val="18"/>
      </w:rPr>
      <w:fldChar w:fldCharType="begin"/>
    </w:r>
    <w:r w:rsidRPr="00E344C5">
      <w:rPr>
        <w:rFonts w:cs="Calibri"/>
        <w:sz w:val="18"/>
        <w:szCs w:val="18"/>
      </w:rPr>
      <w:instrText xml:space="preserve"> PAGE </w:instrText>
    </w:r>
    <w:r w:rsidRPr="00E344C5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E344C5">
      <w:rPr>
        <w:rFonts w:cs="Calibri"/>
        <w:sz w:val="18"/>
        <w:szCs w:val="18"/>
      </w:rPr>
      <w:fldChar w:fldCharType="end"/>
    </w:r>
    <w:r w:rsidRPr="00E344C5">
      <w:rPr>
        <w:rFonts w:cs="Calibri"/>
        <w:sz w:val="18"/>
        <w:szCs w:val="18"/>
      </w:rPr>
      <w:t xml:space="preserve"> van </w:t>
    </w:r>
    <w:r w:rsidRPr="00E344C5">
      <w:rPr>
        <w:rStyle w:val="Paginanummer"/>
        <w:rFonts w:cs="Calibri"/>
        <w:sz w:val="18"/>
        <w:szCs w:val="18"/>
      </w:rPr>
      <w:fldChar w:fldCharType="begin"/>
    </w:r>
    <w:r w:rsidRPr="00E344C5">
      <w:rPr>
        <w:rStyle w:val="Paginanummer"/>
        <w:rFonts w:cs="Calibri"/>
        <w:sz w:val="18"/>
        <w:szCs w:val="18"/>
      </w:rPr>
      <w:instrText xml:space="preserve"> NUMPAGES </w:instrText>
    </w:r>
    <w:r w:rsidRPr="00E344C5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5</w:t>
    </w:r>
    <w:r w:rsidRPr="00E344C5">
      <w:rPr>
        <w:rStyle w:val="Paginanummer"/>
        <w:rFonts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9104A" w14:textId="77777777" w:rsidR="007B1A98" w:rsidRDefault="007B1A98" w:rsidP="00C41C85">
      <w:pPr>
        <w:spacing w:line="240" w:lineRule="auto"/>
      </w:pPr>
      <w:r>
        <w:separator/>
      </w:r>
    </w:p>
  </w:footnote>
  <w:footnote w:type="continuationSeparator" w:id="0">
    <w:p w14:paraId="234299F2" w14:textId="77777777" w:rsidR="007B1A98" w:rsidRDefault="007B1A98" w:rsidP="00C41C8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7382ACD"/>
    <w:multiLevelType w:val="multilevel"/>
    <w:tmpl w:val="E84AF372"/>
    <w:styleLink w:val="VO-nummering"/>
    <w:lvl w:ilvl="0">
      <w:start w:val="1"/>
      <w:numFmt w:val="decimal"/>
      <w:lvlText w:val="%1"/>
      <w:lvlJc w:val="left"/>
      <w:pPr>
        <w:ind w:left="360" w:hanging="360"/>
      </w:pPr>
      <w:rPr>
        <w:rFonts w:ascii="FlandersArtSans-Regular" w:hAnsi="FlandersArtSans-Regular"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C0B22"/>
    <w:multiLevelType w:val="multilevel"/>
    <w:tmpl w:val="D350651C"/>
    <w:styleLink w:val="VO-bullets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852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20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4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734E74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47A954B8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7D6CC5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60AC6159"/>
    <w:multiLevelType w:val="hybridMultilevel"/>
    <w:tmpl w:val="36442EB8"/>
    <w:lvl w:ilvl="0" w:tplc="6F3486BA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071E3D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64DE68E9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8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>
    <w:abstractNumId w:val="13"/>
  </w:num>
  <w:num w:numId="2">
    <w:abstractNumId w:val="18"/>
  </w:num>
  <w:num w:numId="3">
    <w:abstractNumId w:val="14"/>
  </w:num>
  <w:num w:numId="4">
    <w:abstractNumId w:val="2"/>
  </w:num>
  <w:num w:numId="5">
    <w:abstractNumId w:val="17"/>
  </w:num>
  <w:num w:numId="6">
    <w:abstractNumId w:val="6"/>
  </w:num>
  <w:num w:numId="7">
    <w:abstractNumId w:val="0"/>
  </w:num>
  <w:num w:numId="8">
    <w:abstractNumId w:val="8"/>
  </w:num>
  <w:num w:numId="9">
    <w:abstractNumId w:val="7"/>
  </w:num>
  <w:num w:numId="10">
    <w:abstractNumId w:val="5"/>
  </w:num>
  <w:num w:numId="11">
    <w:abstractNumId w:val="11"/>
  </w:num>
  <w:num w:numId="12">
    <w:abstractNumId w:val="4"/>
  </w:num>
  <w:num w:numId="13">
    <w:abstractNumId w:val="3"/>
  </w:num>
  <w:num w:numId="14">
    <w:abstractNumId w:val="1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9"/>
  </w:num>
  <w:num w:numId="18">
    <w:abstractNumId w:val="15"/>
  </w:num>
  <w:num w:numId="19">
    <w:abstractNumId w:val="12"/>
  </w:num>
  <w:num w:numId="20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B66"/>
    <w:rsid w:val="0003253D"/>
    <w:rsid w:val="000419CE"/>
    <w:rsid w:val="00050DD8"/>
    <w:rsid w:val="00053C12"/>
    <w:rsid w:val="00067C0D"/>
    <w:rsid w:val="00075EA8"/>
    <w:rsid w:val="00085887"/>
    <w:rsid w:val="000A6724"/>
    <w:rsid w:val="000B169C"/>
    <w:rsid w:val="000C1C92"/>
    <w:rsid w:val="000E55F6"/>
    <w:rsid w:val="000F7165"/>
    <w:rsid w:val="00103464"/>
    <w:rsid w:val="00104455"/>
    <w:rsid w:val="00106CA2"/>
    <w:rsid w:val="0010773E"/>
    <w:rsid w:val="001451DC"/>
    <w:rsid w:val="00147EAA"/>
    <w:rsid w:val="00152A8C"/>
    <w:rsid w:val="001674CD"/>
    <w:rsid w:val="00180C99"/>
    <w:rsid w:val="00183B69"/>
    <w:rsid w:val="00185203"/>
    <w:rsid w:val="00197EA0"/>
    <w:rsid w:val="001A4A4E"/>
    <w:rsid w:val="001A73B7"/>
    <w:rsid w:val="001A7698"/>
    <w:rsid w:val="001E2D82"/>
    <w:rsid w:val="001F0117"/>
    <w:rsid w:val="001F3E10"/>
    <w:rsid w:val="00201EF5"/>
    <w:rsid w:val="00217386"/>
    <w:rsid w:val="00227FDB"/>
    <w:rsid w:val="00260102"/>
    <w:rsid w:val="00287C84"/>
    <w:rsid w:val="002A0F31"/>
    <w:rsid w:val="002A7F4D"/>
    <w:rsid w:val="002C3BBD"/>
    <w:rsid w:val="002E4EBF"/>
    <w:rsid w:val="00317DB9"/>
    <w:rsid w:val="0032164B"/>
    <w:rsid w:val="00331F4D"/>
    <w:rsid w:val="0033493E"/>
    <w:rsid w:val="00334C49"/>
    <w:rsid w:val="00335A9B"/>
    <w:rsid w:val="00360033"/>
    <w:rsid w:val="00360947"/>
    <w:rsid w:val="00363DA3"/>
    <w:rsid w:val="00373E29"/>
    <w:rsid w:val="00385B59"/>
    <w:rsid w:val="00395654"/>
    <w:rsid w:val="003A200F"/>
    <w:rsid w:val="003A4788"/>
    <w:rsid w:val="003A7F37"/>
    <w:rsid w:val="003B1EF6"/>
    <w:rsid w:val="003E43F3"/>
    <w:rsid w:val="0044274E"/>
    <w:rsid w:val="004524D6"/>
    <w:rsid w:val="00456DB2"/>
    <w:rsid w:val="00457ADE"/>
    <w:rsid w:val="004627DE"/>
    <w:rsid w:val="00492292"/>
    <w:rsid w:val="004A2424"/>
    <w:rsid w:val="004B1340"/>
    <w:rsid w:val="004C1E72"/>
    <w:rsid w:val="004C22D0"/>
    <w:rsid w:val="004C6B2D"/>
    <w:rsid w:val="004D084E"/>
    <w:rsid w:val="004F4822"/>
    <w:rsid w:val="00502BB7"/>
    <w:rsid w:val="005053FB"/>
    <w:rsid w:val="00513AE4"/>
    <w:rsid w:val="00540B87"/>
    <w:rsid w:val="00551A1D"/>
    <w:rsid w:val="00553D4D"/>
    <w:rsid w:val="0055430F"/>
    <w:rsid w:val="005831AB"/>
    <w:rsid w:val="005B3268"/>
    <w:rsid w:val="005B59ED"/>
    <w:rsid w:val="005C6E45"/>
    <w:rsid w:val="005D02CA"/>
    <w:rsid w:val="005F36E3"/>
    <w:rsid w:val="005F5AFC"/>
    <w:rsid w:val="0061388B"/>
    <w:rsid w:val="0062013E"/>
    <w:rsid w:val="0062210E"/>
    <w:rsid w:val="00622980"/>
    <w:rsid w:val="00624AC9"/>
    <w:rsid w:val="00664C59"/>
    <w:rsid w:val="00682A34"/>
    <w:rsid w:val="006A095E"/>
    <w:rsid w:val="006A7497"/>
    <w:rsid w:val="006D033A"/>
    <w:rsid w:val="006E31FC"/>
    <w:rsid w:val="007238CF"/>
    <w:rsid w:val="00727106"/>
    <w:rsid w:val="00742D22"/>
    <w:rsid w:val="00742E0F"/>
    <w:rsid w:val="00756B1D"/>
    <w:rsid w:val="007924BF"/>
    <w:rsid w:val="0079278F"/>
    <w:rsid w:val="00794A19"/>
    <w:rsid w:val="007B1A98"/>
    <w:rsid w:val="007B3B66"/>
    <w:rsid w:val="007C0AF7"/>
    <w:rsid w:val="007D5C88"/>
    <w:rsid w:val="007D7401"/>
    <w:rsid w:val="007D7D89"/>
    <w:rsid w:val="007E2CBD"/>
    <w:rsid w:val="007E7653"/>
    <w:rsid w:val="007F754C"/>
    <w:rsid w:val="008014BE"/>
    <w:rsid w:val="00803EF2"/>
    <w:rsid w:val="0081466E"/>
    <w:rsid w:val="00823EF8"/>
    <w:rsid w:val="00844E3D"/>
    <w:rsid w:val="00852749"/>
    <w:rsid w:val="00887135"/>
    <w:rsid w:val="00892428"/>
    <w:rsid w:val="00895E47"/>
    <w:rsid w:val="008C7E90"/>
    <w:rsid w:val="008E1A4B"/>
    <w:rsid w:val="00905CA2"/>
    <w:rsid w:val="00921462"/>
    <w:rsid w:val="00922A25"/>
    <w:rsid w:val="0092720A"/>
    <w:rsid w:val="00937EDC"/>
    <w:rsid w:val="00945047"/>
    <w:rsid w:val="009670D0"/>
    <w:rsid w:val="009B0FA9"/>
    <w:rsid w:val="009B3F60"/>
    <w:rsid w:val="009E54ED"/>
    <w:rsid w:val="00A03383"/>
    <w:rsid w:val="00A216D5"/>
    <w:rsid w:val="00A40F4B"/>
    <w:rsid w:val="00A47036"/>
    <w:rsid w:val="00A50B41"/>
    <w:rsid w:val="00A62B0B"/>
    <w:rsid w:val="00A835F3"/>
    <w:rsid w:val="00A879E0"/>
    <w:rsid w:val="00A95553"/>
    <w:rsid w:val="00AB3FDC"/>
    <w:rsid w:val="00AB51DA"/>
    <w:rsid w:val="00AD5FFB"/>
    <w:rsid w:val="00AE149F"/>
    <w:rsid w:val="00B042F5"/>
    <w:rsid w:val="00B13EA8"/>
    <w:rsid w:val="00B218AD"/>
    <w:rsid w:val="00B23FB7"/>
    <w:rsid w:val="00B370F5"/>
    <w:rsid w:val="00B60418"/>
    <w:rsid w:val="00BA2EA6"/>
    <w:rsid w:val="00BC2A4F"/>
    <w:rsid w:val="00BE159F"/>
    <w:rsid w:val="00BE1A4F"/>
    <w:rsid w:val="00BE5D6B"/>
    <w:rsid w:val="00BE7FA6"/>
    <w:rsid w:val="00BF143E"/>
    <w:rsid w:val="00BF2D14"/>
    <w:rsid w:val="00C11F25"/>
    <w:rsid w:val="00C14E26"/>
    <w:rsid w:val="00C176FB"/>
    <w:rsid w:val="00C260F4"/>
    <w:rsid w:val="00C40AE4"/>
    <w:rsid w:val="00C41C85"/>
    <w:rsid w:val="00C4769D"/>
    <w:rsid w:val="00C54AB0"/>
    <w:rsid w:val="00C67B55"/>
    <w:rsid w:val="00C8120F"/>
    <w:rsid w:val="00C873CB"/>
    <w:rsid w:val="00C918AD"/>
    <w:rsid w:val="00C932A3"/>
    <w:rsid w:val="00CA4BD6"/>
    <w:rsid w:val="00CC1FDB"/>
    <w:rsid w:val="00CF078A"/>
    <w:rsid w:val="00CF0AF4"/>
    <w:rsid w:val="00CF4969"/>
    <w:rsid w:val="00D13C95"/>
    <w:rsid w:val="00D1482C"/>
    <w:rsid w:val="00D457FF"/>
    <w:rsid w:val="00D55CF2"/>
    <w:rsid w:val="00D6157F"/>
    <w:rsid w:val="00D9483F"/>
    <w:rsid w:val="00DA3F7A"/>
    <w:rsid w:val="00DB4DCE"/>
    <w:rsid w:val="00DD3884"/>
    <w:rsid w:val="00DD6CB9"/>
    <w:rsid w:val="00DF5E05"/>
    <w:rsid w:val="00E0728F"/>
    <w:rsid w:val="00E41877"/>
    <w:rsid w:val="00E45E8F"/>
    <w:rsid w:val="00E7036D"/>
    <w:rsid w:val="00E77F81"/>
    <w:rsid w:val="00E929B1"/>
    <w:rsid w:val="00E9329E"/>
    <w:rsid w:val="00EA4B1D"/>
    <w:rsid w:val="00EA6B4F"/>
    <w:rsid w:val="00ED7E5B"/>
    <w:rsid w:val="00F45712"/>
    <w:rsid w:val="00F5013B"/>
    <w:rsid w:val="00F61F9E"/>
    <w:rsid w:val="00F63464"/>
    <w:rsid w:val="00F82337"/>
    <w:rsid w:val="00F83B39"/>
    <w:rsid w:val="00F8542D"/>
    <w:rsid w:val="00FA5BDF"/>
    <w:rsid w:val="00FB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D07995"/>
  <w15:docId w15:val="{9BABF312-D252-4A91-BACA-0E5E65B44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FlandersArtSans-Regular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6" w:unhideWhenUsed="1" w:qFormat="1"/>
    <w:lsdException w:name="annotation text" w:semiHidden="1" w:unhideWhenUsed="1"/>
    <w:lsdException w:name="header" w:semiHidden="1" w:unhideWhenUsed="1"/>
    <w:lsdException w:name="footer" w:semiHidden="1" w:uiPriority="6" w:unhideWhenUsed="1"/>
    <w:lsdException w:name="index heading" w:semiHidden="1" w:unhideWhenUsed="1"/>
    <w:lsdException w:name="caption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iPriority="4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/>
    <w:lsdException w:name="List Bullet 3" w:semiHidden="1" w:uiPriority="3" w:unhideWhenUsed="1"/>
    <w:lsdException w:name="List Bullet 4" w:semiHidden="1" w:uiPriority="3" w:unhideWhenUsed="1"/>
    <w:lsdException w:name="List Bullet 5" w:semiHidden="1" w:uiPriority="3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iPriority="4" w:unhideWhenUsed="1"/>
    <w:lsdException w:name="List Number 5" w:semiHidden="1" w:uiPriority="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7B3B66"/>
    <w:pPr>
      <w:spacing w:line="270" w:lineRule="atLeast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2"/>
    <w:qFormat/>
    <w:rsid w:val="007B3B66"/>
    <w:pPr>
      <w:keepNext/>
      <w:keepLines/>
      <w:numPr>
        <w:numId w:val="2"/>
      </w:numPr>
      <w:spacing w:before="480" w:after="240" w:line="432" w:lineRule="exact"/>
      <w:outlineLvl w:val="0"/>
    </w:pPr>
    <w:rPr>
      <w:rFonts w:eastAsiaTheme="majorEastAsia" w:cstheme="majorBidi"/>
      <w:b/>
      <w:bCs/>
      <w:caps/>
      <w:color w:val="356297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2"/>
    <w:unhideWhenUsed/>
    <w:qFormat/>
    <w:rsid w:val="007B3B66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356297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2"/>
    <w:unhideWhenUsed/>
    <w:qFormat/>
    <w:rsid w:val="007B3B66"/>
    <w:pPr>
      <w:keepNext/>
      <w:keepLines/>
      <w:numPr>
        <w:ilvl w:val="2"/>
        <w:numId w:val="2"/>
      </w:numPr>
      <w:spacing w:before="240" w:after="120" w:line="288" w:lineRule="exact"/>
      <w:outlineLvl w:val="2"/>
    </w:pPr>
    <w:rPr>
      <w:rFonts w:eastAsiaTheme="majorEastAsia" w:cstheme="majorBidi"/>
      <w:b/>
      <w:bCs/>
      <w:color w:val="356297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2"/>
    <w:unhideWhenUsed/>
    <w:qFormat/>
    <w:rsid w:val="007B3B66"/>
    <w:pPr>
      <w:keepNext/>
      <w:keepLines/>
      <w:numPr>
        <w:ilvl w:val="3"/>
        <w:numId w:val="2"/>
      </w:numPr>
      <w:spacing w:before="200" w:after="80"/>
      <w:outlineLvl w:val="3"/>
    </w:pPr>
    <w:rPr>
      <w:rFonts w:eastAsiaTheme="majorEastAsia" w:cstheme="majorBidi"/>
      <w:b/>
      <w:bCs/>
      <w:iCs/>
      <w:color w:val="17465B"/>
      <w:u w:val="single" w:color="17465B"/>
    </w:rPr>
  </w:style>
  <w:style w:type="paragraph" w:styleId="Kop5">
    <w:name w:val="heading 5"/>
    <w:basedOn w:val="Standaard"/>
    <w:next w:val="Standaard"/>
    <w:link w:val="Kop5Char"/>
    <w:uiPriority w:val="2"/>
    <w:unhideWhenUsed/>
    <w:qFormat/>
    <w:rsid w:val="005F36E3"/>
    <w:pPr>
      <w:keepNext/>
      <w:keepLines/>
      <w:numPr>
        <w:ilvl w:val="4"/>
        <w:numId w:val="2"/>
      </w:numPr>
      <w:spacing w:before="200"/>
      <w:outlineLvl w:val="4"/>
    </w:pPr>
    <w:rPr>
      <w:rFonts w:eastAsiaTheme="majorEastAsia" w:cstheme="majorBidi"/>
      <w:color w:val="17465B"/>
    </w:rPr>
  </w:style>
  <w:style w:type="paragraph" w:styleId="Kop6">
    <w:name w:val="heading 6"/>
    <w:basedOn w:val="Standaard"/>
    <w:next w:val="Standaard"/>
    <w:link w:val="Kop6Char"/>
    <w:uiPriority w:val="2"/>
    <w:unhideWhenUsed/>
    <w:rsid w:val="005F36E3"/>
    <w:pPr>
      <w:keepNext/>
      <w:keepLines/>
      <w:numPr>
        <w:ilvl w:val="5"/>
        <w:numId w:val="2"/>
      </w:numPr>
      <w:spacing w:before="200"/>
      <w:outlineLvl w:val="5"/>
    </w:pPr>
    <w:rPr>
      <w:rFonts w:eastAsiaTheme="majorEastAsia" w:cstheme="majorBidi"/>
      <w:iCs/>
      <w:color w:val="17465B"/>
    </w:rPr>
  </w:style>
  <w:style w:type="paragraph" w:styleId="Kop7">
    <w:name w:val="heading 7"/>
    <w:basedOn w:val="Standaard"/>
    <w:next w:val="Standaard"/>
    <w:link w:val="Kop7Char"/>
    <w:uiPriority w:val="2"/>
    <w:unhideWhenUsed/>
    <w:rsid w:val="005F36E3"/>
    <w:pPr>
      <w:keepNext/>
      <w:keepLines/>
      <w:numPr>
        <w:ilvl w:val="6"/>
        <w:numId w:val="2"/>
      </w:numPr>
      <w:spacing w:before="200"/>
      <w:outlineLvl w:val="6"/>
    </w:pPr>
    <w:rPr>
      <w:rFonts w:ascii="FlandersArtSans-Medium" w:eastAsiaTheme="majorEastAsia" w:hAnsi="FlandersArtSans-Medium" w:cstheme="majorBidi"/>
      <w:iCs/>
      <w:color w:val="17465B"/>
    </w:rPr>
  </w:style>
  <w:style w:type="paragraph" w:styleId="Kop8">
    <w:name w:val="heading 8"/>
    <w:basedOn w:val="Standaard"/>
    <w:next w:val="Standaard"/>
    <w:link w:val="Kop8Char"/>
    <w:uiPriority w:val="2"/>
    <w:unhideWhenUsed/>
    <w:rsid w:val="005F36E3"/>
    <w:pPr>
      <w:keepNext/>
      <w:keepLines/>
      <w:numPr>
        <w:ilvl w:val="7"/>
        <w:numId w:val="2"/>
      </w:numPr>
      <w:spacing w:before="200"/>
      <w:outlineLvl w:val="7"/>
    </w:pPr>
    <w:rPr>
      <w:rFonts w:eastAsiaTheme="majorEastAsia" w:cstheme="majorBidi"/>
      <w:color w:val="17465B"/>
      <w:szCs w:val="20"/>
    </w:rPr>
  </w:style>
  <w:style w:type="paragraph" w:styleId="Kop9">
    <w:name w:val="heading 9"/>
    <w:basedOn w:val="Standaard"/>
    <w:next w:val="Standaard"/>
    <w:link w:val="Kop9Char"/>
    <w:uiPriority w:val="2"/>
    <w:unhideWhenUsed/>
    <w:rsid w:val="005F36E3"/>
    <w:pPr>
      <w:keepNext/>
      <w:keepLines/>
      <w:numPr>
        <w:ilvl w:val="8"/>
        <w:numId w:val="2"/>
      </w:numPr>
      <w:spacing w:before="200"/>
      <w:outlineLvl w:val="8"/>
    </w:pPr>
    <w:rPr>
      <w:rFonts w:eastAsiaTheme="majorEastAsia" w:cstheme="majorBidi"/>
      <w:iCs/>
      <w:color w:val="17465B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rsid w:val="00A62B0B"/>
    <w:pPr>
      <w:ind w:left="708"/>
    </w:pPr>
    <w:rPr>
      <w:color w:val="1C1A15"/>
    </w:rPr>
  </w:style>
  <w:style w:type="character" w:customStyle="1" w:styleId="Kop1Char">
    <w:name w:val="Kop 1 Char"/>
    <w:basedOn w:val="Standaardalinea-lettertype"/>
    <w:link w:val="Kop1"/>
    <w:uiPriority w:val="2"/>
    <w:rsid w:val="007B3B66"/>
    <w:rPr>
      <w:rFonts w:asciiTheme="minorHAnsi" w:eastAsiaTheme="majorEastAsia" w:hAnsiTheme="minorHAnsi" w:cstheme="majorBidi"/>
      <w:b/>
      <w:bCs/>
      <w:caps/>
      <w:color w:val="356297"/>
      <w:sz w:val="36"/>
      <w:szCs w:val="52"/>
      <w:lang w:eastAsia="en-US"/>
    </w:rPr>
  </w:style>
  <w:style w:type="character" w:customStyle="1" w:styleId="Kop2Char">
    <w:name w:val="Kop 2 Char"/>
    <w:basedOn w:val="Standaardalinea-lettertype"/>
    <w:link w:val="Kop2"/>
    <w:uiPriority w:val="2"/>
    <w:rsid w:val="007B3B66"/>
    <w:rPr>
      <w:rFonts w:asciiTheme="minorHAnsi" w:eastAsiaTheme="majorEastAsia" w:hAnsiTheme="minorHAnsi" w:cstheme="majorBidi"/>
      <w:bCs/>
      <w:caps/>
      <w:color w:val="356297"/>
      <w:sz w:val="32"/>
      <w:szCs w:val="32"/>
      <w:u w:val="dotted"/>
      <w:lang w:eastAsia="en-US"/>
    </w:rPr>
  </w:style>
  <w:style w:type="character" w:customStyle="1" w:styleId="Kop3Char">
    <w:name w:val="Kop 3 Char"/>
    <w:basedOn w:val="Standaardalinea-lettertype"/>
    <w:link w:val="Kop3"/>
    <w:uiPriority w:val="2"/>
    <w:rsid w:val="007B3B66"/>
    <w:rPr>
      <w:rFonts w:asciiTheme="minorHAnsi" w:eastAsiaTheme="majorEastAsia" w:hAnsiTheme="minorHAnsi" w:cstheme="majorBidi"/>
      <w:b/>
      <w:bCs/>
      <w:color w:val="356297"/>
      <w:sz w:val="24"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uiPriority w:val="2"/>
    <w:rsid w:val="007B3B66"/>
    <w:rPr>
      <w:rFonts w:asciiTheme="minorHAnsi" w:eastAsiaTheme="majorEastAsia" w:hAnsiTheme="minorHAnsi" w:cstheme="majorBidi"/>
      <w:b/>
      <w:bCs/>
      <w:iCs/>
      <w:color w:val="17465B"/>
      <w:sz w:val="22"/>
      <w:szCs w:val="22"/>
      <w:u w:val="single" w:color="17465B"/>
      <w:lang w:eastAsia="en-US"/>
    </w:rPr>
  </w:style>
  <w:style w:type="character" w:customStyle="1" w:styleId="Kop5Char">
    <w:name w:val="Kop 5 Char"/>
    <w:basedOn w:val="Standaardalinea-lettertype"/>
    <w:link w:val="Kop5"/>
    <w:uiPriority w:val="2"/>
    <w:rsid w:val="005F36E3"/>
    <w:rPr>
      <w:rFonts w:asciiTheme="minorHAnsi" w:eastAsiaTheme="majorEastAsia" w:hAnsiTheme="minorHAnsi" w:cstheme="majorBidi"/>
      <w:color w:val="17465B"/>
      <w:sz w:val="22"/>
      <w:szCs w:val="22"/>
      <w:lang w:eastAsia="en-US"/>
    </w:rPr>
  </w:style>
  <w:style w:type="character" w:customStyle="1" w:styleId="Kop6Char">
    <w:name w:val="Kop 6 Char"/>
    <w:basedOn w:val="Standaardalinea-lettertype"/>
    <w:link w:val="Kop6"/>
    <w:uiPriority w:val="2"/>
    <w:rsid w:val="005F36E3"/>
    <w:rPr>
      <w:rFonts w:asciiTheme="minorHAnsi" w:eastAsiaTheme="majorEastAsia" w:hAnsiTheme="minorHAnsi" w:cstheme="majorBidi"/>
      <w:iCs/>
      <w:color w:val="17465B"/>
      <w:sz w:val="22"/>
      <w:szCs w:val="22"/>
      <w:lang w:eastAsia="en-US"/>
    </w:rPr>
  </w:style>
  <w:style w:type="character" w:customStyle="1" w:styleId="Kop7Char">
    <w:name w:val="Kop 7 Char"/>
    <w:basedOn w:val="Standaardalinea-lettertype"/>
    <w:link w:val="Kop7"/>
    <w:uiPriority w:val="2"/>
    <w:rsid w:val="005F36E3"/>
    <w:rPr>
      <w:rFonts w:ascii="FlandersArtSans-Medium" w:eastAsiaTheme="majorEastAsia" w:hAnsi="FlandersArtSans-Medium" w:cstheme="majorBidi"/>
      <w:iCs/>
      <w:color w:val="17465B"/>
      <w:sz w:val="22"/>
      <w:szCs w:val="22"/>
      <w:lang w:eastAsia="en-US"/>
    </w:rPr>
  </w:style>
  <w:style w:type="character" w:customStyle="1" w:styleId="Kop8Char">
    <w:name w:val="Kop 8 Char"/>
    <w:basedOn w:val="Standaardalinea-lettertype"/>
    <w:link w:val="Kop8"/>
    <w:uiPriority w:val="2"/>
    <w:rsid w:val="005F36E3"/>
    <w:rPr>
      <w:rFonts w:asciiTheme="minorHAnsi" w:eastAsiaTheme="majorEastAsia" w:hAnsiTheme="minorHAnsi" w:cstheme="majorBidi"/>
      <w:color w:val="17465B"/>
      <w:sz w:val="22"/>
      <w:lang w:eastAsia="en-US"/>
    </w:rPr>
  </w:style>
  <w:style w:type="character" w:customStyle="1" w:styleId="Kop9Char">
    <w:name w:val="Kop 9 Char"/>
    <w:basedOn w:val="Standaardalinea-lettertype"/>
    <w:link w:val="Kop9"/>
    <w:uiPriority w:val="2"/>
    <w:rsid w:val="005F36E3"/>
    <w:rPr>
      <w:rFonts w:asciiTheme="minorHAnsi" w:eastAsiaTheme="majorEastAsia" w:hAnsiTheme="minorHAnsi" w:cstheme="majorBidi"/>
      <w:iCs/>
      <w:color w:val="17465B"/>
      <w:sz w:val="22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rsid w:val="005F36E3"/>
    <w:pPr>
      <w:spacing w:line="600" w:lineRule="exact"/>
      <w:jc w:val="center"/>
    </w:pPr>
    <w:rPr>
      <w:rFonts w:ascii="FlandersArtSerif-Bold" w:hAnsi="FlandersArtSerif-Bold"/>
      <w:color w:val="17465B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F36E3"/>
    <w:rPr>
      <w:rFonts w:ascii="FlandersArtSerif-Bold" w:eastAsiaTheme="minorHAnsi" w:hAnsi="FlandersArtSerif-Bold" w:cstheme="minorBidi"/>
      <w:color w:val="17465B"/>
      <w:sz w:val="52"/>
      <w:szCs w:val="30"/>
      <w:lang w:eastAsia="en-US"/>
    </w:rPr>
  </w:style>
  <w:style w:type="character" w:styleId="Zwaar">
    <w:name w:val="Strong"/>
    <w:basedOn w:val="Standaardalinea-lettertype"/>
    <w:uiPriority w:val="22"/>
    <w:rsid w:val="00075EA8"/>
    <w:rPr>
      <w:rFonts w:ascii="FlandersArtSans-Medium" w:hAnsi="FlandersArtSans-Medium"/>
      <w:b w:val="0"/>
      <w:bCs/>
    </w:rPr>
  </w:style>
  <w:style w:type="character" w:styleId="Nadruk">
    <w:name w:val="Emphasis"/>
    <w:basedOn w:val="Standaardalinea-lettertype"/>
    <w:uiPriority w:val="20"/>
    <w:rsid w:val="005F36E3"/>
    <w:rPr>
      <w:b/>
      <w:i/>
      <w:iCs/>
    </w:rPr>
  </w:style>
  <w:style w:type="paragraph" w:styleId="Lijstalinea">
    <w:name w:val="List Paragraph"/>
    <w:basedOn w:val="Standaard"/>
    <w:uiPriority w:val="34"/>
    <w:rsid w:val="005F36E3"/>
    <w:pPr>
      <w:ind w:left="426"/>
    </w:pPr>
  </w:style>
  <w:style w:type="paragraph" w:styleId="Geenafstand">
    <w:name w:val="No Spacing"/>
    <w:uiPriority w:val="1"/>
    <w:rsid w:val="00BC2A4F"/>
    <w:rPr>
      <w:rFonts w:ascii="FlandersArtSans-Regular" w:hAnsi="FlandersArtSans-Regular"/>
      <w:sz w:val="22"/>
      <w:szCs w:val="22"/>
      <w:lang w:eastAsia="en-US"/>
    </w:rPr>
  </w:style>
  <w:style w:type="paragraph" w:styleId="Titel">
    <w:name w:val="Title"/>
    <w:basedOn w:val="Standaard"/>
    <w:next w:val="Standaard"/>
    <w:link w:val="TitelChar"/>
    <w:uiPriority w:val="10"/>
    <w:rsid w:val="005F36E3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</w:rPr>
  </w:style>
  <w:style w:type="character" w:customStyle="1" w:styleId="TitelChar">
    <w:name w:val="Titel Char"/>
    <w:basedOn w:val="Standaardalinea-lettertype"/>
    <w:link w:val="Titel"/>
    <w:uiPriority w:val="10"/>
    <w:rsid w:val="005F36E3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character" w:styleId="Subtielebenadrukking">
    <w:name w:val="Subtle Emphasis"/>
    <w:basedOn w:val="Standaardalinea-lettertype"/>
    <w:uiPriority w:val="19"/>
    <w:rsid w:val="005F36E3"/>
    <w:rPr>
      <w:i/>
      <w:iCs/>
      <w:color w:val="4A4949" w:themeColor="text1" w:themeTint="E6"/>
    </w:rPr>
  </w:style>
  <w:style w:type="character" w:styleId="Tekstvantijdelijkeaanduiding">
    <w:name w:val="Placeholder Text"/>
    <w:basedOn w:val="Standaardalinea-lettertype"/>
    <w:uiPriority w:val="99"/>
    <w:semiHidden/>
    <w:rsid w:val="005F36E3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F36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36E3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reepjes">
    <w:name w:val="streepjes"/>
    <w:basedOn w:val="Standaard"/>
    <w:link w:val="streepjesChar"/>
    <w:uiPriority w:val="9"/>
    <w:rsid w:val="005F36E3"/>
    <w:pPr>
      <w:tabs>
        <w:tab w:val="right" w:pos="9923"/>
      </w:tabs>
      <w:jc w:val="right"/>
    </w:pPr>
    <w:rPr>
      <w:rFonts w:ascii="Calibri" w:hAnsi="Calibri" w:cs="Calibri"/>
      <w:sz w:val="16"/>
    </w:rPr>
  </w:style>
  <w:style w:type="character" w:styleId="Titelvanboek">
    <w:name w:val="Book Title"/>
    <w:uiPriority w:val="33"/>
    <w:rsid w:val="00C41C85"/>
    <w:rPr>
      <w:rFonts w:ascii="FlandersArtSans-Bold" w:hAnsi="FlandersArtSans-Bold"/>
      <w:color w:val="auto"/>
      <w:sz w:val="24"/>
      <w:szCs w:val="24"/>
    </w:rPr>
  </w:style>
  <w:style w:type="character" w:customStyle="1" w:styleId="streepjesChar">
    <w:name w:val="streepjes Char"/>
    <w:link w:val="streepjes"/>
    <w:uiPriority w:val="9"/>
    <w:rsid w:val="00C41C85"/>
    <w:rPr>
      <w:rFonts w:ascii="Calibri" w:eastAsiaTheme="minorHAnsi" w:hAnsi="Calibri" w:cs="Calibri"/>
      <w:sz w:val="16"/>
      <w:szCs w:val="22"/>
      <w:lang w:eastAsia="en-US"/>
    </w:rPr>
  </w:style>
  <w:style w:type="paragraph" w:customStyle="1" w:styleId="Tabelheader">
    <w:name w:val="Tabel header"/>
    <w:basedOn w:val="Standaard"/>
    <w:link w:val="TabelheaderChar"/>
    <w:rsid w:val="00727106"/>
    <w:pPr>
      <w:tabs>
        <w:tab w:val="left" w:pos="3686"/>
      </w:tabs>
      <w:spacing w:line="240" w:lineRule="auto"/>
      <w:jc w:val="center"/>
    </w:pPr>
    <w:rPr>
      <w:rFonts w:ascii="Flanders Art Sans Medium" w:hAnsi="Flanders Art Sans Medium"/>
      <w:bCs/>
      <w:color w:val="FFFFFF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rFonts w:ascii="FlandersArtSans-Medium" w:hAnsi="FlandersArtSans-Medium"/>
      <w:bCs w:val="0"/>
    </w:rPr>
  </w:style>
  <w:style w:type="paragraph" w:customStyle="1" w:styleId="Tabelinhoud">
    <w:name w:val="Tabel inhoud"/>
    <w:basedOn w:val="Standaard"/>
    <w:rsid w:val="00727106"/>
    <w:pPr>
      <w:tabs>
        <w:tab w:val="left" w:pos="3686"/>
      </w:tabs>
      <w:jc w:val="center"/>
    </w:pPr>
    <w:rPr>
      <w:bCs/>
      <w:color w:val="1C1A15"/>
      <w:sz w:val="17"/>
      <w:szCs w:val="17"/>
    </w:rPr>
  </w:style>
  <w:style w:type="character" w:customStyle="1" w:styleId="TabelheaderChar">
    <w:name w:val="Tabel header Char"/>
    <w:link w:val="Tabelheader"/>
    <w:rsid w:val="00727106"/>
    <w:rPr>
      <w:rFonts w:ascii="Flanders Art Sans Medium" w:hAnsi="Flanders Art Sans Medium" w:cs="Times New Roman"/>
      <w:bCs/>
      <w:color w:val="FFFFFF"/>
      <w:sz w:val="17"/>
      <w:szCs w:val="22"/>
    </w:rPr>
  </w:style>
  <w:style w:type="character" w:customStyle="1" w:styleId="tabelheaderChar0">
    <w:name w:val="tabel header Char"/>
    <w:link w:val="tabelheader0"/>
    <w:rsid w:val="00727106"/>
    <w:rPr>
      <w:rFonts w:ascii="FlandersArtSans-Medium" w:hAnsi="FlandersArtSans-Medium" w:cs="Times New Roman"/>
      <w:bCs w:val="0"/>
      <w:color w:val="FFFFFF"/>
      <w:sz w:val="17"/>
      <w:szCs w:val="22"/>
    </w:rPr>
  </w:style>
  <w:style w:type="paragraph" w:styleId="Lijstopsomteken">
    <w:name w:val="List Bullet"/>
    <w:basedOn w:val="Vlottetekst-roodMSF"/>
    <w:uiPriority w:val="3"/>
    <w:unhideWhenUsed/>
    <w:rsid w:val="00F83B39"/>
    <w:pPr>
      <w:numPr>
        <w:numId w:val="3"/>
      </w:numPr>
      <w:ind w:left="284" w:hanging="284"/>
    </w:pPr>
  </w:style>
  <w:style w:type="paragraph" w:styleId="Lijstopsomteken2">
    <w:name w:val="List Bullet 2"/>
    <w:basedOn w:val="Inspringing"/>
    <w:uiPriority w:val="3"/>
    <w:unhideWhenUsed/>
    <w:rsid w:val="005F36E3"/>
    <w:pPr>
      <w:numPr>
        <w:numId w:val="4"/>
      </w:numPr>
    </w:pPr>
  </w:style>
  <w:style w:type="paragraph" w:styleId="Lijstopsomteken3">
    <w:name w:val="List Bullet 3"/>
    <w:basedOn w:val="Standaard"/>
    <w:uiPriority w:val="3"/>
    <w:unhideWhenUsed/>
    <w:rsid w:val="005F36E3"/>
    <w:pPr>
      <w:numPr>
        <w:numId w:val="5"/>
      </w:numPr>
    </w:pPr>
  </w:style>
  <w:style w:type="paragraph" w:styleId="Lijstopsomteken4">
    <w:name w:val="List Bullet 4"/>
    <w:basedOn w:val="Standaard"/>
    <w:uiPriority w:val="3"/>
    <w:unhideWhenUsed/>
    <w:rsid w:val="005F36E3"/>
    <w:pPr>
      <w:numPr>
        <w:numId w:val="6"/>
      </w:numPr>
    </w:pPr>
  </w:style>
  <w:style w:type="paragraph" w:styleId="Lijstopsomteken5">
    <w:name w:val="List Bullet 5"/>
    <w:basedOn w:val="Standaard"/>
    <w:uiPriority w:val="3"/>
    <w:unhideWhenUsed/>
    <w:rsid w:val="005F36E3"/>
    <w:pPr>
      <w:numPr>
        <w:numId w:val="7"/>
      </w:numPr>
    </w:pPr>
  </w:style>
  <w:style w:type="paragraph" w:customStyle="1" w:styleId="Vlottetekst-roodMSF">
    <w:name w:val="Vlotte tekst - rood MSF"/>
    <w:basedOn w:val="Standaard"/>
    <w:uiPriority w:val="9"/>
    <w:rsid w:val="005F36E3"/>
    <w:pPr>
      <w:numPr>
        <w:numId w:val="12"/>
      </w:numPr>
    </w:pPr>
  </w:style>
  <w:style w:type="paragraph" w:customStyle="1" w:styleId="Inspringing">
    <w:name w:val="Inspringing"/>
    <w:basedOn w:val="Standaard"/>
    <w:uiPriority w:val="69"/>
    <w:rsid w:val="005F36E3"/>
    <w:pPr>
      <w:numPr>
        <w:numId w:val="1"/>
      </w:numPr>
    </w:pPr>
  </w:style>
  <w:style w:type="paragraph" w:styleId="Voetnoottekst">
    <w:name w:val="footnote text"/>
    <w:basedOn w:val="Standaard"/>
    <w:link w:val="VoetnoottekstChar"/>
    <w:uiPriority w:val="6"/>
    <w:unhideWhenUsed/>
    <w:qFormat/>
    <w:rsid w:val="00823EF8"/>
    <w:pPr>
      <w:spacing w:line="240" w:lineRule="auto"/>
    </w:pPr>
    <w:rPr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6"/>
    <w:rsid w:val="00823EF8"/>
    <w:rPr>
      <w:rFonts w:ascii="FlandersArtSans-Regular" w:eastAsiaTheme="minorHAnsi" w:hAnsi="FlandersArtSans-Regular" w:cstheme="minorBidi"/>
      <w:sz w:val="16"/>
      <w:lang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F36E3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5F36E3"/>
    <w:rPr>
      <w:b/>
      <w:bCs/>
      <w:i/>
      <w:iCs/>
      <w:color w:val="auto"/>
    </w:rPr>
  </w:style>
  <w:style w:type="paragraph" w:styleId="Citaat">
    <w:name w:val="Quote"/>
    <w:basedOn w:val="Standaard"/>
    <w:next w:val="Standaard"/>
    <w:link w:val="CitaatChar"/>
    <w:uiPriority w:val="29"/>
    <w:rsid w:val="005F36E3"/>
    <w:pPr>
      <w:spacing w:before="120" w:after="120" w:line="320" w:lineRule="exact"/>
      <w:ind w:left="709" w:right="567" w:hanging="142"/>
    </w:pPr>
    <w:rPr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5F36E3"/>
    <w:rPr>
      <w:rFonts w:ascii="FlandersArtSans-Regular" w:eastAsiaTheme="minorHAnsi" w:hAnsi="FlandersArtSans-Regular" w:cstheme="minorBidi"/>
      <w:sz w:val="28"/>
      <w:szCs w:val="28"/>
      <w:lang w:eastAsia="en-US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5F36E3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F36E3"/>
    <w:rPr>
      <w:rFonts w:ascii="FlandersArtSans-Regular" w:eastAsiaTheme="minorHAnsi" w:hAnsi="FlandersArtSans-Regular" w:cstheme="minorBidi"/>
      <w:b/>
      <w:color w:val="2F2F2F"/>
      <w:sz w:val="28"/>
      <w:szCs w:val="28"/>
      <w:lang w:eastAsia="en-US"/>
    </w:rPr>
  </w:style>
  <w:style w:type="character" w:styleId="Subtieleverwijzing">
    <w:name w:val="Subtle Reference"/>
    <w:basedOn w:val="Standaardalinea-lettertype"/>
    <w:uiPriority w:val="31"/>
    <w:rsid w:val="005F36E3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5F36E3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Koptekst">
    <w:name w:val="header"/>
    <w:basedOn w:val="Standaard"/>
    <w:link w:val="KoptekstChar"/>
    <w:uiPriority w:val="99"/>
    <w:unhideWhenUsed/>
    <w:rsid w:val="005F36E3"/>
    <w:pPr>
      <w:spacing w:before="60"/>
    </w:pPr>
    <w:rPr>
      <w:noProof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5F36E3"/>
    <w:rPr>
      <w:rFonts w:ascii="FlandersArtSans-Regular" w:eastAsiaTheme="minorHAnsi" w:hAnsi="FlandersArtSans-Regular" w:cstheme="minorBidi"/>
      <w:noProof/>
      <w:sz w:val="32"/>
      <w:szCs w:val="32"/>
      <w:lang w:eastAsia="en-GB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5F36E3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6"/>
    <w:unhideWhenUsed/>
    <w:rsid w:val="005F36E3"/>
    <w:pPr>
      <w:tabs>
        <w:tab w:val="center" w:pos="4513"/>
        <w:tab w:val="right" w:pos="9923"/>
      </w:tabs>
      <w:spacing w:line="240" w:lineRule="auto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6"/>
    <w:rsid w:val="005F36E3"/>
    <w:rPr>
      <w:rFonts w:ascii="FlandersArtSans-Regular" w:eastAsiaTheme="minorHAnsi" w:hAnsi="FlandersArtSans-Regular" w:cstheme="minorBidi"/>
      <w:sz w:val="16"/>
      <w:szCs w:val="22"/>
      <w:lang w:eastAsia="en-US"/>
    </w:rPr>
  </w:style>
  <w:style w:type="paragraph" w:styleId="Bijschrift">
    <w:name w:val="caption"/>
    <w:basedOn w:val="Standaard"/>
    <w:next w:val="Standaard"/>
    <w:uiPriority w:val="7"/>
    <w:unhideWhenUsed/>
    <w:qFormat/>
    <w:rsid w:val="005F36E3"/>
    <w:pPr>
      <w:spacing w:before="120" w:line="240" w:lineRule="auto"/>
    </w:pPr>
    <w:rPr>
      <w:bCs/>
      <w:sz w:val="18"/>
      <w:szCs w:val="18"/>
    </w:rPr>
  </w:style>
  <w:style w:type="table" w:customStyle="1" w:styleId="VMSW">
    <w:name w:val="VMSW"/>
    <w:basedOn w:val="Standaardtabel"/>
    <w:uiPriority w:val="63"/>
    <w:rsid w:val="00DF5E05"/>
    <w:rPr>
      <w:rFonts w:ascii="FlandersArtSans-Regular" w:hAnsi="FlandersArtSans-Regular"/>
    </w:rPr>
    <w:tblPr>
      <w:tblStyleRowBandSize w:val="1"/>
      <w:tblStyleColBandSize w:val="1"/>
      <w:tblBorders>
        <w:top w:val="single" w:sz="8" w:space="0" w:color="7BA4D5" w:themeColor="accent1" w:themeTint="BF"/>
        <w:left w:val="single" w:sz="8" w:space="0" w:color="7BA4D5" w:themeColor="accent1" w:themeTint="BF"/>
        <w:bottom w:val="single" w:sz="8" w:space="0" w:color="7BA4D5" w:themeColor="accent1" w:themeTint="BF"/>
        <w:right w:val="single" w:sz="8" w:space="0" w:color="7BA4D5" w:themeColor="accent1" w:themeTint="BF"/>
        <w:insideH w:val="single" w:sz="8" w:space="0" w:color="7BA4D5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356297" w:themeFill="text2"/>
      </w:tcPr>
    </w:tblStylePr>
    <w:tblStylePr w:type="lastRow">
      <w:pPr>
        <w:spacing w:before="0" w:after="0" w:line="240" w:lineRule="auto"/>
      </w:pPr>
      <w:rPr>
        <w:rFonts w:ascii="FlandersArtSans-Medium" w:hAnsi="FlandersArtSans-Medium"/>
        <w:b w:val="0"/>
        <w:bCs/>
        <w:i w:val="0"/>
        <w:sz w:val="22"/>
      </w:rPr>
      <w:tblPr/>
      <w:tcPr>
        <w:tcBorders>
          <w:top w:val="double" w:sz="6" w:space="0" w:color="7BA4D5" w:themeColor="accent1" w:themeTint="BF"/>
          <w:left w:val="single" w:sz="8" w:space="0" w:color="7BA4D5" w:themeColor="accent1" w:themeTint="BF"/>
          <w:bottom w:val="single" w:sz="8" w:space="0" w:color="7BA4D5" w:themeColor="accent1" w:themeTint="BF"/>
          <w:right w:val="single" w:sz="8" w:space="0" w:color="7BA4D5" w:themeColor="accent1" w:themeTint="BF"/>
          <w:insideH w:val="nil"/>
          <w:insideV w:val="nil"/>
        </w:tcBorders>
      </w:tcPr>
    </w:tblStylePr>
    <w:tblStylePr w:type="firstCol">
      <w:rPr>
        <w:rFonts w:ascii="FlandersArtSans-Medium" w:hAnsi="FlandersArtSans-Medium"/>
        <w:b w:val="0"/>
        <w:bCs/>
        <w:sz w:val="22"/>
      </w:rPr>
    </w:tblStylePr>
    <w:tblStylePr w:type="lastCol">
      <w:rPr>
        <w:rFonts w:ascii="FlandersArtSans-Medium" w:hAnsi="FlandersArtSans-Medium"/>
        <w:b w:val="0"/>
        <w:bCs/>
        <w:sz w:val="22"/>
      </w:rPr>
    </w:tblStylePr>
    <w:tblStylePr w:type="band1Vert">
      <w:tblPr/>
      <w:tcPr>
        <w:shd w:val="clear" w:color="auto" w:fill="D3E1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1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HeaderenFooterpagina1">
    <w:name w:val="Header en Footer pagina 1"/>
    <w:basedOn w:val="Standaard"/>
    <w:uiPriority w:val="9"/>
    <w:rsid w:val="005F36E3"/>
    <w:pPr>
      <w:spacing w:line="280" w:lineRule="exact"/>
      <w:jc w:val="right"/>
    </w:pPr>
    <w:rPr>
      <w:sz w:val="24"/>
    </w:rPr>
  </w:style>
  <w:style w:type="paragraph" w:customStyle="1" w:styleId="HOOFDTITEL">
    <w:name w:val="HOOFDTITEL"/>
    <w:basedOn w:val="Standaard"/>
    <w:next w:val="Standaard"/>
    <w:link w:val="HOOFDTITELChar"/>
    <w:uiPriority w:val="2"/>
    <w:qFormat/>
    <w:rsid w:val="007B3B66"/>
    <w:pPr>
      <w:spacing w:after="360" w:line="520" w:lineRule="exact"/>
    </w:pPr>
    <w:rPr>
      <w:b/>
      <w:caps/>
      <w:color w:val="356297"/>
      <w:sz w:val="48"/>
      <w:szCs w:val="48"/>
    </w:rPr>
  </w:style>
  <w:style w:type="character" w:customStyle="1" w:styleId="HOOFDTITELChar">
    <w:name w:val="HOOFDTITEL Char"/>
    <w:basedOn w:val="Standaardalinea-lettertype"/>
    <w:link w:val="HOOFDTITEL"/>
    <w:uiPriority w:val="2"/>
    <w:rsid w:val="007B3B66"/>
    <w:rPr>
      <w:rFonts w:asciiTheme="minorHAnsi" w:eastAsiaTheme="minorHAnsi" w:hAnsiTheme="minorHAnsi" w:cstheme="minorBidi"/>
      <w:b/>
      <w:caps/>
      <w:color w:val="356297"/>
      <w:sz w:val="48"/>
      <w:szCs w:val="48"/>
      <w:lang w:eastAsia="en-US"/>
    </w:rPr>
  </w:style>
  <w:style w:type="character" w:styleId="Hyperlink">
    <w:name w:val="Hyperlink"/>
    <w:uiPriority w:val="99"/>
    <w:unhideWhenUsed/>
    <w:rsid w:val="005F36E3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5F36E3"/>
    <w:pPr>
      <w:tabs>
        <w:tab w:val="left" w:pos="851"/>
        <w:tab w:val="right" w:leader="dot" w:pos="9060"/>
      </w:tabs>
      <w:spacing w:before="60" w:after="60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9B9DA0"/>
      <w:sz w:val="18"/>
    </w:rPr>
  </w:style>
  <w:style w:type="paragraph" w:styleId="Kopvaninhoudsopgave">
    <w:name w:val="TOC Heading"/>
    <w:basedOn w:val="Standaard"/>
    <w:next w:val="Standaard"/>
    <w:uiPriority w:val="39"/>
    <w:unhideWhenUsed/>
    <w:rsid w:val="005F36E3"/>
    <w:pPr>
      <w:spacing w:after="240"/>
    </w:pPr>
    <w:rPr>
      <w:caps/>
      <w:color w:val="3C3D3C"/>
      <w:sz w:val="24"/>
      <w:szCs w:val="28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5F36E3"/>
    <w:rPr>
      <w:b/>
      <w:color w:val="356297" w:themeColor="text2"/>
      <w:sz w:val="24"/>
    </w:rPr>
  </w:style>
  <w:style w:type="paragraph" w:styleId="Lijstnummering">
    <w:name w:val="List Number"/>
    <w:basedOn w:val="Lijstalinea"/>
    <w:uiPriority w:val="4"/>
    <w:unhideWhenUsed/>
    <w:rsid w:val="005F36E3"/>
    <w:pPr>
      <w:ind w:left="0"/>
    </w:pPr>
  </w:style>
  <w:style w:type="paragraph" w:styleId="Lijstnummering2">
    <w:name w:val="List Number 2"/>
    <w:basedOn w:val="Lijstalinea"/>
    <w:uiPriority w:val="4"/>
    <w:unhideWhenUsed/>
    <w:rsid w:val="005F36E3"/>
    <w:pPr>
      <w:numPr>
        <w:numId w:val="8"/>
      </w:numPr>
    </w:pPr>
  </w:style>
  <w:style w:type="paragraph" w:styleId="Lijstnummering3">
    <w:name w:val="List Number 3"/>
    <w:basedOn w:val="Lijstalinea"/>
    <w:uiPriority w:val="4"/>
    <w:unhideWhenUsed/>
    <w:rsid w:val="005F36E3"/>
    <w:pPr>
      <w:numPr>
        <w:numId w:val="9"/>
      </w:numPr>
    </w:pPr>
  </w:style>
  <w:style w:type="paragraph" w:styleId="Lijstnummering4">
    <w:name w:val="List Number 4"/>
    <w:basedOn w:val="Lijstalinea"/>
    <w:uiPriority w:val="4"/>
    <w:unhideWhenUsed/>
    <w:rsid w:val="005F36E3"/>
    <w:pPr>
      <w:numPr>
        <w:numId w:val="10"/>
      </w:numPr>
    </w:pPr>
  </w:style>
  <w:style w:type="paragraph" w:styleId="Lijstnummering5">
    <w:name w:val="List Number 5"/>
    <w:basedOn w:val="Lijstalinea"/>
    <w:uiPriority w:val="4"/>
    <w:unhideWhenUsed/>
    <w:rsid w:val="005F36E3"/>
    <w:pPr>
      <w:numPr>
        <w:numId w:val="11"/>
      </w:numPr>
    </w:pPr>
  </w:style>
  <w:style w:type="table" w:customStyle="1" w:styleId="Lijsttabel6kleurrijk1">
    <w:name w:val="Lijsttabel 6 kleurrijk1"/>
    <w:basedOn w:val="Standaardtabel"/>
    <w:uiPriority w:val="51"/>
    <w:rsid w:val="005F36E3"/>
    <w:rPr>
      <w:rFonts w:ascii="FlandersArtSans-Regular" w:eastAsiaTheme="minorHAnsi" w:hAnsi="FlandersArtSans-Regular" w:cstheme="minorBidi"/>
      <w:color w:val="373636" w:themeColor="text1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Rastertabel41">
    <w:name w:val="Rastertabel 41"/>
    <w:basedOn w:val="Standaardtabel"/>
    <w:uiPriority w:val="4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5F36E3"/>
    <w:rPr>
      <w:rFonts w:ascii="FlandersArtSans-Regular" w:eastAsiaTheme="minorHAnsi" w:hAnsi="FlandersArtSans-Regular" w:cstheme="minorBidi"/>
      <w:sz w:val="22"/>
      <w:szCs w:val="22"/>
      <w:lang w:val="en-GB" w:eastAsia="en-US"/>
    </w:rPr>
    <w:tblPr/>
  </w:style>
  <w:style w:type="table" w:customStyle="1" w:styleId="TabelVO">
    <w:name w:val="Tabel VO"/>
    <w:basedOn w:val="Standaardtabel"/>
    <w:uiPriority w:val="9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paragraph" w:customStyle="1" w:styleId="Voorbl1">
    <w:name w:val="Voorbl 1"/>
    <w:basedOn w:val="Titel"/>
    <w:link w:val="Voorbl1Char"/>
    <w:rsid w:val="009B3F60"/>
    <w:pPr>
      <w:framePr w:wrap="auto" w:vAnchor="margin" w:yAlign="inline"/>
      <w:jc w:val="center"/>
    </w:pPr>
    <w:rPr>
      <w:color w:val="356297"/>
    </w:rPr>
  </w:style>
  <w:style w:type="character" w:customStyle="1" w:styleId="Voorbl1Char">
    <w:name w:val="Voorbl 1 Char"/>
    <w:basedOn w:val="TitelChar"/>
    <w:link w:val="Voorbl1"/>
    <w:rsid w:val="009B3F60"/>
    <w:rPr>
      <w:rFonts w:ascii="FlandersArtSans-Medium" w:eastAsiaTheme="majorEastAsia" w:hAnsi="FlandersArtSans-Medium" w:cstheme="majorBidi"/>
      <w:caps/>
      <w:color w:val="356297"/>
      <w:spacing w:val="5"/>
      <w:sz w:val="100"/>
      <w:szCs w:val="56"/>
      <w:u w:val="single" w:color="17465B"/>
      <w:lang w:eastAsia="en-US"/>
    </w:rPr>
  </w:style>
  <w:style w:type="paragraph" w:customStyle="1" w:styleId="Voorbl2">
    <w:name w:val="Voorbl 2"/>
    <w:basedOn w:val="Ondertitel"/>
    <w:link w:val="Voorbl2Char"/>
    <w:rsid w:val="009B3F60"/>
    <w:rPr>
      <w:rFonts w:ascii="FlandersArtSans-Bold" w:hAnsi="FlandersArtSans-Bold"/>
      <w:color w:val="356297"/>
    </w:rPr>
  </w:style>
  <w:style w:type="character" w:customStyle="1" w:styleId="Voorbl2Char">
    <w:name w:val="Voorbl 2 Char"/>
    <w:basedOn w:val="OndertitelChar"/>
    <w:link w:val="Voorbl2"/>
    <w:rsid w:val="009B3F60"/>
    <w:rPr>
      <w:rFonts w:ascii="FlandersArtSans-Bold" w:eastAsiaTheme="minorHAnsi" w:hAnsi="FlandersArtSans-Bold" w:cstheme="minorBidi"/>
      <w:color w:val="356297"/>
      <w:sz w:val="52"/>
      <w:szCs w:val="30"/>
      <w:lang w:eastAsia="en-US"/>
    </w:rPr>
  </w:style>
  <w:style w:type="paragraph" w:customStyle="1" w:styleId="Basisalinea">
    <w:name w:val="[Basisalinea]"/>
    <w:basedOn w:val="Standaard"/>
    <w:uiPriority w:val="99"/>
    <w:rsid w:val="00334C49"/>
    <w:pPr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MinionPro-Regular" w:eastAsia="FlandersArtSans-Regular" w:hAnsi="MinionPro-Regular" w:cs="MinionPro-Regular"/>
      <w:color w:val="000000"/>
      <w:sz w:val="24"/>
      <w:szCs w:val="24"/>
      <w:lang w:val="nl-NL" w:eastAsia="nl-BE"/>
    </w:rPr>
  </w:style>
  <w:style w:type="character" w:customStyle="1" w:styleId="Accent">
    <w:name w:val="Accent"/>
    <w:basedOn w:val="Standaardalinea-lettertype"/>
    <w:uiPriority w:val="2"/>
    <w:qFormat/>
    <w:rsid w:val="007B3B66"/>
    <w:rPr>
      <w:rFonts w:asciiTheme="minorHAnsi" w:hAnsiTheme="minorHAnsi"/>
      <w:b/>
    </w:rPr>
  </w:style>
  <w:style w:type="paragraph" w:customStyle="1" w:styleId="Opsomming">
    <w:name w:val="Opsomming"/>
    <w:basedOn w:val="Standaard"/>
    <w:link w:val="OpsommingChar"/>
    <w:uiPriority w:val="1"/>
    <w:rsid w:val="0081466E"/>
  </w:style>
  <w:style w:type="character" w:customStyle="1" w:styleId="OpsommingChar">
    <w:name w:val="Opsomming Char"/>
    <w:basedOn w:val="Standaardalinea-lettertype"/>
    <w:link w:val="Opsomming"/>
    <w:uiPriority w:val="1"/>
    <w:rsid w:val="0081466E"/>
    <w:rPr>
      <w:rFonts w:ascii="FlandersArtSans-Regular" w:eastAsiaTheme="minorHAnsi" w:hAnsi="FlandersArtSans-Regular" w:cstheme="minorBidi"/>
      <w:sz w:val="22"/>
      <w:szCs w:val="22"/>
      <w:lang w:eastAsia="en-US"/>
    </w:rPr>
  </w:style>
  <w:style w:type="numbering" w:customStyle="1" w:styleId="VO-bullets">
    <w:name w:val="VO-bullets"/>
    <w:uiPriority w:val="99"/>
    <w:rsid w:val="007D7401"/>
    <w:pPr>
      <w:numPr>
        <w:numId w:val="13"/>
      </w:numPr>
    </w:pPr>
  </w:style>
  <w:style w:type="numbering" w:customStyle="1" w:styleId="VO-nummering">
    <w:name w:val="VO-nummering"/>
    <w:uiPriority w:val="99"/>
    <w:rsid w:val="00183B69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4EB24C5741B489598A1A9C68B01865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B79701E-F203-4CD6-89FD-C5DC5390B6F2}"/>
      </w:docPartPr>
      <w:docPartBody>
        <w:p w:rsidR="00A7129C" w:rsidRDefault="00233C12" w:rsidP="00233C12">
          <w:pPr>
            <w:pStyle w:val="14EB24C5741B489598A1A9C68B018659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920FA7BA79B84756A3DE643A33F4D8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5E7F0D-FEF6-4CF7-9E16-755F55846BE9}"/>
      </w:docPartPr>
      <w:docPartBody>
        <w:p w:rsidR="00A7129C" w:rsidRDefault="00233C12" w:rsidP="00233C12">
          <w:pPr>
            <w:pStyle w:val="920FA7BA79B84756A3DE643A33F4D835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FFA35CA15F6C41429E5E064D548B368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5166423-6D07-45B5-B2DA-5BB04C5B2F1F}"/>
      </w:docPartPr>
      <w:docPartBody>
        <w:p w:rsidR="00A7129C" w:rsidRDefault="00233C12" w:rsidP="00233C12">
          <w:pPr>
            <w:pStyle w:val="FFA35CA15F6C41429E5E064D548B3684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4069A25933C842F6B3FD0E02491472B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954E12-D84E-44EA-BD15-6BA1AD08EC23}"/>
      </w:docPartPr>
      <w:docPartBody>
        <w:p w:rsidR="00A7129C" w:rsidRDefault="00233C12" w:rsidP="00233C12">
          <w:pPr>
            <w:pStyle w:val="4069A25933C842F6B3FD0E02491472BB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E0B2C7E63A8343E0978B8DCA23CF1C7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6D22B95-B6B2-4B06-98B4-BD70EA752AB0}"/>
      </w:docPartPr>
      <w:docPartBody>
        <w:p w:rsidR="00A7129C" w:rsidRDefault="00233C12" w:rsidP="00233C12">
          <w:pPr>
            <w:pStyle w:val="E0B2C7E63A8343E0978B8DCA23CF1C7F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A33911E4C9474D8D9D3F4BECE80E28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4134574-EBD5-433F-9BD0-FCC0DC4734D7}"/>
      </w:docPartPr>
      <w:docPartBody>
        <w:p w:rsidR="00A7129C" w:rsidRDefault="00233C12" w:rsidP="00233C12">
          <w:pPr>
            <w:pStyle w:val="A33911E4C9474D8D9D3F4BECE80E28E3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CB59C9AC6F6F49C1A000302D9FD8A07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42FB93D-9E07-4A53-87C7-E59925E274AF}"/>
      </w:docPartPr>
      <w:docPartBody>
        <w:p w:rsidR="00A7129C" w:rsidRDefault="00233C12" w:rsidP="00233C12">
          <w:pPr>
            <w:pStyle w:val="CB59C9AC6F6F49C1A000302D9FD8A070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C0D04822CA314CD18AA287B3B8CD684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3AAB27-8FF2-4FD5-9D3A-6212F79C0136}"/>
      </w:docPartPr>
      <w:docPartBody>
        <w:p w:rsidR="00A7129C" w:rsidRDefault="00233C12" w:rsidP="00233C12">
          <w:pPr>
            <w:pStyle w:val="C0D04822CA314CD18AA287B3B8CD6844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EC398D54BA4B41DDBD410692A3385A3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417007-8E8B-4F3F-8274-D702BF0B78A5}"/>
      </w:docPartPr>
      <w:docPartBody>
        <w:p w:rsidR="00A7129C" w:rsidRDefault="00233C12" w:rsidP="00233C12">
          <w:pPr>
            <w:pStyle w:val="EC398D54BA4B41DDBD410692A3385A3B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9E22DC20EBF04688BDAD239687E0E9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10D040B-4C51-498E-847E-914D53F8E0A4}"/>
      </w:docPartPr>
      <w:docPartBody>
        <w:p w:rsidR="00A7129C" w:rsidRDefault="00233C12" w:rsidP="00233C12">
          <w:pPr>
            <w:pStyle w:val="9E22DC20EBF04688BDAD239687E0E955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6BB7ECF2E22A4763BD28DEEF609C41F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A00ECAF-8357-42CD-AF85-D67EA8D188E4}"/>
      </w:docPartPr>
      <w:docPartBody>
        <w:p w:rsidR="00A7129C" w:rsidRDefault="00233C12" w:rsidP="00233C12">
          <w:pPr>
            <w:pStyle w:val="6BB7ECF2E22A4763BD28DEEF609C41F0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CA9C532F75BC42ECA8AF086435BAEF2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45F3887-29F2-44BA-9D7C-18C58D80FB3A}"/>
      </w:docPartPr>
      <w:docPartBody>
        <w:p w:rsidR="00A7129C" w:rsidRDefault="00233C12" w:rsidP="00233C12">
          <w:pPr>
            <w:pStyle w:val="CA9C532F75BC42ECA8AF086435BAEF20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80EFDC4E52EF4DF4880D3702A749579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709074-EA71-4EF6-86E2-CAF0D7CE645B}"/>
      </w:docPartPr>
      <w:docPartBody>
        <w:p w:rsidR="00A7129C" w:rsidRDefault="00233C12" w:rsidP="00233C12">
          <w:pPr>
            <w:pStyle w:val="80EFDC4E52EF4DF4880D3702A749579D"/>
          </w:pPr>
          <w:r w:rsidRPr="00510F3A">
            <w:rPr>
              <w:rStyle w:val="Tekstvantijdelijkeaanduiding"/>
              <w:highlight w:val="lightGray"/>
            </w:rPr>
            <w:t>Klik of tik om een datum in te voeren.</w:t>
          </w:r>
        </w:p>
      </w:docPartBody>
    </w:docPart>
    <w:docPart>
      <w:docPartPr>
        <w:name w:val="654926D0E595499896CFD78C296337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61A4DF-43CD-4306-8B00-53C32EF41AE6}"/>
      </w:docPartPr>
      <w:docPartBody>
        <w:p w:rsidR="00A7129C" w:rsidRDefault="00233C12" w:rsidP="00233C12">
          <w:pPr>
            <w:pStyle w:val="654926D0E595499896CFD78C296337E4"/>
          </w:pPr>
          <w:r w:rsidRPr="00755791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09C"/>
    <w:rsid w:val="00233C12"/>
    <w:rsid w:val="00A7129C"/>
    <w:rsid w:val="00AE7FA0"/>
    <w:rsid w:val="00BA4BC0"/>
    <w:rsid w:val="00D22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233C12"/>
    <w:rPr>
      <w:color w:val="808080"/>
    </w:rPr>
  </w:style>
  <w:style w:type="paragraph" w:customStyle="1" w:styleId="14EB24C5741B489598A1A9C68B018659">
    <w:name w:val="14EB24C5741B489598A1A9C68B018659"/>
    <w:rsid w:val="00233C12"/>
  </w:style>
  <w:style w:type="paragraph" w:customStyle="1" w:styleId="920FA7BA79B84756A3DE643A33F4D835">
    <w:name w:val="920FA7BA79B84756A3DE643A33F4D835"/>
    <w:rsid w:val="00233C12"/>
  </w:style>
  <w:style w:type="paragraph" w:customStyle="1" w:styleId="FFA35CA15F6C41429E5E064D548B3684">
    <w:name w:val="FFA35CA15F6C41429E5E064D548B3684"/>
    <w:rsid w:val="00233C12"/>
  </w:style>
  <w:style w:type="paragraph" w:customStyle="1" w:styleId="4069A25933C842F6B3FD0E02491472BB">
    <w:name w:val="4069A25933C842F6B3FD0E02491472BB"/>
    <w:rsid w:val="00233C12"/>
  </w:style>
  <w:style w:type="paragraph" w:customStyle="1" w:styleId="E0B2C7E63A8343E0978B8DCA23CF1C7F">
    <w:name w:val="E0B2C7E63A8343E0978B8DCA23CF1C7F"/>
    <w:rsid w:val="00233C12"/>
  </w:style>
  <w:style w:type="paragraph" w:customStyle="1" w:styleId="A33911E4C9474D8D9D3F4BECE80E28E3">
    <w:name w:val="A33911E4C9474D8D9D3F4BECE80E28E3"/>
    <w:rsid w:val="00233C12"/>
  </w:style>
  <w:style w:type="paragraph" w:customStyle="1" w:styleId="CB59C9AC6F6F49C1A000302D9FD8A070">
    <w:name w:val="CB59C9AC6F6F49C1A000302D9FD8A070"/>
    <w:rsid w:val="00233C12"/>
  </w:style>
  <w:style w:type="paragraph" w:customStyle="1" w:styleId="C0D04822CA314CD18AA287B3B8CD6844">
    <w:name w:val="C0D04822CA314CD18AA287B3B8CD6844"/>
    <w:rsid w:val="00233C12"/>
  </w:style>
  <w:style w:type="paragraph" w:customStyle="1" w:styleId="EC398D54BA4B41DDBD410692A3385A3B">
    <w:name w:val="EC398D54BA4B41DDBD410692A3385A3B"/>
    <w:rsid w:val="00233C12"/>
  </w:style>
  <w:style w:type="paragraph" w:customStyle="1" w:styleId="9E22DC20EBF04688BDAD239687E0E955">
    <w:name w:val="9E22DC20EBF04688BDAD239687E0E955"/>
    <w:rsid w:val="00233C12"/>
  </w:style>
  <w:style w:type="paragraph" w:customStyle="1" w:styleId="6BB7ECF2E22A4763BD28DEEF609C41F0">
    <w:name w:val="6BB7ECF2E22A4763BD28DEEF609C41F0"/>
    <w:rsid w:val="00233C12"/>
  </w:style>
  <w:style w:type="paragraph" w:customStyle="1" w:styleId="CA9C532F75BC42ECA8AF086435BAEF20">
    <w:name w:val="CA9C532F75BC42ECA8AF086435BAEF20"/>
    <w:rsid w:val="00233C12"/>
  </w:style>
  <w:style w:type="paragraph" w:customStyle="1" w:styleId="80EFDC4E52EF4DF4880D3702A749579D">
    <w:name w:val="80EFDC4E52EF4DF4880D3702A749579D"/>
    <w:rsid w:val="00233C12"/>
  </w:style>
  <w:style w:type="paragraph" w:customStyle="1" w:styleId="654926D0E595499896CFD78C296337E4">
    <w:name w:val="654926D0E595499896CFD78C296337E4"/>
    <w:rsid w:val="00233C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Wonen In Vlaanderen">
      <a:dk1>
        <a:srgbClr val="373636"/>
      </a:dk1>
      <a:lt1>
        <a:sysClr val="window" lastClr="FFFFFF"/>
      </a:lt1>
      <a:dk2>
        <a:srgbClr val="356297"/>
      </a:dk2>
      <a:lt2>
        <a:srgbClr val="F6F5F3"/>
      </a:lt2>
      <a:accent1>
        <a:srgbClr val="5087C7"/>
      </a:accent1>
      <a:accent2>
        <a:srgbClr val="57B46E"/>
      </a:accent2>
      <a:accent3>
        <a:srgbClr val="88BD89"/>
      </a:accent3>
      <a:accent4>
        <a:srgbClr val="A7A63C"/>
      </a:accent4>
      <a:accent5>
        <a:srgbClr val="C2C343"/>
      </a:accent5>
      <a:accent6>
        <a:srgbClr val="C14584"/>
      </a:accent6>
      <a:hlink>
        <a:srgbClr val="5087C7"/>
      </a:hlink>
      <a:folHlink>
        <a:srgbClr val="3BA259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46ba2c-5d6b-4dbe-848d-ffe408b4b53d" xsi:nil="true"/>
    <lcf76f155ced4ddcb4097134ff3c332f xmlns="d3188df9-fc0a-411e-aa6d-089a4b1b1b7f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D183E14B9E9340BCDFE9DE34A82E87" ma:contentTypeVersion="12" ma:contentTypeDescription="Een nieuw document maken." ma:contentTypeScope="" ma:versionID="0ef2a8cdf98a9817cecb61c246ff411b">
  <xsd:schema xmlns:xsd="http://www.w3.org/2001/XMLSchema" xmlns:xs="http://www.w3.org/2001/XMLSchema" xmlns:p="http://schemas.microsoft.com/office/2006/metadata/properties" xmlns:ns2="d3188df9-fc0a-411e-aa6d-089a4b1b1b7f" xmlns:ns3="b646ba2c-5d6b-4dbe-848d-ffe408b4b53d" targetNamespace="http://schemas.microsoft.com/office/2006/metadata/properties" ma:root="true" ma:fieldsID="4fd6569c0c3285507bc4980835b7bde4" ns2:_="" ns3:_="">
    <xsd:import namespace="d3188df9-fc0a-411e-aa6d-089a4b1b1b7f"/>
    <xsd:import namespace="b646ba2c-5d6b-4dbe-848d-ffe408b4b5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88df9-fc0a-411e-aa6d-089a4b1b1b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6ba2c-5d6b-4dbe-848d-ffe408b4b53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ed6dc3a-7d7a-4bd7-b358-3d3697ab4a11}" ma:internalName="TaxCatchAll" ma:showField="CatchAllData" ma:web="b646ba2c-5d6b-4dbe-848d-ffe408b4b5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CC06AC-1BD5-4178-B818-A356D9086BAF}">
  <ds:schemaRefs>
    <ds:schemaRef ds:uri="http://schemas.microsoft.com/office/2006/metadata/properties"/>
    <ds:schemaRef ds:uri="http://schemas.microsoft.com/office/infopath/2007/PartnerControls"/>
    <ds:schemaRef ds:uri="b646ba2c-5d6b-4dbe-848d-ffe408b4b53d"/>
    <ds:schemaRef ds:uri="d3188df9-fc0a-411e-aa6d-089a4b1b1b7f"/>
  </ds:schemaRefs>
</ds:datastoreItem>
</file>

<file path=customXml/itemProps2.xml><?xml version="1.0" encoding="utf-8"?>
<ds:datastoreItem xmlns:ds="http://schemas.openxmlformats.org/officeDocument/2006/customXml" ds:itemID="{2F9325D3-B94E-401B-A02B-6EE36A4D68A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CD56D42-1A31-4CBE-9512-3EA7059872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188df9-fc0a-411e-aa6d-089a4b1b1b7f"/>
    <ds:schemaRef ds:uri="b646ba2c-5d6b-4dbe-848d-ffe408b4b5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FB3208-F08C-4E6F-8B9E-EDBEE0ADAE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Loeman, Jan</dc:creator>
  <cp:lastModifiedBy>Aelbrecht Myriam</cp:lastModifiedBy>
  <cp:revision>3</cp:revision>
  <cp:lastPrinted>2023-03-16T09:57:00Z</cp:lastPrinted>
  <dcterms:created xsi:type="dcterms:W3CDTF">2023-01-31T17:15:00Z</dcterms:created>
  <dcterms:modified xsi:type="dcterms:W3CDTF">2023-03-16T09:57:00Z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0x01010058D183E14B9E9340BCDFE9DE34A82E87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