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41"/>
        <w:gridCol w:w="1964"/>
        <w:gridCol w:w="2650"/>
        <w:gridCol w:w="2807"/>
      </w:tblGrid>
      <w:tr w:rsidR="00F26E92" w:rsidRPr="00A51283" w14:paraId="0A9218C4" w14:textId="77777777" w:rsidTr="000973E0">
        <w:tc>
          <w:tcPr>
            <w:tcW w:w="3041" w:type="dxa"/>
            <w:vMerge w:val="restart"/>
          </w:tcPr>
          <w:p w14:paraId="40C88052" w14:textId="759A9884" w:rsidR="00F26E92" w:rsidRPr="00A51283" w:rsidRDefault="00B20577" w:rsidP="00F346FA">
            <w:pPr>
              <w:spacing w:line="240" w:lineRule="auto"/>
              <w:rPr>
                <w:rFonts w:ascii="Calibri" w:hAnsi="Calibri" w:cs="Calibri"/>
                <w:sz w:val="20"/>
                <w:szCs w:val="20"/>
                <w:lang w:val="nl"/>
              </w:rPr>
            </w:pPr>
            <w:r>
              <w:rPr>
                <w:rFonts w:ascii="Calibri" w:hAnsi="Calibri" w:cs="Calibri"/>
                <w:noProof/>
                <w:sz w:val="20"/>
                <w:szCs w:val="20"/>
                <w:lang w:val="nl"/>
              </w:rPr>
              <w:drawing>
                <wp:anchor distT="0" distB="0" distL="114300" distR="114300" simplePos="0" relativeHeight="251661824" behindDoc="0" locked="0" layoutInCell="1" allowOverlap="1" wp14:anchorId="3FBEA1A2" wp14:editId="129C05A7">
                  <wp:simplePos x="0" y="0"/>
                  <wp:positionH relativeFrom="column">
                    <wp:posOffset>0</wp:posOffset>
                  </wp:positionH>
                  <wp:positionV relativeFrom="paragraph">
                    <wp:posOffset>42545</wp:posOffset>
                  </wp:positionV>
                  <wp:extent cx="1802765" cy="485140"/>
                  <wp:effectExtent l="0" t="0" r="6985"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02765" cy="48514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64" w:type="dxa"/>
          </w:tcPr>
          <w:p w14:paraId="66EFB310" w14:textId="77777777" w:rsidR="00F26E92" w:rsidRPr="00F346FA" w:rsidRDefault="00F26E92"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Erkenningsnummer:</w:t>
            </w:r>
          </w:p>
        </w:tc>
        <w:tc>
          <w:tcPr>
            <w:tcW w:w="5457" w:type="dxa"/>
            <w:gridSpan w:val="2"/>
            <w:tcMar>
              <w:left w:w="113" w:type="dxa"/>
            </w:tcMar>
          </w:tcPr>
          <w:p w14:paraId="14B54E86" w14:textId="77777777" w:rsidR="00F26E92" w:rsidRPr="00F346FA" w:rsidRDefault="00C82659" w:rsidP="00203DF6">
            <w:pPr>
              <w:spacing w:line="240" w:lineRule="auto"/>
              <w:jc w:val="both"/>
              <w:rPr>
                <w:rFonts w:ascii="Calibri" w:hAnsi="Calibri" w:cs="Calibri"/>
                <w:sz w:val="20"/>
                <w:szCs w:val="20"/>
                <w:lang w:val="nl"/>
              </w:rPr>
            </w:pPr>
            <w:sdt>
              <w:sdtPr>
                <w:rPr>
                  <w:rFonts w:ascii="Calibri" w:hAnsi="Calibri" w:cs="Calibri"/>
                  <w:sz w:val="20"/>
                  <w:szCs w:val="20"/>
                  <w:lang w:val="nl"/>
                </w:rPr>
                <w:id w:val="-277716416"/>
                <w:placeholder>
                  <w:docPart w:val="D89C4D149C1D4E61830E1E212FEA51AD"/>
                </w:placeholder>
                <w:showingPlcHdr/>
                <w:text/>
              </w:sdtPr>
              <w:sdtEndPr/>
              <w:sdtContent>
                <w:r w:rsidR="00F26E92" w:rsidRPr="005E6940">
                  <w:rPr>
                    <w:rStyle w:val="Tekstvantijdelijkeaanduiding"/>
                    <w:rFonts w:ascii="Calibri" w:hAnsi="Calibri" w:cs="Calibri"/>
                    <w:sz w:val="20"/>
                    <w:szCs w:val="20"/>
                  </w:rPr>
                  <w:t xml:space="preserve">                    </w:t>
                </w:r>
              </w:sdtContent>
            </w:sdt>
          </w:p>
        </w:tc>
      </w:tr>
      <w:tr w:rsidR="00A51283" w:rsidRPr="00A51283" w14:paraId="478472C9" w14:textId="77777777" w:rsidTr="000973E0">
        <w:tc>
          <w:tcPr>
            <w:tcW w:w="3041" w:type="dxa"/>
            <w:vMerge/>
          </w:tcPr>
          <w:p w14:paraId="21CCBF84" w14:textId="77777777" w:rsidR="00A51283" w:rsidRPr="00A51283" w:rsidRDefault="00A51283" w:rsidP="00F346FA">
            <w:pPr>
              <w:spacing w:line="240" w:lineRule="auto"/>
              <w:rPr>
                <w:rFonts w:ascii="Calibri" w:hAnsi="Calibri" w:cs="Calibri"/>
                <w:sz w:val="20"/>
                <w:szCs w:val="20"/>
                <w:lang w:val="nl"/>
              </w:rPr>
            </w:pPr>
          </w:p>
        </w:tc>
        <w:tc>
          <w:tcPr>
            <w:tcW w:w="1964" w:type="dxa"/>
          </w:tcPr>
          <w:p w14:paraId="46DBFA27" w14:textId="77777777" w:rsidR="00A51283" w:rsidRPr="00F346FA" w:rsidRDefault="00A51283"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SHM:</w:t>
            </w:r>
          </w:p>
        </w:tc>
        <w:tc>
          <w:tcPr>
            <w:tcW w:w="5457" w:type="dxa"/>
            <w:gridSpan w:val="2"/>
            <w:tcMar>
              <w:left w:w="113" w:type="dxa"/>
            </w:tcMar>
          </w:tcPr>
          <w:p w14:paraId="001883C9" w14:textId="77777777" w:rsidR="00A51283" w:rsidRPr="00F346FA" w:rsidRDefault="00C82659" w:rsidP="00203DF6">
            <w:pPr>
              <w:spacing w:line="240" w:lineRule="auto"/>
              <w:jc w:val="both"/>
              <w:rPr>
                <w:rFonts w:ascii="Calibri" w:hAnsi="Calibri" w:cs="Calibri"/>
                <w:sz w:val="20"/>
                <w:szCs w:val="20"/>
                <w:lang w:val="nl"/>
              </w:rPr>
            </w:pPr>
            <w:sdt>
              <w:sdtPr>
                <w:rPr>
                  <w:rFonts w:ascii="Calibri" w:hAnsi="Calibri" w:cs="Calibri"/>
                  <w:sz w:val="20"/>
                  <w:szCs w:val="20"/>
                  <w:lang w:val="nl"/>
                </w:rPr>
                <w:id w:val="473109886"/>
                <w:placeholder>
                  <w:docPart w:val="3D474DB601264BAC8D4B358476E4BFAA"/>
                </w:placeholder>
                <w:showingPlcHdr/>
                <w:text w:multiLine="1"/>
              </w:sdtPr>
              <w:sdtEndPr/>
              <w:sdtContent>
                <w:r w:rsidR="005E6940" w:rsidRPr="005E6940">
                  <w:rPr>
                    <w:rStyle w:val="Tekstvantijdelijkeaanduiding"/>
                    <w:rFonts w:ascii="Calibri" w:hAnsi="Calibri" w:cs="Calibri"/>
                    <w:sz w:val="20"/>
                    <w:szCs w:val="20"/>
                  </w:rPr>
                  <w:t xml:space="preserve">                    </w:t>
                </w:r>
              </w:sdtContent>
            </w:sdt>
          </w:p>
        </w:tc>
      </w:tr>
      <w:tr w:rsidR="00EE3715" w:rsidRPr="00A51283" w14:paraId="3D38223D" w14:textId="77777777" w:rsidTr="00EE3715">
        <w:tc>
          <w:tcPr>
            <w:tcW w:w="3041" w:type="dxa"/>
            <w:vMerge/>
          </w:tcPr>
          <w:p w14:paraId="3F346EC6" w14:textId="77777777" w:rsidR="00EE3715" w:rsidRPr="00A51283" w:rsidRDefault="00EE3715" w:rsidP="00EE3715">
            <w:pPr>
              <w:spacing w:line="240" w:lineRule="auto"/>
              <w:rPr>
                <w:rFonts w:ascii="Calibri" w:hAnsi="Calibri" w:cs="Calibri"/>
                <w:sz w:val="20"/>
                <w:szCs w:val="20"/>
                <w:lang w:val="nl"/>
              </w:rPr>
            </w:pPr>
          </w:p>
        </w:tc>
        <w:tc>
          <w:tcPr>
            <w:tcW w:w="1964" w:type="dxa"/>
          </w:tcPr>
          <w:p w14:paraId="598A7CAB" w14:textId="77777777" w:rsidR="00EE3715" w:rsidRPr="00F346FA" w:rsidRDefault="00EE3715" w:rsidP="00EE3715">
            <w:pPr>
              <w:spacing w:line="240" w:lineRule="auto"/>
              <w:jc w:val="right"/>
              <w:rPr>
                <w:rFonts w:ascii="Calibri" w:hAnsi="Calibri" w:cs="Calibri"/>
                <w:sz w:val="20"/>
                <w:szCs w:val="20"/>
                <w:lang w:val="nl"/>
              </w:rPr>
            </w:pPr>
            <w:r w:rsidRPr="00F346FA">
              <w:rPr>
                <w:rFonts w:ascii="Calibri" w:hAnsi="Calibri" w:cs="Calibri"/>
                <w:sz w:val="20"/>
                <w:szCs w:val="20"/>
                <w:lang w:val="nl"/>
              </w:rPr>
              <w:t>Dossiernummer:</w:t>
            </w:r>
          </w:p>
        </w:tc>
        <w:tc>
          <w:tcPr>
            <w:tcW w:w="2650" w:type="dxa"/>
            <w:tcMar>
              <w:left w:w="113" w:type="dxa"/>
            </w:tcMar>
          </w:tcPr>
          <w:p w14:paraId="6D7BEA73" w14:textId="77777777" w:rsidR="00EE3715" w:rsidRPr="00F346FA" w:rsidRDefault="00EE3715" w:rsidP="00EE3715">
            <w:pPr>
              <w:spacing w:line="240" w:lineRule="auto"/>
              <w:jc w:val="both"/>
              <w:rPr>
                <w:rFonts w:ascii="Calibri" w:hAnsi="Calibri" w:cs="Calibri"/>
                <w:sz w:val="20"/>
                <w:szCs w:val="20"/>
                <w:lang w:val="nl"/>
              </w:rPr>
            </w:pPr>
            <w:sdt>
              <w:sdtPr>
                <w:rPr>
                  <w:rFonts w:ascii="Calibri" w:hAnsi="Calibri" w:cs="Calibri"/>
                  <w:sz w:val="20"/>
                  <w:szCs w:val="20"/>
                  <w:lang w:val="nl"/>
                </w:rPr>
                <w:id w:val="-264241618"/>
                <w:placeholder>
                  <w:docPart w:val="C24592259441423CAD683006CB255664"/>
                </w:placeholder>
                <w:showingPlcHdr/>
                <w:text/>
              </w:sdtPr>
              <w:sdtContent>
                <w:r w:rsidRPr="005E6940">
                  <w:rPr>
                    <w:rStyle w:val="Tekstvantijdelijkeaanduiding"/>
                    <w:rFonts w:ascii="Calibri" w:hAnsi="Calibri" w:cs="Calibri"/>
                    <w:sz w:val="20"/>
                    <w:szCs w:val="20"/>
                  </w:rPr>
                  <w:t xml:space="preserve">                    </w:t>
                </w:r>
              </w:sdtContent>
            </w:sdt>
          </w:p>
        </w:tc>
        <w:tc>
          <w:tcPr>
            <w:tcW w:w="2807" w:type="dxa"/>
          </w:tcPr>
          <w:p w14:paraId="30DD84B0" w14:textId="4F38E532" w:rsidR="00EE3715" w:rsidRPr="00F346FA" w:rsidRDefault="00EE3715" w:rsidP="00EE3715">
            <w:pPr>
              <w:spacing w:line="240" w:lineRule="auto"/>
              <w:jc w:val="right"/>
              <w:rPr>
                <w:rFonts w:ascii="Calibri" w:hAnsi="Calibri" w:cs="Calibri"/>
                <w:sz w:val="20"/>
                <w:szCs w:val="20"/>
                <w:lang w:val="nl"/>
              </w:rPr>
            </w:pPr>
            <w:r>
              <w:rPr>
                <w:rFonts w:ascii="Calibri" w:hAnsi="Calibri" w:cs="Calibri"/>
                <w:sz w:val="20"/>
                <w:szCs w:val="20"/>
                <w:lang w:val="nl"/>
              </w:rPr>
              <w:t>Uitgestelde werken</w:t>
            </w:r>
            <w:r w:rsidR="00C82659">
              <w:rPr>
                <w:rFonts w:ascii="Calibri" w:hAnsi="Calibri" w:cs="Calibri"/>
                <w:sz w:val="20"/>
                <w:szCs w:val="20"/>
                <w:lang w:val="nl"/>
              </w:rPr>
              <w:t>:</w:t>
            </w:r>
            <w:r>
              <w:rPr>
                <w:rFonts w:ascii="Calibri" w:hAnsi="Calibri" w:cs="Calibri"/>
                <w:sz w:val="20"/>
                <w:szCs w:val="20"/>
                <w:lang w:val="nl"/>
              </w:rPr>
              <w:t xml:space="preserve"> </w:t>
            </w:r>
            <w:sdt>
              <w:sdtPr>
                <w:rPr>
                  <w:rFonts w:ascii="Calibri" w:hAnsi="Calibri" w:cs="Calibri"/>
                  <w:sz w:val="20"/>
                  <w:szCs w:val="20"/>
                  <w:lang w:val="nl"/>
                </w:rPr>
                <w:id w:val="1166591147"/>
                <w14:checkbox>
                  <w14:checked w14:val="0"/>
                  <w14:checkedState w14:val="2612" w14:font="MS Gothic"/>
                  <w14:uncheckedState w14:val="2610" w14:font="MS Gothic"/>
                </w14:checkbox>
              </w:sdtPr>
              <w:sdtContent>
                <w:r>
                  <w:rPr>
                    <w:rFonts w:ascii="MS Gothic" w:eastAsia="MS Gothic" w:hAnsi="MS Gothic" w:cs="Calibri" w:hint="eastAsia"/>
                    <w:sz w:val="20"/>
                    <w:szCs w:val="20"/>
                    <w:lang w:val="nl"/>
                  </w:rPr>
                  <w:t>☐</w:t>
                </w:r>
              </w:sdtContent>
            </w:sdt>
          </w:p>
        </w:tc>
      </w:tr>
      <w:tr w:rsidR="000973E0" w:rsidRPr="00A51283" w14:paraId="5B697C8F" w14:textId="77777777" w:rsidTr="000973E0">
        <w:tc>
          <w:tcPr>
            <w:tcW w:w="3041" w:type="dxa"/>
            <w:vMerge/>
          </w:tcPr>
          <w:p w14:paraId="7E11197E" w14:textId="77777777" w:rsidR="000973E0" w:rsidRPr="00A51283" w:rsidRDefault="000973E0" w:rsidP="000973E0">
            <w:pPr>
              <w:spacing w:line="240" w:lineRule="auto"/>
              <w:rPr>
                <w:rFonts w:ascii="Calibri" w:hAnsi="Calibri" w:cs="Calibri"/>
                <w:sz w:val="20"/>
                <w:szCs w:val="20"/>
                <w:lang w:val="nl"/>
              </w:rPr>
            </w:pPr>
          </w:p>
        </w:tc>
        <w:tc>
          <w:tcPr>
            <w:tcW w:w="1964" w:type="dxa"/>
          </w:tcPr>
          <w:p w14:paraId="710BF2A1" w14:textId="5D98987F" w:rsidR="000973E0" w:rsidRPr="00F346FA" w:rsidRDefault="000973E0" w:rsidP="000973E0">
            <w:pPr>
              <w:spacing w:line="240" w:lineRule="auto"/>
              <w:jc w:val="right"/>
              <w:rPr>
                <w:rFonts w:ascii="Calibri" w:hAnsi="Calibri" w:cs="Calibri"/>
                <w:sz w:val="20"/>
                <w:szCs w:val="20"/>
                <w:lang w:val="nl"/>
              </w:rPr>
            </w:pPr>
            <w:r>
              <w:rPr>
                <w:rFonts w:ascii="Calibri" w:hAnsi="Calibri" w:cs="Calibri"/>
                <w:sz w:val="20"/>
                <w:szCs w:val="20"/>
                <w:lang w:val="nl"/>
              </w:rPr>
              <w:t>Aandeel:</w:t>
            </w:r>
          </w:p>
        </w:tc>
        <w:sdt>
          <w:sdtPr>
            <w:rPr>
              <w:rFonts w:ascii="Calibri" w:hAnsi="Calibri" w:cs="Calibri"/>
              <w:sz w:val="20"/>
              <w:szCs w:val="20"/>
              <w:lang w:val="nl"/>
            </w:rPr>
            <w:id w:val="-2130226882"/>
            <w:placeholder>
              <w:docPart w:val="5D2028D67785431185D169AAFBA0DD59"/>
            </w:placeholder>
            <w:showingPlcHdr/>
            <w:comboBox>
              <w:listItem w:value="Kies een item."/>
              <w:listItem w:displayText="bouw" w:value="bouw"/>
              <w:listItem w:displayText="infrastructuur" w:value="infrastructuur"/>
            </w:comboBox>
          </w:sdtPr>
          <w:sdtEndPr/>
          <w:sdtContent>
            <w:tc>
              <w:tcPr>
                <w:tcW w:w="2650" w:type="dxa"/>
                <w:tcMar>
                  <w:left w:w="113" w:type="dxa"/>
                </w:tcMar>
              </w:tcPr>
              <w:p w14:paraId="7267EE11" w14:textId="0BC84380" w:rsidR="000973E0" w:rsidRDefault="000973E0" w:rsidP="000973E0">
                <w:pPr>
                  <w:spacing w:line="240" w:lineRule="auto"/>
                  <w:jc w:val="both"/>
                  <w:rPr>
                    <w:rFonts w:ascii="Calibri" w:hAnsi="Calibri" w:cs="Calibri"/>
                    <w:sz w:val="20"/>
                    <w:szCs w:val="20"/>
                    <w:lang w:val="nl"/>
                  </w:rPr>
                </w:pPr>
                <w:r w:rsidRPr="004A68BF">
                  <w:rPr>
                    <w:rStyle w:val="Tekstvantijdelijkeaanduiding"/>
                    <w:rFonts w:ascii="Calibri" w:hAnsi="Calibri" w:cs="Calibri"/>
                    <w:sz w:val="20"/>
                    <w:szCs w:val="20"/>
                  </w:rPr>
                  <w:t>Kies een item.</w:t>
                </w:r>
              </w:p>
            </w:tc>
          </w:sdtContent>
        </w:sdt>
        <w:tc>
          <w:tcPr>
            <w:tcW w:w="2807" w:type="dxa"/>
            <w:tcMar>
              <w:left w:w="113" w:type="dxa"/>
            </w:tcMar>
          </w:tcPr>
          <w:p w14:paraId="1824EB74" w14:textId="0B81751F" w:rsidR="000973E0" w:rsidRDefault="000973E0" w:rsidP="000973E0">
            <w:pPr>
              <w:spacing w:line="240" w:lineRule="auto"/>
              <w:jc w:val="both"/>
              <w:rPr>
                <w:rFonts w:ascii="Calibri" w:hAnsi="Calibri" w:cs="Calibri"/>
                <w:sz w:val="20"/>
                <w:szCs w:val="20"/>
                <w:lang w:val="nl"/>
              </w:rPr>
            </w:pPr>
            <w:r>
              <w:rPr>
                <w:rFonts w:ascii="Calibri" w:hAnsi="Calibri" w:cs="Calibri"/>
                <w:sz w:val="20"/>
                <w:szCs w:val="20"/>
                <w:lang w:val="nl"/>
              </w:rPr>
              <w:t xml:space="preserve">VM/B gecombineerd dossier: </w:t>
            </w:r>
            <w:sdt>
              <w:sdtPr>
                <w:rPr>
                  <w:rFonts w:ascii="Calibri" w:hAnsi="Calibri" w:cs="Calibri"/>
                  <w:sz w:val="20"/>
                  <w:szCs w:val="20"/>
                  <w:lang w:val="nl"/>
                </w:rPr>
                <w:id w:val="368265153"/>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lang w:val="nl"/>
                  </w:rPr>
                  <w:t>☐</w:t>
                </w:r>
              </w:sdtContent>
            </w:sdt>
          </w:p>
        </w:tc>
      </w:tr>
      <w:tr w:rsidR="000973E0" w:rsidRPr="00A51283" w14:paraId="7D3B3055" w14:textId="77777777" w:rsidTr="000973E0">
        <w:trPr>
          <w:trHeight w:val="857"/>
        </w:trPr>
        <w:tc>
          <w:tcPr>
            <w:tcW w:w="3041" w:type="dxa"/>
            <w:vMerge/>
          </w:tcPr>
          <w:p w14:paraId="2D8650E2" w14:textId="77777777" w:rsidR="000973E0" w:rsidRPr="00A51283" w:rsidRDefault="000973E0" w:rsidP="000973E0">
            <w:pPr>
              <w:spacing w:line="240" w:lineRule="auto"/>
              <w:rPr>
                <w:rFonts w:ascii="Calibri" w:hAnsi="Calibri" w:cs="Calibri"/>
                <w:sz w:val="20"/>
                <w:szCs w:val="20"/>
                <w:lang w:val="nl"/>
              </w:rPr>
            </w:pPr>
          </w:p>
        </w:tc>
        <w:tc>
          <w:tcPr>
            <w:tcW w:w="1964" w:type="dxa"/>
          </w:tcPr>
          <w:p w14:paraId="14D9B5F6" w14:textId="77777777" w:rsidR="000973E0" w:rsidRPr="00F346FA" w:rsidRDefault="000973E0" w:rsidP="000973E0">
            <w:pPr>
              <w:spacing w:line="240" w:lineRule="auto"/>
              <w:jc w:val="right"/>
              <w:rPr>
                <w:rFonts w:ascii="Calibri" w:hAnsi="Calibri" w:cs="Calibri"/>
                <w:sz w:val="20"/>
                <w:szCs w:val="20"/>
                <w:lang w:val="nl"/>
              </w:rPr>
            </w:pPr>
            <w:r w:rsidRPr="00F346FA">
              <w:rPr>
                <w:rFonts w:ascii="Calibri" w:hAnsi="Calibri" w:cs="Calibri"/>
                <w:sz w:val="20"/>
                <w:szCs w:val="20"/>
                <w:lang w:val="nl"/>
              </w:rPr>
              <w:t>Project:</w:t>
            </w:r>
          </w:p>
        </w:tc>
        <w:tc>
          <w:tcPr>
            <w:tcW w:w="5457" w:type="dxa"/>
            <w:gridSpan w:val="2"/>
            <w:tcMar>
              <w:left w:w="113" w:type="dxa"/>
            </w:tcMar>
          </w:tcPr>
          <w:p w14:paraId="7F265942" w14:textId="77777777" w:rsidR="000973E0" w:rsidRPr="00F346FA" w:rsidRDefault="00C82659" w:rsidP="000973E0">
            <w:pPr>
              <w:spacing w:line="240" w:lineRule="auto"/>
              <w:jc w:val="both"/>
              <w:rPr>
                <w:rFonts w:ascii="Calibri" w:hAnsi="Calibri" w:cs="Calibri"/>
                <w:sz w:val="20"/>
                <w:szCs w:val="20"/>
                <w:lang w:val="nl"/>
              </w:rPr>
            </w:pPr>
            <w:sdt>
              <w:sdtPr>
                <w:rPr>
                  <w:rFonts w:ascii="Calibri" w:hAnsi="Calibri" w:cs="Calibri"/>
                  <w:sz w:val="20"/>
                  <w:szCs w:val="20"/>
                  <w:lang w:val="nl"/>
                </w:rPr>
                <w:id w:val="-23174931"/>
                <w:placeholder>
                  <w:docPart w:val="0DB536C165F249038EE702A89B6FB395"/>
                </w:placeholder>
                <w:showingPlcHdr/>
                <w:text w:multiLine="1"/>
              </w:sdtPr>
              <w:sdtEndPr/>
              <w:sdtContent>
                <w:r w:rsidR="000973E0" w:rsidRPr="005E6940">
                  <w:rPr>
                    <w:rStyle w:val="Tekstvantijdelijkeaanduiding"/>
                    <w:rFonts w:ascii="Calibri" w:hAnsi="Calibri" w:cs="Calibri"/>
                    <w:sz w:val="20"/>
                    <w:szCs w:val="20"/>
                  </w:rPr>
                  <w:t xml:space="preserve">                    </w:t>
                </w:r>
              </w:sdtContent>
            </w:sdt>
          </w:p>
        </w:tc>
      </w:tr>
      <w:tr w:rsidR="000973E0" w:rsidRPr="00A51283" w14:paraId="21DEF3CE" w14:textId="77777777" w:rsidTr="000973E0">
        <w:trPr>
          <w:trHeight w:val="220"/>
        </w:trPr>
        <w:tc>
          <w:tcPr>
            <w:tcW w:w="3041" w:type="dxa"/>
          </w:tcPr>
          <w:p w14:paraId="62BA3AB7" w14:textId="4AA0CCEF" w:rsidR="000973E0" w:rsidRPr="00A51283" w:rsidRDefault="000973E0" w:rsidP="000973E0">
            <w:pPr>
              <w:spacing w:line="240" w:lineRule="auto"/>
              <w:rPr>
                <w:rFonts w:ascii="Calibri" w:hAnsi="Calibri" w:cs="Calibri"/>
                <w:sz w:val="20"/>
                <w:szCs w:val="20"/>
                <w:lang w:val="nl"/>
              </w:rPr>
            </w:pPr>
            <w:r w:rsidRPr="00CD0896">
              <w:rPr>
                <w:rFonts w:ascii="Calibri" w:hAnsi="Calibri" w:cs="Calibri"/>
                <w:b/>
                <w:color w:val="356297" w:themeColor="text2"/>
                <w:sz w:val="36"/>
                <w:szCs w:val="36"/>
                <w:lang w:val="nl"/>
              </w:rPr>
              <w:t>VO6</w:t>
            </w:r>
            <w:r w:rsidR="009D4F70" w:rsidRPr="00CD0896">
              <w:rPr>
                <w:rFonts w:ascii="Calibri" w:hAnsi="Calibri" w:cs="Calibri"/>
                <w:b/>
                <w:color w:val="356297" w:themeColor="text2"/>
                <w:sz w:val="36"/>
                <w:szCs w:val="36"/>
                <w:lang w:val="nl"/>
              </w:rPr>
              <w:t>bis</w:t>
            </w:r>
            <w:r w:rsidRPr="00CD0896">
              <w:rPr>
                <w:rFonts w:ascii="Calibri" w:hAnsi="Calibri" w:cs="Calibri"/>
                <w:b/>
                <w:color w:val="356297" w:themeColor="text2"/>
                <w:sz w:val="36"/>
                <w:szCs w:val="36"/>
                <w:lang w:val="nl"/>
              </w:rPr>
              <w:t xml:space="preserve"> 2017</w:t>
            </w:r>
          </w:p>
        </w:tc>
        <w:tc>
          <w:tcPr>
            <w:tcW w:w="1964" w:type="dxa"/>
          </w:tcPr>
          <w:p w14:paraId="1D6B78D7" w14:textId="77777777" w:rsidR="000973E0" w:rsidRPr="00F346FA" w:rsidRDefault="000973E0" w:rsidP="000973E0">
            <w:pPr>
              <w:spacing w:line="240" w:lineRule="auto"/>
              <w:jc w:val="right"/>
              <w:rPr>
                <w:rFonts w:ascii="Calibri" w:hAnsi="Calibri" w:cs="Calibri"/>
                <w:sz w:val="20"/>
                <w:szCs w:val="20"/>
                <w:lang w:val="nl"/>
              </w:rPr>
            </w:pPr>
            <w:r>
              <w:rPr>
                <w:rFonts w:ascii="Calibri" w:hAnsi="Calibri" w:cs="Calibri"/>
                <w:sz w:val="20"/>
                <w:szCs w:val="20"/>
                <w:lang w:val="nl"/>
              </w:rPr>
              <w:t>Aannemer:</w:t>
            </w:r>
          </w:p>
        </w:tc>
        <w:tc>
          <w:tcPr>
            <w:tcW w:w="5457" w:type="dxa"/>
            <w:gridSpan w:val="2"/>
            <w:tcMar>
              <w:left w:w="113" w:type="dxa"/>
            </w:tcMar>
          </w:tcPr>
          <w:p w14:paraId="3F079B55" w14:textId="77777777" w:rsidR="000973E0" w:rsidRPr="005E6940" w:rsidRDefault="00C82659" w:rsidP="000973E0">
            <w:pPr>
              <w:spacing w:line="240" w:lineRule="auto"/>
              <w:jc w:val="both"/>
              <w:rPr>
                <w:rFonts w:ascii="Calibri" w:hAnsi="Calibri" w:cs="Calibri"/>
                <w:sz w:val="20"/>
                <w:szCs w:val="20"/>
                <w:lang w:val="nl"/>
              </w:rPr>
            </w:pPr>
            <w:sdt>
              <w:sdtPr>
                <w:rPr>
                  <w:rFonts w:ascii="Calibri" w:hAnsi="Calibri" w:cs="Calibri"/>
                  <w:sz w:val="20"/>
                  <w:szCs w:val="20"/>
                  <w:lang w:val="nl"/>
                </w:rPr>
                <w:id w:val="361796252"/>
                <w:placeholder>
                  <w:docPart w:val="D0E758A7826F4146881594F1122B2396"/>
                </w:placeholder>
                <w:showingPlcHdr/>
                <w:text w:multiLine="1"/>
              </w:sdtPr>
              <w:sdtEndPr/>
              <w:sdtContent>
                <w:r w:rsidR="000973E0" w:rsidRPr="005E6940">
                  <w:rPr>
                    <w:rStyle w:val="Tekstvantijdelijkeaanduiding"/>
                    <w:rFonts w:ascii="Calibri" w:hAnsi="Calibri" w:cs="Calibri"/>
                    <w:sz w:val="20"/>
                    <w:szCs w:val="20"/>
                  </w:rPr>
                  <w:t xml:space="preserve">                    </w:t>
                </w:r>
              </w:sdtContent>
            </w:sdt>
          </w:p>
        </w:tc>
      </w:tr>
    </w:tbl>
    <w:p w14:paraId="013BFD35" w14:textId="0DE3C21D" w:rsidR="005E6940" w:rsidRDefault="005E6940" w:rsidP="00B41142">
      <w:pPr>
        <w:rPr>
          <w:rFonts w:ascii="Calibri" w:hAnsi="Calibri" w:cs="Calibri"/>
          <w:sz w:val="20"/>
          <w:szCs w:val="20"/>
          <w:lang w:val="nl"/>
        </w:rPr>
      </w:pPr>
    </w:p>
    <w:tbl>
      <w:tblPr>
        <w:tblStyle w:val="Tabelraster"/>
        <w:tblW w:w="0" w:type="auto"/>
        <w:tblBorders>
          <w:top w:val="double" w:sz="4"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0467"/>
      </w:tblGrid>
      <w:tr w:rsidR="00403E3B" w14:paraId="714D8ED7" w14:textId="77777777" w:rsidTr="00C36273">
        <w:trPr>
          <w:trHeight w:val="2181"/>
        </w:trPr>
        <w:tc>
          <w:tcPr>
            <w:tcW w:w="10607" w:type="dxa"/>
            <w:vAlign w:val="bottom"/>
          </w:tcPr>
          <w:p w14:paraId="756D85C9" w14:textId="15367C78" w:rsidR="00403E3B" w:rsidRPr="00CD0896" w:rsidRDefault="00C36273" w:rsidP="00403E3B">
            <w:pPr>
              <w:spacing w:line="240" w:lineRule="auto"/>
              <w:rPr>
                <w:rFonts w:ascii="Calibri" w:hAnsi="Calibri" w:cs="Calibri"/>
                <w:b/>
                <w:color w:val="356297" w:themeColor="text2"/>
                <w:sz w:val="36"/>
                <w:szCs w:val="36"/>
                <w:lang w:val="nl"/>
              </w:rPr>
            </w:pPr>
            <w:r w:rsidRPr="00CD0896">
              <w:rPr>
                <w:rFonts w:ascii="Calibri" w:hAnsi="Calibri" w:cs="Calibri"/>
                <w:b/>
                <w:color w:val="356297" w:themeColor="text2"/>
                <w:sz w:val="36"/>
                <w:szCs w:val="36"/>
                <w:lang w:val="nl"/>
              </w:rPr>
              <w:t xml:space="preserve">PV VAN VASTSTELLING VAN UITVOERING VAN DE WERKEN DIE BIJ DE VOORLOPIGE OPLEVERING VAN </w:t>
            </w:r>
            <w:sdt>
              <w:sdtPr>
                <w:rPr>
                  <w:rFonts w:ascii="Calibri" w:hAnsi="Calibri" w:cs="Calibri"/>
                  <w:b/>
                  <w:color w:val="356297" w:themeColor="text2"/>
                  <w:sz w:val="36"/>
                  <w:szCs w:val="36"/>
                  <w:lang w:val="nl"/>
                </w:rPr>
                <w:id w:val="83270798"/>
                <w:placeholder>
                  <w:docPart w:val="7B18A4F4CFF14B72A17CE48A03B040E0"/>
                </w:placeholder>
                <w:showingPlcHdr/>
                <w:date>
                  <w:dateFormat w:val="dd/MM/yyyy"/>
                  <w:lid w:val="nl-BE"/>
                  <w:storeMappedDataAs w:val="dateTime"/>
                  <w:calendar w:val="gregorian"/>
                </w:date>
              </w:sdtPr>
              <w:sdtEndPr/>
              <w:sdtContent>
                <w:r w:rsidRPr="00CD0896">
                  <w:rPr>
                    <w:rStyle w:val="Tekstvantijdelijkeaanduiding"/>
                    <w:rFonts w:ascii="Calibri" w:hAnsi="Calibri" w:cs="Calibri"/>
                    <w:color w:val="356297" w:themeColor="text2"/>
                    <w:sz w:val="20"/>
                    <w:szCs w:val="20"/>
                    <w:lang w:val="nl-BE"/>
                  </w:rPr>
                  <w:t>Klik om een datum in te voeren.</w:t>
                </w:r>
              </w:sdtContent>
            </w:sdt>
            <w:r w:rsidRPr="00CD0896">
              <w:rPr>
                <w:rFonts w:ascii="Calibri" w:hAnsi="Calibri" w:cs="Calibri"/>
                <w:b/>
                <w:color w:val="356297" w:themeColor="text2"/>
                <w:sz w:val="36"/>
                <w:szCs w:val="36"/>
                <w:lang w:val="nl"/>
              </w:rPr>
              <w:t xml:space="preserve"> NIET IN ORDE WAREN</w:t>
            </w:r>
            <w:r w:rsidR="00EB0677" w:rsidRPr="00CD0896">
              <w:rPr>
                <w:rStyle w:val="Voetnootmarkering"/>
                <w:rFonts w:ascii="Calibri" w:hAnsi="Calibri" w:cs="Calibri"/>
                <w:b/>
                <w:color w:val="356297" w:themeColor="text2"/>
                <w:sz w:val="36"/>
                <w:szCs w:val="36"/>
                <w:lang w:val="nl"/>
              </w:rPr>
              <w:footnoteReference w:id="1"/>
            </w:r>
          </w:p>
          <w:p w14:paraId="05B25E52" w14:textId="77777777" w:rsidR="00234FE3" w:rsidRPr="00CD0896" w:rsidRDefault="00234FE3" w:rsidP="00234FE3">
            <w:pPr>
              <w:spacing w:line="240" w:lineRule="auto"/>
              <w:rPr>
                <w:rFonts w:ascii="Calibri" w:hAnsi="Calibri" w:cs="Calibri"/>
                <w:b/>
                <w:i/>
                <w:color w:val="356297" w:themeColor="text2"/>
                <w:sz w:val="24"/>
                <w:szCs w:val="24"/>
                <w:lang w:val="nl"/>
              </w:rPr>
            </w:pPr>
            <w:r w:rsidRPr="00CD0896">
              <w:rPr>
                <w:rFonts w:ascii="Calibri" w:hAnsi="Calibri" w:cs="Calibri"/>
                <w:b/>
                <w:i/>
                <w:color w:val="356297" w:themeColor="text2"/>
                <w:sz w:val="24"/>
                <w:szCs w:val="24"/>
                <w:lang w:val="nl"/>
              </w:rPr>
              <w:t>(</w:t>
            </w:r>
            <w:r w:rsidR="00C36273" w:rsidRPr="00CD0896">
              <w:rPr>
                <w:rFonts w:ascii="Calibri" w:hAnsi="Calibri" w:cs="Calibri"/>
                <w:b/>
                <w:i/>
                <w:color w:val="356297" w:themeColor="text2"/>
                <w:sz w:val="24"/>
                <w:szCs w:val="24"/>
                <w:lang w:val="nl"/>
              </w:rPr>
              <w:t>zie bijlage VO6 bij PV VO1</w:t>
            </w:r>
            <w:r w:rsidRPr="00CD0896">
              <w:rPr>
                <w:rFonts w:ascii="Calibri" w:hAnsi="Calibri" w:cs="Calibri"/>
                <w:b/>
                <w:i/>
                <w:color w:val="356297" w:themeColor="text2"/>
                <w:sz w:val="24"/>
                <w:szCs w:val="24"/>
                <w:lang w:val="nl"/>
              </w:rPr>
              <w:t>)</w:t>
            </w:r>
          </w:p>
          <w:p w14:paraId="26D916D4" w14:textId="77777777" w:rsidR="00403E3B" w:rsidRDefault="00403E3B" w:rsidP="00B41142">
            <w:pPr>
              <w:rPr>
                <w:rFonts w:ascii="Calibri" w:hAnsi="Calibri" w:cs="Calibri"/>
                <w:sz w:val="20"/>
                <w:szCs w:val="20"/>
                <w:lang w:val="nl"/>
              </w:rPr>
            </w:pPr>
          </w:p>
        </w:tc>
      </w:tr>
    </w:tbl>
    <w:p w14:paraId="476DC76A" w14:textId="77777777" w:rsidR="00A51283" w:rsidRPr="00CA341B" w:rsidRDefault="00A51283" w:rsidP="00A51283">
      <w:pPr>
        <w:rPr>
          <w:rFonts w:ascii="Calibri" w:hAnsi="Calibri" w:cs="Calibri"/>
          <w:sz w:val="20"/>
          <w:szCs w:val="20"/>
          <w:lang w:val="nl"/>
        </w:rPr>
      </w:pPr>
      <w:r w:rsidRPr="00CA341B">
        <w:rPr>
          <w:rFonts w:ascii="Calibri" w:hAnsi="Calibri" w:cs="Calibri"/>
          <w:sz w:val="20"/>
          <w:szCs w:val="20"/>
          <w:lang w:val="nl"/>
        </w:rPr>
        <w:t xml:space="preserve">Op </w:t>
      </w:r>
      <w:sdt>
        <w:sdtPr>
          <w:rPr>
            <w:rFonts w:ascii="Calibri" w:hAnsi="Calibri" w:cs="Calibri"/>
            <w:sz w:val="20"/>
            <w:szCs w:val="20"/>
            <w:lang w:val="nl"/>
          </w:rPr>
          <w:id w:val="70481121"/>
          <w:placeholder>
            <w:docPart w:val="F53049AF681349EEAD2E3ECFC716DAA2"/>
          </w:placeholder>
          <w:showingPlcHdr/>
          <w:date>
            <w:dateFormat w:val="d MMMM yyyy"/>
            <w:lid w:val="nl-BE"/>
            <w:storeMappedDataAs w:val="dateTime"/>
            <w:calendar w:val="gregorian"/>
          </w:date>
        </w:sdtPr>
        <w:sdtEndPr/>
        <w:sdtContent>
          <w:r w:rsidR="003E491C">
            <w:rPr>
              <w:rStyle w:val="Tekstvantijdelijkeaanduiding"/>
              <w:rFonts w:ascii="Calibri" w:hAnsi="Calibri" w:cs="Calibri"/>
              <w:sz w:val="20"/>
              <w:szCs w:val="20"/>
            </w:rPr>
            <w:t xml:space="preserve">Klik </w:t>
          </w:r>
          <w:r w:rsidR="003E491C" w:rsidRPr="003E491C">
            <w:rPr>
              <w:rStyle w:val="Tekstvantijdelijkeaanduiding"/>
              <w:rFonts w:ascii="Calibri" w:hAnsi="Calibri" w:cs="Calibri"/>
              <w:sz w:val="20"/>
              <w:szCs w:val="20"/>
            </w:rPr>
            <w:t>om een datum in te voeren.</w:t>
          </w:r>
        </w:sdtContent>
      </w:sdt>
      <w:r w:rsidR="00F346FA" w:rsidRPr="00CA341B">
        <w:rPr>
          <w:rFonts w:ascii="Calibri" w:hAnsi="Calibri" w:cs="Calibri"/>
          <w:sz w:val="20"/>
          <w:szCs w:val="20"/>
          <w:lang w:val="nl"/>
        </w:rPr>
        <w:t xml:space="preserve"> </w:t>
      </w:r>
      <w:r w:rsidR="005E6940" w:rsidRPr="00CA341B">
        <w:rPr>
          <w:rFonts w:ascii="Calibri" w:hAnsi="Calibri" w:cs="Calibri"/>
          <w:sz w:val="20"/>
          <w:szCs w:val="20"/>
          <w:lang w:val="nl"/>
        </w:rPr>
        <w:t>o</w:t>
      </w:r>
      <w:r w:rsidR="00F346FA" w:rsidRPr="00CA341B">
        <w:rPr>
          <w:rFonts w:ascii="Calibri" w:hAnsi="Calibri" w:cs="Calibri"/>
          <w:sz w:val="20"/>
          <w:szCs w:val="20"/>
          <w:lang w:val="nl"/>
        </w:rPr>
        <w:t xml:space="preserve">m </w:t>
      </w:r>
      <w:sdt>
        <w:sdtPr>
          <w:rPr>
            <w:rFonts w:ascii="Calibri" w:hAnsi="Calibri" w:cs="Calibri"/>
            <w:sz w:val="20"/>
            <w:szCs w:val="20"/>
            <w:lang w:val="nl"/>
          </w:rPr>
          <w:id w:val="550973391"/>
          <w:placeholder>
            <w:docPart w:val="2F163461737640029453CCD36629754A"/>
          </w:placeholder>
          <w:showingPlcHdr/>
          <w:text/>
        </w:sdtPr>
        <w:sdtEndPr/>
        <w:sdtContent>
          <w:r w:rsidR="005E6940" w:rsidRPr="00CA341B">
            <w:rPr>
              <w:rStyle w:val="Tekstvantijdelijkeaanduiding"/>
              <w:rFonts w:ascii="Calibri" w:hAnsi="Calibri" w:cs="Calibri"/>
              <w:sz w:val="20"/>
              <w:szCs w:val="20"/>
            </w:rPr>
            <w:t xml:space="preserve">                    </w:t>
          </w:r>
        </w:sdtContent>
      </w:sdt>
      <w:r w:rsidR="003E491C">
        <w:rPr>
          <w:rFonts w:ascii="Calibri" w:hAnsi="Calibri" w:cs="Calibri"/>
          <w:sz w:val="20"/>
          <w:szCs w:val="20"/>
          <w:lang w:val="nl"/>
        </w:rPr>
        <w:t xml:space="preserve"> </w:t>
      </w:r>
      <w:r w:rsidRPr="00CA341B">
        <w:rPr>
          <w:rFonts w:ascii="Calibri" w:hAnsi="Calibri" w:cs="Calibri"/>
          <w:sz w:val="20"/>
          <w:szCs w:val="20"/>
          <w:lang w:val="nl"/>
        </w:rPr>
        <w:t>zijn op de plaats van de werken bijeengekomen:</w:t>
      </w:r>
    </w:p>
    <w:p w14:paraId="59880A58" w14:textId="77777777" w:rsidR="00A51283" w:rsidRPr="00CA341B" w:rsidRDefault="00A51283" w:rsidP="00A51283">
      <w:pPr>
        <w:rPr>
          <w:rFonts w:ascii="Calibri" w:hAnsi="Calibri" w:cs="Calibri"/>
          <w:sz w:val="20"/>
          <w:szCs w:val="20"/>
          <w:lang w:val="nl"/>
        </w:rPr>
      </w:pPr>
    </w:p>
    <w:p w14:paraId="5301ADD4" w14:textId="77777777" w:rsidR="00A51283" w:rsidRPr="00CA341B" w:rsidRDefault="00A51283" w:rsidP="00F26E92">
      <w:pPr>
        <w:rPr>
          <w:rFonts w:ascii="Calibri" w:hAnsi="Calibri" w:cs="Calibri"/>
          <w:sz w:val="20"/>
          <w:szCs w:val="20"/>
          <w:lang w:val="nl"/>
        </w:rPr>
      </w:pPr>
      <w:r w:rsidRPr="00CA341B">
        <w:rPr>
          <w:rFonts w:ascii="Calibri" w:hAnsi="Calibri" w:cs="Calibri"/>
          <w:sz w:val="20"/>
          <w:szCs w:val="20"/>
          <w:lang w:val="nl"/>
        </w:rPr>
        <w:t>aan de ene kant</w:t>
      </w:r>
      <w:r w:rsidR="00CD7647" w:rsidRPr="00CA341B">
        <w:rPr>
          <w:rFonts w:ascii="Calibri" w:hAnsi="Calibri" w:cs="Calibri"/>
          <w:sz w:val="20"/>
          <w:szCs w:val="20"/>
          <w:lang w:val="nl"/>
        </w:rPr>
        <w:t xml:space="preserve"> </w:t>
      </w:r>
      <w:r w:rsidRPr="00CA341B">
        <w:rPr>
          <w:rFonts w:ascii="Calibri" w:hAnsi="Calibri" w:cs="Calibri"/>
          <w:sz w:val="20"/>
          <w:szCs w:val="20"/>
          <w:lang w:val="nl"/>
        </w:rPr>
        <w:t xml:space="preserve">de </w:t>
      </w:r>
      <w:r w:rsidRPr="00AD1AC0">
        <w:rPr>
          <w:rFonts w:ascii="Calibri" w:hAnsi="Calibri" w:cs="Calibri"/>
          <w:b/>
          <w:bCs/>
          <w:sz w:val="20"/>
          <w:szCs w:val="20"/>
          <w:lang w:val="nl"/>
        </w:rPr>
        <w:t>aanbestedende overheid</w:t>
      </w:r>
      <w:r w:rsidRPr="00CA341B">
        <w:rPr>
          <w:rFonts w:ascii="Calibri" w:hAnsi="Calibri" w:cs="Calibri"/>
          <w:sz w:val="20"/>
          <w:szCs w:val="20"/>
          <w:lang w:val="nl"/>
        </w:rPr>
        <w:t xml:space="preserve"> vertegenwoordigd door: </w:t>
      </w:r>
      <w:sdt>
        <w:sdtPr>
          <w:rPr>
            <w:rFonts w:ascii="Calibri" w:hAnsi="Calibri" w:cs="Calibri"/>
            <w:sz w:val="20"/>
            <w:szCs w:val="20"/>
            <w:lang w:val="nl"/>
          </w:rPr>
          <w:id w:val="-1578054324"/>
          <w:placeholder>
            <w:docPart w:val="C5F13102B2134E8E88B037E48AE47064"/>
          </w:placeholder>
          <w:showingPlcHdr/>
          <w:text/>
        </w:sdtPr>
        <w:sdtEndPr/>
        <w:sdtContent>
          <w:r w:rsidR="00F346FA" w:rsidRPr="00CA341B">
            <w:rPr>
              <w:rStyle w:val="Tekstvantijdelijkeaanduiding"/>
              <w:rFonts w:ascii="Calibri" w:hAnsi="Calibri" w:cs="Calibri"/>
              <w:sz w:val="20"/>
              <w:szCs w:val="20"/>
            </w:rPr>
            <w:t xml:space="preserve">                    </w:t>
          </w:r>
        </w:sdtContent>
      </w:sdt>
    </w:p>
    <w:p w14:paraId="02769262" w14:textId="77777777" w:rsidR="00A51283" w:rsidRPr="00CA341B" w:rsidRDefault="00A51283" w:rsidP="00F26E92">
      <w:pPr>
        <w:rPr>
          <w:rFonts w:ascii="Calibri" w:hAnsi="Calibri" w:cs="Calibri"/>
          <w:sz w:val="20"/>
          <w:szCs w:val="20"/>
          <w:lang w:val="nl"/>
        </w:rPr>
      </w:pPr>
      <w:r w:rsidRPr="00CA341B">
        <w:rPr>
          <w:rFonts w:ascii="Calibri" w:hAnsi="Calibri" w:cs="Calibri"/>
          <w:sz w:val="20"/>
          <w:szCs w:val="20"/>
          <w:lang w:val="nl"/>
        </w:rPr>
        <w:t>en bijges</w:t>
      </w:r>
      <w:r w:rsidR="005E6940" w:rsidRPr="00CA341B">
        <w:rPr>
          <w:rFonts w:ascii="Calibri" w:hAnsi="Calibri" w:cs="Calibri"/>
          <w:sz w:val="20"/>
          <w:szCs w:val="20"/>
          <w:lang w:val="nl"/>
        </w:rPr>
        <w:t xml:space="preserve">taan door de </w:t>
      </w:r>
      <w:r w:rsidR="005E6940" w:rsidRPr="005B3D58">
        <w:rPr>
          <w:rFonts w:ascii="Calibri" w:hAnsi="Calibri" w:cs="Calibri"/>
          <w:b/>
          <w:bCs/>
          <w:sz w:val="20"/>
          <w:szCs w:val="20"/>
          <w:lang w:val="nl"/>
        </w:rPr>
        <w:t>ontwerper(s)</w:t>
      </w:r>
      <w:r w:rsidR="005E6940" w:rsidRPr="00CA341B">
        <w:rPr>
          <w:rFonts w:ascii="Calibri" w:hAnsi="Calibri" w:cs="Calibri"/>
          <w:sz w:val="20"/>
          <w:szCs w:val="20"/>
          <w:lang w:val="nl"/>
        </w:rPr>
        <w:t xml:space="preserve">: </w:t>
      </w:r>
      <w:sdt>
        <w:sdtPr>
          <w:rPr>
            <w:rFonts w:ascii="Calibri" w:hAnsi="Calibri" w:cs="Calibri"/>
            <w:sz w:val="20"/>
            <w:szCs w:val="20"/>
            <w:lang w:val="nl"/>
          </w:rPr>
          <w:id w:val="-300314794"/>
          <w:placeholder>
            <w:docPart w:val="780086CA29C14FD3BB218132AAFAD9FA"/>
          </w:placeholder>
          <w:showingPlcHdr/>
          <w:text w:multiLine="1"/>
        </w:sdtPr>
        <w:sdtEndPr/>
        <w:sdtContent>
          <w:r w:rsidR="005E6940" w:rsidRPr="00CA341B">
            <w:rPr>
              <w:rStyle w:val="Tekstvantijdelijkeaanduiding"/>
              <w:rFonts w:ascii="Calibri" w:hAnsi="Calibri" w:cs="Calibri"/>
              <w:sz w:val="20"/>
              <w:szCs w:val="20"/>
            </w:rPr>
            <w:t xml:space="preserve">                    </w:t>
          </w:r>
        </w:sdtContent>
      </w:sdt>
    </w:p>
    <w:p w14:paraId="19DA7074" w14:textId="77777777" w:rsidR="00A51283" w:rsidRPr="00CA341B" w:rsidRDefault="00A51283" w:rsidP="00F26E92">
      <w:pPr>
        <w:rPr>
          <w:rFonts w:ascii="Calibri" w:hAnsi="Calibri" w:cs="Calibri"/>
          <w:sz w:val="20"/>
          <w:szCs w:val="20"/>
          <w:lang w:val="nl"/>
        </w:rPr>
      </w:pPr>
    </w:p>
    <w:p w14:paraId="6C18C41E" w14:textId="77777777" w:rsidR="00A51283" w:rsidRPr="00CA341B" w:rsidRDefault="00A51283" w:rsidP="00F26E92">
      <w:pPr>
        <w:rPr>
          <w:rFonts w:ascii="Calibri" w:hAnsi="Calibri" w:cs="Calibri"/>
          <w:sz w:val="20"/>
          <w:szCs w:val="20"/>
          <w:lang w:val="nl"/>
        </w:rPr>
      </w:pPr>
      <w:r w:rsidRPr="00CA341B">
        <w:rPr>
          <w:rFonts w:ascii="Calibri" w:hAnsi="Calibri" w:cs="Calibri"/>
          <w:sz w:val="20"/>
          <w:szCs w:val="20"/>
          <w:lang w:val="nl"/>
        </w:rPr>
        <w:t>aan de andere kant</w:t>
      </w:r>
      <w:r w:rsidR="00CD7647" w:rsidRPr="00CA341B">
        <w:rPr>
          <w:rFonts w:ascii="Calibri" w:hAnsi="Calibri" w:cs="Calibri"/>
          <w:sz w:val="20"/>
          <w:szCs w:val="20"/>
          <w:lang w:val="nl"/>
        </w:rPr>
        <w:t xml:space="preserve"> </w:t>
      </w:r>
      <w:r w:rsidR="005E6940" w:rsidRPr="00CA341B">
        <w:rPr>
          <w:rFonts w:ascii="Calibri" w:hAnsi="Calibri" w:cs="Calibri"/>
          <w:sz w:val="20"/>
          <w:szCs w:val="20"/>
          <w:lang w:val="nl"/>
        </w:rPr>
        <w:t xml:space="preserve">de </w:t>
      </w:r>
      <w:r w:rsidR="005E6940" w:rsidRPr="005B3D58">
        <w:rPr>
          <w:rFonts w:ascii="Calibri" w:hAnsi="Calibri" w:cs="Calibri"/>
          <w:b/>
          <w:bCs/>
          <w:sz w:val="20"/>
          <w:szCs w:val="20"/>
          <w:lang w:val="nl"/>
        </w:rPr>
        <w:t>aannemer</w:t>
      </w:r>
      <w:r w:rsidR="00EB0677" w:rsidRPr="005B3D58">
        <w:rPr>
          <w:rStyle w:val="Voetnootmarkering"/>
          <w:rFonts w:ascii="Calibri" w:hAnsi="Calibri" w:cs="Calibri"/>
          <w:b/>
          <w:bCs/>
          <w:sz w:val="20"/>
          <w:szCs w:val="20"/>
          <w:lang w:val="nl"/>
        </w:rPr>
        <w:footnoteReference w:id="2"/>
      </w:r>
      <w:r w:rsidR="005E6940" w:rsidRPr="00CA341B">
        <w:rPr>
          <w:rFonts w:ascii="Calibri" w:hAnsi="Calibri" w:cs="Calibri"/>
          <w:sz w:val="20"/>
          <w:szCs w:val="20"/>
          <w:lang w:val="nl"/>
        </w:rPr>
        <w:t xml:space="preserve">: </w:t>
      </w:r>
      <w:sdt>
        <w:sdtPr>
          <w:rPr>
            <w:rFonts w:ascii="Calibri" w:hAnsi="Calibri" w:cs="Calibri"/>
            <w:sz w:val="20"/>
            <w:szCs w:val="20"/>
            <w:lang w:val="nl"/>
          </w:rPr>
          <w:id w:val="-326356229"/>
          <w:placeholder>
            <w:docPart w:val="5A19BF8C50574309BE732AB7DA8D6042"/>
          </w:placeholder>
          <w:showingPlcHdr/>
          <w:text w:multiLine="1"/>
        </w:sdtPr>
        <w:sdtEndPr/>
        <w:sdtContent>
          <w:r w:rsidR="005E6940" w:rsidRPr="00CA341B">
            <w:rPr>
              <w:rStyle w:val="Tekstvantijdelijkeaanduiding"/>
              <w:rFonts w:ascii="Calibri" w:hAnsi="Calibri" w:cs="Calibri"/>
              <w:sz w:val="20"/>
              <w:szCs w:val="20"/>
            </w:rPr>
            <w:t xml:space="preserve">                    </w:t>
          </w:r>
        </w:sdtContent>
      </w:sdt>
    </w:p>
    <w:p w14:paraId="0D28A9AA" w14:textId="77777777" w:rsidR="00A51283" w:rsidRPr="00CA341B" w:rsidRDefault="00A51283" w:rsidP="00F26E92">
      <w:pPr>
        <w:rPr>
          <w:rFonts w:ascii="Calibri" w:hAnsi="Calibri" w:cs="Calibri"/>
          <w:sz w:val="20"/>
          <w:szCs w:val="20"/>
          <w:lang w:val="nl"/>
        </w:rPr>
      </w:pPr>
    </w:p>
    <w:p w14:paraId="6C018E7C" w14:textId="72D8F755" w:rsidR="00A51283" w:rsidRPr="00CA341B" w:rsidRDefault="00A51283" w:rsidP="00F26E92">
      <w:pPr>
        <w:rPr>
          <w:rFonts w:ascii="Calibri" w:hAnsi="Calibri" w:cs="Calibri"/>
          <w:sz w:val="20"/>
          <w:szCs w:val="20"/>
          <w:lang w:val="nl"/>
        </w:rPr>
      </w:pPr>
      <w:r w:rsidRPr="00CA341B">
        <w:rPr>
          <w:rFonts w:ascii="Calibri" w:hAnsi="Calibri" w:cs="Calibri"/>
          <w:sz w:val="20"/>
          <w:szCs w:val="20"/>
          <w:lang w:val="nl"/>
        </w:rPr>
        <w:t>in aanwezigheid</w:t>
      </w:r>
      <w:r w:rsidR="002B1691" w:rsidRPr="005B3D58">
        <w:rPr>
          <w:rStyle w:val="Voetnootmarkering"/>
          <w:rFonts w:ascii="Calibri" w:hAnsi="Calibri" w:cs="Calibri"/>
          <w:b/>
          <w:bCs/>
          <w:sz w:val="20"/>
          <w:szCs w:val="20"/>
          <w:lang w:val="nl"/>
        </w:rPr>
        <w:footnoteReference w:id="3"/>
      </w:r>
      <w:r w:rsidR="0070422E" w:rsidRPr="0070422E">
        <w:rPr>
          <w:rFonts w:ascii="Calibri" w:hAnsi="Calibri" w:cs="Calibri"/>
          <w:sz w:val="20"/>
          <w:szCs w:val="20"/>
          <w:lang w:val="nl"/>
        </w:rPr>
        <w:t xml:space="preserve"> </w:t>
      </w:r>
      <w:r w:rsidR="0070422E" w:rsidRPr="00CA341B">
        <w:rPr>
          <w:rFonts w:ascii="Calibri" w:hAnsi="Calibri" w:cs="Calibri"/>
          <w:sz w:val="20"/>
          <w:szCs w:val="20"/>
          <w:lang w:val="nl"/>
        </w:rPr>
        <w:t xml:space="preserve">van de </w:t>
      </w:r>
      <w:r w:rsidR="0070422E" w:rsidRPr="005B3D58">
        <w:rPr>
          <w:rFonts w:ascii="Calibri" w:hAnsi="Calibri" w:cs="Calibri"/>
          <w:b/>
          <w:bCs/>
          <w:sz w:val="20"/>
          <w:szCs w:val="20"/>
          <w:lang w:val="nl"/>
        </w:rPr>
        <w:t xml:space="preserve">afgevaardigde van </w:t>
      </w:r>
      <w:r w:rsidR="0070422E">
        <w:rPr>
          <w:rFonts w:ascii="Calibri" w:hAnsi="Calibri" w:cs="Calibri"/>
          <w:b/>
          <w:bCs/>
          <w:sz w:val="20"/>
          <w:szCs w:val="20"/>
          <w:lang w:val="nl"/>
        </w:rPr>
        <w:t>Wonen in Vlaanderen</w:t>
      </w:r>
      <w:r w:rsidR="0070422E">
        <w:rPr>
          <w:rStyle w:val="Voetnootmarkering"/>
          <w:rFonts w:ascii="Calibri" w:hAnsi="Calibri" w:cs="Calibri"/>
          <w:b/>
          <w:bCs/>
          <w:sz w:val="20"/>
          <w:szCs w:val="20"/>
          <w:lang w:val="nl"/>
        </w:rPr>
        <w:footnoteReference w:id="4"/>
      </w:r>
      <w:r w:rsidR="005E6940" w:rsidRPr="00CA341B">
        <w:rPr>
          <w:rFonts w:ascii="Calibri" w:hAnsi="Calibri" w:cs="Calibri"/>
          <w:sz w:val="20"/>
          <w:szCs w:val="20"/>
          <w:lang w:val="nl"/>
        </w:rPr>
        <w:t xml:space="preserve">: </w:t>
      </w:r>
      <w:sdt>
        <w:sdtPr>
          <w:rPr>
            <w:rFonts w:ascii="Calibri" w:hAnsi="Calibri" w:cs="Calibri"/>
            <w:sz w:val="20"/>
            <w:szCs w:val="20"/>
            <w:lang w:val="nl"/>
          </w:rPr>
          <w:id w:val="701987222"/>
          <w:placeholder>
            <w:docPart w:val="D506CEF93B204312B7DB79B2C9F7019F"/>
          </w:placeholder>
          <w:showingPlcHdr/>
          <w:text w:multiLine="1"/>
        </w:sdtPr>
        <w:sdtEndPr/>
        <w:sdtContent>
          <w:r w:rsidR="005E6940" w:rsidRPr="00CA341B">
            <w:rPr>
              <w:rStyle w:val="Tekstvantijdelijkeaanduiding"/>
              <w:rFonts w:ascii="Calibri" w:hAnsi="Calibri" w:cs="Calibri"/>
              <w:sz w:val="20"/>
              <w:szCs w:val="20"/>
            </w:rPr>
            <w:t xml:space="preserve">                    </w:t>
          </w:r>
        </w:sdtContent>
      </w:sdt>
    </w:p>
    <w:p w14:paraId="46520D2F" w14:textId="115C7ECB" w:rsidR="00491CEB" w:rsidRPr="00CA341B" w:rsidRDefault="00491CEB" w:rsidP="00491CEB">
      <w:pPr>
        <w:rPr>
          <w:rFonts w:ascii="Calibri" w:hAnsi="Calibri" w:cs="Calibri"/>
          <w:sz w:val="20"/>
          <w:szCs w:val="20"/>
          <w:lang w:val="nl"/>
        </w:rPr>
      </w:pPr>
    </w:p>
    <w:p w14:paraId="54D094D9" w14:textId="2E415486" w:rsidR="00491CEB" w:rsidRPr="00CA341B" w:rsidRDefault="00C82659" w:rsidP="00491CEB">
      <w:pPr>
        <w:rPr>
          <w:rFonts w:ascii="Calibri" w:hAnsi="Calibri" w:cs="Calibri"/>
          <w:sz w:val="20"/>
          <w:szCs w:val="20"/>
          <w:lang w:val="nl"/>
        </w:rPr>
      </w:pPr>
      <w:sdt>
        <w:sdtPr>
          <w:rPr>
            <w:rFonts w:ascii="Calibri" w:hAnsi="Calibri" w:cs="Calibri"/>
            <w:sz w:val="20"/>
            <w:szCs w:val="20"/>
            <w:lang w:val="nl"/>
          </w:rPr>
          <w:id w:val="-2121129400"/>
          <w14:checkbox>
            <w14:checked w14:val="0"/>
            <w14:checkedState w14:val="2612" w14:font="MS Gothic"/>
            <w14:uncheckedState w14:val="2610" w14:font="MS Gothic"/>
          </w14:checkbox>
        </w:sdtPr>
        <w:sdtEndPr/>
        <w:sdtContent>
          <w:r w:rsidR="00491CEB" w:rsidRPr="00CA341B">
            <w:rPr>
              <w:rFonts w:ascii="Segoe UI Symbol" w:eastAsia="MS Gothic" w:hAnsi="Segoe UI Symbol" w:cs="Segoe UI Symbol"/>
              <w:sz w:val="20"/>
              <w:szCs w:val="20"/>
              <w:lang w:val="nl"/>
            </w:rPr>
            <w:t>☐</w:t>
          </w:r>
        </w:sdtContent>
      </w:sdt>
      <w:r w:rsidR="00491CEB" w:rsidRPr="00CA341B">
        <w:rPr>
          <w:rFonts w:ascii="Calibri" w:hAnsi="Calibri" w:cs="Calibri"/>
          <w:sz w:val="20"/>
          <w:szCs w:val="20"/>
          <w:lang w:val="nl"/>
        </w:rPr>
        <w:t xml:space="preserve">  </w:t>
      </w:r>
      <w:r w:rsidR="00491CEB" w:rsidRPr="0020660E">
        <w:rPr>
          <w:rFonts w:ascii="Calibri" w:hAnsi="Calibri" w:cs="Calibri"/>
          <w:sz w:val="20"/>
          <w:szCs w:val="20"/>
          <w:lang w:val="nl"/>
        </w:rPr>
        <w:t xml:space="preserve">met het oog op de vaststelling van de toestand van de werken vermeld op de VO6 </w:t>
      </w:r>
      <w:r w:rsidR="00491CEB">
        <w:rPr>
          <w:rFonts w:ascii="Calibri" w:hAnsi="Calibri" w:cs="Calibri"/>
          <w:sz w:val="20"/>
          <w:szCs w:val="20"/>
          <w:lang w:val="nl"/>
        </w:rPr>
        <w:t>va</w:t>
      </w:r>
      <w:r w:rsidR="00491CEB" w:rsidRPr="00CA341B">
        <w:rPr>
          <w:rFonts w:ascii="Calibri" w:hAnsi="Calibri" w:cs="Calibri"/>
          <w:sz w:val="20"/>
          <w:szCs w:val="20"/>
          <w:lang w:val="nl"/>
        </w:rPr>
        <w:t xml:space="preserve">n </w:t>
      </w:r>
      <w:sdt>
        <w:sdtPr>
          <w:rPr>
            <w:rFonts w:ascii="Calibri" w:hAnsi="Calibri" w:cs="Calibri"/>
            <w:sz w:val="20"/>
            <w:szCs w:val="20"/>
            <w:lang w:val="nl"/>
          </w:rPr>
          <w:id w:val="311379957"/>
          <w:placeholder>
            <w:docPart w:val="EA9F7F1FDE904901B806153C9152836D"/>
          </w:placeholder>
          <w:showingPlcHdr/>
          <w:date>
            <w:dateFormat w:val="d MMMM yyyy"/>
            <w:lid w:val="nl-BE"/>
            <w:storeMappedDataAs w:val="dateTime"/>
            <w:calendar w:val="gregorian"/>
          </w:date>
        </w:sdtPr>
        <w:sdtEndPr/>
        <w:sdtContent>
          <w:r w:rsidR="00491CEB">
            <w:rPr>
              <w:rStyle w:val="Tekstvantijdelijkeaanduiding"/>
              <w:rFonts w:ascii="Calibri" w:hAnsi="Calibri" w:cs="Calibri"/>
              <w:sz w:val="20"/>
              <w:szCs w:val="20"/>
            </w:rPr>
            <w:t xml:space="preserve">Klik </w:t>
          </w:r>
          <w:r w:rsidR="00491CEB" w:rsidRPr="003E491C">
            <w:rPr>
              <w:rStyle w:val="Tekstvantijdelijkeaanduiding"/>
              <w:rFonts w:ascii="Calibri" w:hAnsi="Calibri" w:cs="Calibri"/>
              <w:sz w:val="20"/>
              <w:szCs w:val="20"/>
            </w:rPr>
            <w:t>om een datum in te voeren.</w:t>
          </w:r>
        </w:sdtContent>
      </w:sdt>
    </w:p>
    <w:p w14:paraId="60EB1B54" w14:textId="1B23E3B6" w:rsidR="00491CEB" w:rsidRPr="00CA341B" w:rsidRDefault="00C82659" w:rsidP="00491CEB">
      <w:pPr>
        <w:rPr>
          <w:rFonts w:ascii="Calibri" w:hAnsi="Calibri" w:cs="Calibri"/>
          <w:sz w:val="20"/>
          <w:szCs w:val="20"/>
          <w:lang w:val="nl"/>
        </w:rPr>
      </w:pPr>
      <w:sdt>
        <w:sdtPr>
          <w:rPr>
            <w:rFonts w:ascii="Calibri" w:hAnsi="Calibri" w:cs="Calibri"/>
            <w:sz w:val="20"/>
            <w:szCs w:val="20"/>
            <w:lang w:val="nl"/>
          </w:rPr>
          <w:id w:val="-147823069"/>
          <w14:checkbox>
            <w14:checked w14:val="0"/>
            <w14:checkedState w14:val="2612" w14:font="MS Gothic"/>
            <w14:uncheckedState w14:val="2610" w14:font="MS Gothic"/>
          </w14:checkbox>
        </w:sdtPr>
        <w:sdtEndPr/>
        <w:sdtContent>
          <w:r w:rsidR="00491CEB" w:rsidRPr="00CA341B">
            <w:rPr>
              <w:rFonts w:ascii="Segoe UI Symbol" w:eastAsia="MS Gothic" w:hAnsi="Segoe UI Symbol" w:cs="Segoe UI Symbol"/>
              <w:sz w:val="20"/>
              <w:szCs w:val="20"/>
              <w:lang w:val="nl"/>
            </w:rPr>
            <w:t>☐</w:t>
          </w:r>
        </w:sdtContent>
      </w:sdt>
      <w:r w:rsidR="00491CEB" w:rsidRPr="00CA341B">
        <w:rPr>
          <w:rFonts w:ascii="Calibri" w:hAnsi="Calibri" w:cs="Calibri"/>
          <w:sz w:val="20"/>
          <w:szCs w:val="20"/>
          <w:lang w:val="nl"/>
        </w:rPr>
        <w:t xml:space="preserve">  </w:t>
      </w:r>
      <w:r w:rsidR="00491CEB" w:rsidRPr="0020660E">
        <w:rPr>
          <w:rFonts w:ascii="Calibri" w:hAnsi="Calibri" w:cs="Calibri"/>
          <w:sz w:val="20"/>
          <w:szCs w:val="20"/>
          <w:lang w:val="nl"/>
        </w:rPr>
        <w:t>waarvan de aannemer de vaststelling van uitvoering heeft gevraagd</w:t>
      </w:r>
      <w:r w:rsidR="00491CEB" w:rsidRPr="00CA341B">
        <w:rPr>
          <w:rFonts w:ascii="Calibri" w:hAnsi="Calibri" w:cs="Calibri"/>
          <w:sz w:val="20"/>
          <w:szCs w:val="20"/>
          <w:lang w:val="nl"/>
        </w:rPr>
        <w:t xml:space="preserve"> in zijn brief van </w:t>
      </w:r>
      <w:sdt>
        <w:sdtPr>
          <w:rPr>
            <w:rFonts w:ascii="Calibri" w:hAnsi="Calibri" w:cs="Calibri"/>
            <w:sz w:val="20"/>
            <w:szCs w:val="20"/>
            <w:lang w:val="nl"/>
          </w:rPr>
          <w:id w:val="-967199561"/>
          <w:placeholder>
            <w:docPart w:val="CF97504FDB694FA3829DC419645C9CB3"/>
          </w:placeholder>
          <w:showingPlcHdr/>
          <w:date>
            <w:dateFormat w:val="d MMMM yyyy"/>
            <w:lid w:val="nl-BE"/>
            <w:storeMappedDataAs w:val="dateTime"/>
            <w:calendar w:val="gregorian"/>
          </w:date>
        </w:sdtPr>
        <w:sdtEndPr/>
        <w:sdtContent>
          <w:r w:rsidR="00491CEB">
            <w:rPr>
              <w:rStyle w:val="Tekstvantijdelijkeaanduiding"/>
              <w:rFonts w:ascii="Calibri" w:hAnsi="Calibri" w:cs="Calibri"/>
              <w:sz w:val="20"/>
              <w:szCs w:val="20"/>
            </w:rPr>
            <w:t xml:space="preserve">Klik </w:t>
          </w:r>
          <w:r w:rsidR="00491CEB" w:rsidRPr="003E491C">
            <w:rPr>
              <w:rStyle w:val="Tekstvantijdelijkeaanduiding"/>
              <w:rFonts w:ascii="Calibri" w:hAnsi="Calibri" w:cs="Calibri"/>
              <w:sz w:val="20"/>
              <w:szCs w:val="20"/>
            </w:rPr>
            <w:t>om een datum in te voeren.</w:t>
          </w:r>
        </w:sdtContent>
      </w:sdt>
    </w:p>
    <w:p w14:paraId="74CA5E8F" w14:textId="129A87B7" w:rsidR="00491CEB" w:rsidRDefault="00491CEB" w:rsidP="00F26E92">
      <w:pPr>
        <w:rPr>
          <w:rFonts w:ascii="Calibri" w:hAnsi="Calibri" w:cs="Calibri"/>
          <w:sz w:val="20"/>
          <w:szCs w:val="20"/>
          <w:lang w:val="nl"/>
        </w:rPr>
      </w:pPr>
    </w:p>
    <w:p w14:paraId="2CB3727E" w14:textId="21ABAF07" w:rsidR="000E4EBC" w:rsidRPr="000E4EBC" w:rsidRDefault="000E4EBC" w:rsidP="000E4EBC">
      <w:pPr>
        <w:rPr>
          <w:rFonts w:ascii="Calibri" w:hAnsi="Calibri" w:cs="Calibri"/>
          <w:sz w:val="20"/>
          <w:szCs w:val="20"/>
          <w:lang w:val="nl"/>
        </w:rPr>
      </w:pPr>
      <w:r w:rsidRPr="000E4EBC">
        <w:rPr>
          <w:rFonts w:ascii="Calibri" w:hAnsi="Calibri" w:cs="Calibri"/>
          <w:sz w:val="20"/>
          <w:szCs w:val="20"/>
          <w:lang w:val="nl"/>
        </w:rPr>
        <w:t>Gelet op het gunstig advies van voormelde ontwerper, worden de werken conform en in orde bevonden en bijgevolg wordt het voorbehoud, geformuleerd op de op</w:t>
      </w:r>
      <w:r w:rsidR="001F4943">
        <w:rPr>
          <w:rFonts w:ascii="Calibri" w:hAnsi="Calibri" w:cs="Calibri"/>
          <w:sz w:val="20"/>
          <w:szCs w:val="20"/>
          <w:lang w:val="nl"/>
        </w:rPr>
        <w:t xml:space="preserve"> </w:t>
      </w:r>
      <w:sdt>
        <w:sdtPr>
          <w:rPr>
            <w:rFonts w:ascii="Calibri" w:hAnsi="Calibri" w:cs="Calibri"/>
            <w:sz w:val="20"/>
            <w:szCs w:val="20"/>
            <w:lang w:val="nl"/>
          </w:rPr>
          <w:id w:val="-489642145"/>
          <w:placeholder>
            <w:docPart w:val="05CE34ABCF4F4E288FEFD1CE06B0E133"/>
          </w:placeholder>
          <w:showingPlcHdr/>
          <w:text w:multiLine="1"/>
        </w:sdtPr>
        <w:sdtEndPr/>
        <w:sdtContent>
          <w:r w:rsidR="00434A8E" w:rsidRPr="00CA341B">
            <w:rPr>
              <w:rStyle w:val="Tekstvantijdelijkeaanduiding"/>
              <w:rFonts w:ascii="Calibri" w:hAnsi="Calibri" w:cs="Calibri"/>
              <w:sz w:val="20"/>
              <w:szCs w:val="20"/>
            </w:rPr>
            <w:t xml:space="preserve">                    </w:t>
          </w:r>
        </w:sdtContent>
      </w:sdt>
      <w:r w:rsidR="00434A8E">
        <w:rPr>
          <w:rFonts w:ascii="Calibri" w:hAnsi="Calibri" w:cs="Calibri"/>
          <w:sz w:val="20"/>
          <w:szCs w:val="20"/>
          <w:lang w:val="nl"/>
        </w:rPr>
        <w:t xml:space="preserve"> </w:t>
      </w:r>
      <w:r w:rsidRPr="000E4EBC">
        <w:rPr>
          <w:rFonts w:ascii="Calibri" w:hAnsi="Calibri" w:cs="Calibri"/>
          <w:sz w:val="20"/>
          <w:szCs w:val="20"/>
          <w:lang w:val="nl"/>
        </w:rPr>
        <w:t>ondertekende staat VO6, opgeheven.</w:t>
      </w:r>
    </w:p>
    <w:p w14:paraId="7B3C2576" w14:textId="77777777" w:rsidR="000E4EBC" w:rsidRPr="000E4EBC" w:rsidRDefault="000E4EBC" w:rsidP="000E4EBC">
      <w:pPr>
        <w:rPr>
          <w:rFonts w:ascii="Calibri" w:hAnsi="Calibri" w:cs="Calibri"/>
          <w:sz w:val="20"/>
          <w:szCs w:val="20"/>
          <w:lang w:val="nl"/>
        </w:rPr>
      </w:pPr>
    </w:p>
    <w:p w14:paraId="4D7609F7" w14:textId="77777777" w:rsidR="000E4EBC" w:rsidRPr="00434A8E" w:rsidRDefault="000E4EBC" w:rsidP="000E4EBC">
      <w:pPr>
        <w:rPr>
          <w:rFonts w:ascii="Calibri" w:hAnsi="Calibri" w:cs="Calibri"/>
          <w:b/>
          <w:bCs/>
          <w:sz w:val="20"/>
          <w:szCs w:val="20"/>
          <w:lang w:val="nl"/>
        </w:rPr>
      </w:pPr>
      <w:r w:rsidRPr="00434A8E">
        <w:rPr>
          <w:rFonts w:ascii="Calibri" w:hAnsi="Calibri" w:cs="Calibri"/>
          <w:b/>
          <w:bCs/>
          <w:sz w:val="20"/>
          <w:szCs w:val="20"/>
          <w:lang w:val="nl"/>
        </w:rPr>
        <w:t>De berekening van de termijn wordt als volgt vastgesteld:</w:t>
      </w:r>
    </w:p>
    <w:p w14:paraId="55ADFE05" w14:textId="77777777" w:rsidR="00453941" w:rsidRDefault="00453941" w:rsidP="000D0937">
      <w:pPr>
        <w:rPr>
          <w:rFonts w:ascii="Calibri" w:hAnsi="Calibri" w:cs="Calibri"/>
          <w:sz w:val="20"/>
          <w:szCs w:val="20"/>
          <w:lang w:val="nl"/>
        </w:rPr>
      </w:pPr>
    </w:p>
    <w:p w14:paraId="2C6279FF" w14:textId="45BF445A" w:rsidR="000D0937" w:rsidRPr="00CA341B" w:rsidRDefault="000E4EBC" w:rsidP="000D0937">
      <w:pPr>
        <w:rPr>
          <w:rFonts w:ascii="Calibri" w:hAnsi="Calibri" w:cs="Calibri"/>
          <w:sz w:val="20"/>
          <w:szCs w:val="20"/>
          <w:lang w:val="nl"/>
        </w:rPr>
      </w:pPr>
      <w:r w:rsidRPr="000E4EBC">
        <w:rPr>
          <w:rFonts w:ascii="Calibri" w:hAnsi="Calibri" w:cs="Calibri"/>
          <w:sz w:val="20"/>
          <w:szCs w:val="20"/>
          <w:lang w:val="nl"/>
        </w:rPr>
        <w:t>Op de VO6 gestelde termijn:</w:t>
      </w:r>
    </w:p>
    <w:p w14:paraId="1B1FD46A" w14:textId="05D11EAD" w:rsidR="000D0937" w:rsidRPr="00CA341B" w:rsidRDefault="00C82659" w:rsidP="000D0937">
      <w:pPr>
        <w:rPr>
          <w:rFonts w:ascii="Calibri" w:hAnsi="Calibri" w:cs="Calibri"/>
          <w:sz w:val="20"/>
          <w:szCs w:val="20"/>
          <w:lang w:val="nl"/>
        </w:rPr>
      </w:pPr>
      <w:sdt>
        <w:sdtPr>
          <w:rPr>
            <w:rFonts w:ascii="Calibri" w:hAnsi="Calibri" w:cs="Calibri"/>
            <w:sz w:val="20"/>
            <w:szCs w:val="20"/>
            <w:lang w:val="nl"/>
          </w:rPr>
          <w:id w:val="1496298671"/>
          <w14:checkbox>
            <w14:checked w14:val="0"/>
            <w14:checkedState w14:val="2612" w14:font="MS Gothic"/>
            <w14:uncheckedState w14:val="2610" w14:font="MS Gothic"/>
          </w14:checkbox>
        </w:sdtPr>
        <w:sdtEndPr/>
        <w:sdtContent>
          <w:r w:rsidR="000D0937" w:rsidRPr="00CA341B">
            <w:rPr>
              <w:rFonts w:ascii="Segoe UI Symbol" w:eastAsia="MS Gothic" w:hAnsi="Segoe UI Symbol" w:cs="Segoe UI Symbol"/>
              <w:sz w:val="20"/>
              <w:szCs w:val="20"/>
              <w:lang w:val="nl"/>
            </w:rPr>
            <w:t>☐</w:t>
          </w:r>
        </w:sdtContent>
      </w:sdt>
      <w:r w:rsidR="000D0937" w:rsidRPr="00CA341B">
        <w:rPr>
          <w:rFonts w:ascii="Calibri" w:hAnsi="Calibri" w:cs="Calibri"/>
          <w:sz w:val="20"/>
          <w:szCs w:val="20"/>
          <w:lang w:val="nl"/>
        </w:rPr>
        <w:t xml:space="preserve">  </w:t>
      </w:r>
      <w:r w:rsidR="000D0937">
        <w:rPr>
          <w:rFonts w:ascii="Calibri" w:hAnsi="Calibri" w:cs="Calibri"/>
          <w:sz w:val="20"/>
          <w:szCs w:val="20"/>
          <w:lang w:val="nl"/>
        </w:rPr>
        <w:t>voltooiing voor</w:t>
      </w:r>
      <w:r w:rsidR="000D0937" w:rsidRPr="00CA341B">
        <w:rPr>
          <w:rFonts w:ascii="Calibri" w:hAnsi="Calibri" w:cs="Calibri"/>
          <w:sz w:val="20"/>
          <w:szCs w:val="20"/>
          <w:lang w:val="nl"/>
        </w:rPr>
        <w:t xml:space="preserve"> </w:t>
      </w:r>
      <w:sdt>
        <w:sdtPr>
          <w:rPr>
            <w:rFonts w:ascii="Calibri" w:hAnsi="Calibri" w:cs="Calibri"/>
            <w:sz w:val="20"/>
            <w:szCs w:val="20"/>
            <w:lang w:val="nl"/>
          </w:rPr>
          <w:id w:val="71402783"/>
          <w:placeholder>
            <w:docPart w:val="F9EBB40574754659927F9D6096F38B99"/>
          </w:placeholder>
          <w:showingPlcHdr/>
          <w:date>
            <w:dateFormat w:val="d MMMM yyyy"/>
            <w:lid w:val="nl-BE"/>
            <w:storeMappedDataAs w:val="dateTime"/>
            <w:calendar w:val="gregorian"/>
          </w:date>
        </w:sdtPr>
        <w:sdtEndPr/>
        <w:sdtContent>
          <w:r w:rsidR="000D0937">
            <w:rPr>
              <w:rStyle w:val="Tekstvantijdelijkeaanduiding"/>
              <w:rFonts w:ascii="Calibri" w:hAnsi="Calibri" w:cs="Calibri"/>
              <w:sz w:val="20"/>
              <w:szCs w:val="20"/>
            </w:rPr>
            <w:t xml:space="preserve">Klik </w:t>
          </w:r>
          <w:r w:rsidR="000D0937" w:rsidRPr="003E491C">
            <w:rPr>
              <w:rStyle w:val="Tekstvantijdelijkeaanduiding"/>
              <w:rFonts w:ascii="Calibri" w:hAnsi="Calibri" w:cs="Calibri"/>
              <w:sz w:val="20"/>
              <w:szCs w:val="20"/>
            </w:rPr>
            <w:t>om een datum in te voeren.</w:t>
          </w:r>
        </w:sdtContent>
      </w:sdt>
    </w:p>
    <w:p w14:paraId="2F2496D7" w14:textId="1F628B81" w:rsidR="000D0937" w:rsidRPr="00CA341B" w:rsidRDefault="00C82659" w:rsidP="000D0937">
      <w:pPr>
        <w:rPr>
          <w:rFonts w:ascii="Calibri" w:hAnsi="Calibri" w:cs="Calibri"/>
          <w:sz w:val="20"/>
          <w:szCs w:val="20"/>
          <w:lang w:val="nl"/>
        </w:rPr>
      </w:pPr>
      <w:sdt>
        <w:sdtPr>
          <w:rPr>
            <w:rFonts w:ascii="Calibri" w:hAnsi="Calibri" w:cs="Calibri"/>
            <w:sz w:val="20"/>
            <w:szCs w:val="20"/>
            <w:lang w:val="nl"/>
          </w:rPr>
          <w:id w:val="1661274288"/>
          <w14:checkbox>
            <w14:checked w14:val="0"/>
            <w14:checkedState w14:val="2612" w14:font="MS Gothic"/>
            <w14:uncheckedState w14:val="2610" w14:font="MS Gothic"/>
          </w14:checkbox>
        </w:sdtPr>
        <w:sdtEndPr/>
        <w:sdtContent>
          <w:r w:rsidR="000D0937" w:rsidRPr="00CA341B">
            <w:rPr>
              <w:rFonts w:ascii="Segoe UI Symbol" w:eastAsia="MS Gothic" w:hAnsi="Segoe UI Symbol" w:cs="Segoe UI Symbol"/>
              <w:sz w:val="20"/>
              <w:szCs w:val="20"/>
              <w:lang w:val="nl"/>
            </w:rPr>
            <w:t>☐</w:t>
          </w:r>
        </w:sdtContent>
      </w:sdt>
      <w:r w:rsidR="000D0937" w:rsidRPr="00CA341B">
        <w:rPr>
          <w:rFonts w:ascii="Calibri" w:hAnsi="Calibri" w:cs="Calibri"/>
          <w:sz w:val="20"/>
          <w:szCs w:val="20"/>
          <w:lang w:val="nl"/>
        </w:rPr>
        <w:t xml:space="preserve">  </w:t>
      </w:r>
      <w:r w:rsidR="00C222F5" w:rsidRPr="000E4EBC">
        <w:rPr>
          <w:rFonts w:ascii="Calibri" w:hAnsi="Calibri" w:cs="Calibri"/>
          <w:sz w:val="20"/>
          <w:szCs w:val="20"/>
          <w:lang w:val="nl"/>
        </w:rPr>
        <w:t>voltooiing binnen de</w:t>
      </w:r>
      <w:r w:rsidR="007A4471">
        <w:rPr>
          <w:rFonts w:ascii="Calibri" w:hAnsi="Calibri" w:cs="Calibri"/>
          <w:sz w:val="20"/>
          <w:szCs w:val="20"/>
          <w:lang w:val="nl"/>
        </w:rPr>
        <w:t xml:space="preserve"> </w:t>
      </w:r>
      <w:sdt>
        <w:sdtPr>
          <w:rPr>
            <w:rFonts w:ascii="Calibri" w:hAnsi="Calibri" w:cs="Calibri"/>
            <w:sz w:val="20"/>
            <w:szCs w:val="20"/>
            <w:lang w:val="nl"/>
          </w:rPr>
          <w:id w:val="-2123910428"/>
          <w:placeholder>
            <w:docPart w:val="5AE595317F944ADF960F5566EDBC9AA0"/>
          </w:placeholder>
          <w:showingPlcHdr/>
          <w:text w:multiLine="1"/>
        </w:sdtPr>
        <w:sdtEndPr/>
        <w:sdtContent>
          <w:r w:rsidR="007A4471" w:rsidRPr="00CA341B">
            <w:rPr>
              <w:rStyle w:val="Tekstvantijdelijkeaanduiding"/>
              <w:rFonts w:ascii="Calibri" w:hAnsi="Calibri" w:cs="Calibri"/>
              <w:sz w:val="20"/>
              <w:szCs w:val="20"/>
            </w:rPr>
            <w:t xml:space="preserve">                    </w:t>
          </w:r>
        </w:sdtContent>
      </w:sdt>
      <w:r w:rsidR="007A4471">
        <w:rPr>
          <w:rFonts w:ascii="Calibri" w:hAnsi="Calibri" w:cs="Calibri"/>
          <w:sz w:val="20"/>
          <w:szCs w:val="20"/>
          <w:lang w:val="nl"/>
        </w:rPr>
        <w:t xml:space="preserve"> </w:t>
      </w:r>
      <w:r w:rsidR="00C222F5" w:rsidRPr="000E4EBC">
        <w:rPr>
          <w:rFonts w:ascii="Calibri" w:hAnsi="Calibri" w:cs="Calibri"/>
          <w:sz w:val="20"/>
          <w:szCs w:val="20"/>
          <w:lang w:val="nl"/>
        </w:rPr>
        <w:t>dagen, beginnend op</w:t>
      </w:r>
      <w:r w:rsidR="007A4471">
        <w:rPr>
          <w:rFonts w:ascii="Calibri" w:hAnsi="Calibri" w:cs="Calibri"/>
          <w:sz w:val="20"/>
          <w:szCs w:val="20"/>
          <w:lang w:val="nl"/>
        </w:rPr>
        <w:t xml:space="preserve"> </w:t>
      </w:r>
      <w:sdt>
        <w:sdtPr>
          <w:rPr>
            <w:rFonts w:ascii="Calibri" w:hAnsi="Calibri" w:cs="Calibri"/>
            <w:sz w:val="20"/>
            <w:szCs w:val="20"/>
            <w:lang w:val="nl"/>
          </w:rPr>
          <w:id w:val="493385687"/>
          <w:placeholder>
            <w:docPart w:val="46EF016955724B268830B1CB7C6F48FF"/>
          </w:placeholder>
          <w:showingPlcHdr/>
          <w:date>
            <w:dateFormat w:val="d MMMM yyyy"/>
            <w:lid w:val="nl-BE"/>
            <w:storeMappedDataAs w:val="dateTime"/>
            <w:calendar w:val="gregorian"/>
          </w:date>
        </w:sdtPr>
        <w:sdtEndPr/>
        <w:sdtContent>
          <w:r w:rsidR="001905D2">
            <w:rPr>
              <w:rStyle w:val="Tekstvantijdelijkeaanduiding"/>
              <w:rFonts w:ascii="Calibri" w:hAnsi="Calibri" w:cs="Calibri"/>
              <w:sz w:val="20"/>
              <w:szCs w:val="20"/>
            </w:rPr>
            <w:t xml:space="preserve">Klik </w:t>
          </w:r>
          <w:r w:rsidR="001905D2" w:rsidRPr="003E491C">
            <w:rPr>
              <w:rStyle w:val="Tekstvantijdelijkeaanduiding"/>
              <w:rFonts w:ascii="Calibri" w:hAnsi="Calibri" w:cs="Calibri"/>
              <w:sz w:val="20"/>
              <w:szCs w:val="20"/>
            </w:rPr>
            <w:t>om een datum in te voeren.</w:t>
          </w:r>
        </w:sdtContent>
      </w:sdt>
      <w:r w:rsidR="007A4471">
        <w:rPr>
          <w:rFonts w:ascii="Calibri" w:hAnsi="Calibri" w:cs="Calibri"/>
          <w:sz w:val="20"/>
          <w:szCs w:val="20"/>
          <w:lang w:val="nl"/>
        </w:rPr>
        <w:t xml:space="preserve"> </w:t>
      </w:r>
      <w:r w:rsidR="00C222F5" w:rsidRPr="000E4EBC">
        <w:rPr>
          <w:rFonts w:ascii="Calibri" w:hAnsi="Calibri" w:cs="Calibri"/>
          <w:sz w:val="20"/>
          <w:szCs w:val="20"/>
          <w:lang w:val="nl"/>
        </w:rPr>
        <w:t>en gaand tot</w:t>
      </w:r>
      <w:r w:rsidR="007A4471">
        <w:rPr>
          <w:rFonts w:ascii="Calibri" w:hAnsi="Calibri" w:cs="Calibri"/>
          <w:sz w:val="20"/>
          <w:szCs w:val="20"/>
          <w:lang w:val="nl"/>
        </w:rPr>
        <w:t xml:space="preserve"> </w:t>
      </w:r>
      <w:sdt>
        <w:sdtPr>
          <w:rPr>
            <w:rFonts w:ascii="Calibri" w:hAnsi="Calibri" w:cs="Calibri"/>
            <w:sz w:val="20"/>
            <w:szCs w:val="20"/>
            <w:lang w:val="nl"/>
          </w:rPr>
          <w:id w:val="-1135945018"/>
          <w:placeholder>
            <w:docPart w:val="2F6BC5E8F7E840B79C2B307722FB6EE3"/>
          </w:placeholder>
          <w:showingPlcHdr/>
          <w:date>
            <w:dateFormat w:val="d MMMM yyyy"/>
            <w:lid w:val="nl-BE"/>
            <w:storeMappedDataAs w:val="dateTime"/>
            <w:calendar w:val="gregorian"/>
          </w:date>
        </w:sdtPr>
        <w:sdtEndPr/>
        <w:sdtContent>
          <w:r w:rsidR="001905D2">
            <w:rPr>
              <w:rStyle w:val="Tekstvantijdelijkeaanduiding"/>
              <w:rFonts w:ascii="Calibri" w:hAnsi="Calibri" w:cs="Calibri"/>
              <w:sz w:val="20"/>
              <w:szCs w:val="20"/>
            </w:rPr>
            <w:t xml:space="preserve">Klik </w:t>
          </w:r>
          <w:r w:rsidR="001905D2" w:rsidRPr="003E491C">
            <w:rPr>
              <w:rStyle w:val="Tekstvantijdelijkeaanduiding"/>
              <w:rFonts w:ascii="Calibri" w:hAnsi="Calibri" w:cs="Calibri"/>
              <w:sz w:val="20"/>
              <w:szCs w:val="20"/>
            </w:rPr>
            <w:t>om een datum in te voeren.</w:t>
          </w:r>
        </w:sdtContent>
      </w:sdt>
    </w:p>
    <w:p w14:paraId="29BB6FA7" w14:textId="77777777" w:rsidR="000D0937" w:rsidRDefault="000D0937" w:rsidP="000D0937">
      <w:pPr>
        <w:rPr>
          <w:rFonts w:ascii="Calibri" w:hAnsi="Calibri" w:cs="Calibri"/>
          <w:sz w:val="20"/>
          <w:szCs w:val="20"/>
          <w:lang w:val="nl"/>
        </w:rPr>
      </w:pPr>
    </w:p>
    <w:p w14:paraId="7C938D89" w14:textId="7F8F3D56" w:rsidR="000E4EBC" w:rsidRPr="00DD1858" w:rsidRDefault="000E4EBC" w:rsidP="00DD1858">
      <w:pPr>
        <w:pStyle w:val="Lijstalinea"/>
        <w:numPr>
          <w:ilvl w:val="0"/>
          <w:numId w:val="39"/>
        </w:numPr>
        <w:rPr>
          <w:rFonts w:ascii="Calibri" w:hAnsi="Calibri" w:cs="Calibri"/>
          <w:sz w:val="20"/>
          <w:szCs w:val="20"/>
          <w:lang w:val="nl"/>
        </w:rPr>
      </w:pPr>
      <w:r w:rsidRPr="00DD1858">
        <w:rPr>
          <w:rFonts w:ascii="Calibri" w:hAnsi="Calibri" w:cs="Calibri"/>
          <w:sz w:val="20"/>
          <w:szCs w:val="20"/>
          <w:lang w:val="nl"/>
        </w:rPr>
        <w:t xml:space="preserve">Boete ten laste van de aannemer als de gestelde termijn wordt overschreden: </w:t>
      </w:r>
      <w:sdt>
        <w:sdtPr>
          <w:rPr>
            <w:lang w:val="nl"/>
          </w:rPr>
          <w:id w:val="-1843617735"/>
          <w:placeholder>
            <w:docPart w:val="2F72FF5C7F22499694D1920052B8B0BE"/>
          </w:placeholder>
          <w:showingPlcHdr/>
          <w:text w:multiLine="1"/>
        </w:sdtPr>
        <w:sdtEndPr/>
        <w:sdtContent>
          <w:r w:rsidR="00EC648C" w:rsidRPr="00DD1858">
            <w:rPr>
              <w:rStyle w:val="Tekstvantijdelijkeaanduiding"/>
              <w:rFonts w:ascii="Calibri" w:hAnsi="Calibri" w:cs="Calibri"/>
              <w:sz w:val="20"/>
              <w:szCs w:val="20"/>
            </w:rPr>
            <w:t xml:space="preserve">                    </w:t>
          </w:r>
        </w:sdtContent>
      </w:sdt>
      <w:r w:rsidR="00EC648C" w:rsidRPr="00DD1858">
        <w:rPr>
          <w:rFonts w:ascii="Calibri" w:hAnsi="Calibri" w:cs="Calibri"/>
          <w:sz w:val="20"/>
          <w:szCs w:val="20"/>
          <w:lang w:val="nl"/>
        </w:rPr>
        <w:t xml:space="preserve"> </w:t>
      </w:r>
      <w:r w:rsidRPr="00DD1858">
        <w:rPr>
          <w:rFonts w:ascii="Calibri" w:hAnsi="Calibri" w:cs="Calibri"/>
          <w:sz w:val="20"/>
          <w:szCs w:val="20"/>
          <w:lang w:val="nl"/>
        </w:rPr>
        <w:t>euro per kalenderdag.</w:t>
      </w:r>
    </w:p>
    <w:p w14:paraId="43A9C445" w14:textId="5CDE2594" w:rsidR="000E4EBC" w:rsidRPr="00DD1858" w:rsidRDefault="000E4EBC" w:rsidP="00DD1858">
      <w:pPr>
        <w:pStyle w:val="Lijstalinea"/>
        <w:numPr>
          <w:ilvl w:val="0"/>
          <w:numId w:val="39"/>
        </w:numPr>
        <w:rPr>
          <w:rFonts w:ascii="Calibri" w:hAnsi="Calibri" w:cs="Calibri"/>
          <w:sz w:val="20"/>
          <w:szCs w:val="20"/>
          <w:lang w:val="nl"/>
        </w:rPr>
      </w:pPr>
      <w:r w:rsidRPr="00DD1858">
        <w:rPr>
          <w:rFonts w:ascii="Calibri" w:hAnsi="Calibri" w:cs="Calibri"/>
          <w:sz w:val="20"/>
          <w:szCs w:val="20"/>
          <w:lang w:val="nl"/>
        </w:rPr>
        <w:t>Datum van de volledige voltooiing die de aannemer heeft vermeld in de brief</w:t>
      </w:r>
      <w:r w:rsidR="00291CF2" w:rsidRPr="00DD1858">
        <w:rPr>
          <w:rFonts w:ascii="Calibri" w:hAnsi="Calibri" w:cs="Calibri"/>
          <w:sz w:val="20"/>
          <w:szCs w:val="20"/>
          <w:lang w:val="nl"/>
        </w:rPr>
        <w:t>,</w:t>
      </w:r>
      <w:r w:rsidRPr="00DD1858">
        <w:rPr>
          <w:rFonts w:ascii="Calibri" w:hAnsi="Calibri" w:cs="Calibri"/>
          <w:sz w:val="20"/>
          <w:szCs w:val="20"/>
          <w:lang w:val="nl"/>
        </w:rPr>
        <w:t xml:space="preserve"> waarbij hij meedeelt dat de werken in orde zijn gebracht</w:t>
      </w:r>
      <w:r w:rsidR="00291CF2" w:rsidRPr="00DD1858">
        <w:rPr>
          <w:rFonts w:ascii="Calibri" w:hAnsi="Calibri" w:cs="Calibri"/>
          <w:sz w:val="20"/>
          <w:szCs w:val="20"/>
          <w:lang w:val="nl"/>
        </w:rPr>
        <w:t xml:space="preserve">: </w:t>
      </w:r>
      <w:sdt>
        <w:sdtPr>
          <w:rPr>
            <w:lang w:val="nl"/>
          </w:rPr>
          <w:id w:val="728114772"/>
          <w:placeholder>
            <w:docPart w:val="CC5587DCF28F4C109DC4D2640B2086F3"/>
          </w:placeholder>
          <w:showingPlcHdr/>
          <w:date>
            <w:dateFormat w:val="d MMMM yyyy"/>
            <w:lid w:val="nl-BE"/>
            <w:storeMappedDataAs w:val="dateTime"/>
            <w:calendar w:val="gregorian"/>
          </w:date>
        </w:sdtPr>
        <w:sdtEndPr/>
        <w:sdtContent>
          <w:r w:rsidR="00291CF2">
            <w:rPr>
              <w:rStyle w:val="Tekstvantijdelijkeaanduiding"/>
              <w:rFonts w:ascii="Calibri" w:hAnsi="Calibri" w:cs="Calibri"/>
              <w:sz w:val="20"/>
              <w:szCs w:val="20"/>
            </w:rPr>
            <w:t xml:space="preserve">Klik </w:t>
          </w:r>
          <w:r w:rsidR="00291CF2" w:rsidRPr="003E491C">
            <w:rPr>
              <w:rStyle w:val="Tekstvantijdelijkeaanduiding"/>
              <w:rFonts w:ascii="Calibri" w:hAnsi="Calibri" w:cs="Calibri"/>
              <w:sz w:val="20"/>
              <w:szCs w:val="20"/>
            </w:rPr>
            <w:t>om een datum in te voeren.</w:t>
          </w:r>
        </w:sdtContent>
      </w:sdt>
    </w:p>
    <w:p w14:paraId="62DB5C83" w14:textId="6977FDD9" w:rsidR="000E4EBC" w:rsidRPr="00DD1858" w:rsidRDefault="000E4EBC" w:rsidP="00DD1858">
      <w:pPr>
        <w:pStyle w:val="Lijstalinea"/>
        <w:numPr>
          <w:ilvl w:val="0"/>
          <w:numId w:val="39"/>
        </w:numPr>
        <w:rPr>
          <w:rFonts w:ascii="Calibri" w:hAnsi="Calibri" w:cs="Calibri"/>
          <w:sz w:val="20"/>
          <w:szCs w:val="20"/>
          <w:lang w:val="nl"/>
        </w:rPr>
      </w:pPr>
      <w:r w:rsidRPr="00DD1858">
        <w:rPr>
          <w:rFonts w:ascii="Calibri" w:hAnsi="Calibri" w:cs="Calibri"/>
          <w:sz w:val="20"/>
          <w:szCs w:val="20"/>
          <w:lang w:val="nl"/>
        </w:rPr>
        <w:t>Datum van de volledige voltooiing die door de aanbestedende overheid wordt aanvaard</w:t>
      </w:r>
      <w:r w:rsidR="002C507F" w:rsidRPr="00DD1858">
        <w:rPr>
          <w:rFonts w:ascii="Calibri" w:hAnsi="Calibri" w:cs="Calibri"/>
          <w:sz w:val="20"/>
          <w:szCs w:val="20"/>
          <w:lang w:val="nl"/>
        </w:rPr>
        <w:t xml:space="preserve">: </w:t>
      </w:r>
      <w:sdt>
        <w:sdtPr>
          <w:rPr>
            <w:lang w:val="nl"/>
          </w:rPr>
          <w:id w:val="-288444139"/>
          <w:placeholder>
            <w:docPart w:val="370512E05E264C899227DFEAE695C7A0"/>
          </w:placeholder>
          <w:showingPlcHdr/>
          <w:date>
            <w:dateFormat w:val="d MMMM yyyy"/>
            <w:lid w:val="nl-BE"/>
            <w:storeMappedDataAs w:val="dateTime"/>
            <w:calendar w:val="gregorian"/>
          </w:date>
        </w:sdtPr>
        <w:sdtEndPr/>
        <w:sdtContent>
          <w:r w:rsidR="002C507F">
            <w:rPr>
              <w:rStyle w:val="Tekstvantijdelijkeaanduiding"/>
              <w:rFonts w:ascii="Calibri" w:hAnsi="Calibri" w:cs="Calibri"/>
              <w:sz w:val="20"/>
              <w:szCs w:val="20"/>
            </w:rPr>
            <w:t xml:space="preserve">Klik </w:t>
          </w:r>
          <w:r w:rsidR="002C507F" w:rsidRPr="003E491C">
            <w:rPr>
              <w:rStyle w:val="Tekstvantijdelijkeaanduiding"/>
              <w:rFonts w:ascii="Calibri" w:hAnsi="Calibri" w:cs="Calibri"/>
              <w:sz w:val="20"/>
              <w:szCs w:val="20"/>
            </w:rPr>
            <w:t>om een datum in te voeren.</w:t>
          </w:r>
        </w:sdtContent>
      </w:sdt>
      <w:r w:rsidRPr="00DD1858">
        <w:rPr>
          <w:rFonts w:ascii="Calibri" w:hAnsi="Calibri" w:cs="Calibri"/>
          <w:sz w:val="20"/>
          <w:szCs w:val="20"/>
          <w:lang w:val="nl"/>
        </w:rPr>
        <w:t xml:space="preserve"> </w:t>
      </w:r>
    </w:p>
    <w:p w14:paraId="1478F871" w14:textId="0C2C1A5E" w:rsidR="000E4EBC" w:rsidRPr="00DD1858" w:rsidRDefault="000E4EBC" w:rsidP="00DD1858">
      <w:pPr>
        <w:pStyle w:val="Lijstalinea"/>
        <w:numPr>
          <w:ilvl w:val="0"/>
          <w:numId w:val="39"/>
        </w:numPr>
        <w:rPr>
          <w:rFonts w:ascii="Calibri" w:hAnsi="Calibri" w:cs="Calibri"/>
          <w:sz w:val="20"/>
          <w:szCs w:val="20"/>
          <w:lang w:val="nl"/>
        </w:rPr>
      </w:pPr>
      <w:r w:rsidRPr="00DD1858">
        <w:rPr>
          <w:rFonts w:ascii="Calibri" w:hAnsi="Calibri" w:cs="Calibri"/>
          <w:sz w:val="20"/>
          <w:szCs w:val="20"/>
          <w:lang w:val="nl"/>
        </w:rPr>
        <w:t>Vertraging</w:t>
      </w:r>
      <w:r w:rsidR="00DD1858" w:rsidRPr="00DD1858">
        <w:rPr>
          <w:rFonts w:ascii="Calibri" w:hAnsi="Calibri" w:cs="Calibri"/>
          <w:sz w:val="20"/>
          <w:szCs w:val="20"/>
          <w:lang w:val="nl"/>
        </w:rPr>
        <w:t xml:space="preserve">: </w:t>
      </w:r>
      <w:sdt>
        <w:sdtPr>
          <w:rPr>
            <w:lang w:val="nl"/>
          </w:rPr>
          <w:id w:val="2002309768"/>
          <w:placeholder>
            <w:docPart w:val="96B17CDD6446453FA3B45E0AD742166D"/>
          </w:placeholder>
          <w:showingPlcHdr/>
          <w:text w:multiLine="1"/>
        </w:sdtPr>
        <w:sdtEndPr/>
        <w:sdtContent>
          <w:r w:rsidR="00DD1858" w:rsidRPr="00DD1858">
            <w:rPr>
              <w:rStyle w:val="Tekstvantijdelijkeaanduiding"/>
              <w:rFonts w:ascii="Calibri" w:hAnsi="Calibri" w:cs="Calibri"/>
              <w:sz w:val="20"/>
              <w:szCs w:val="20"/>
            </w:rPr>
            <w:t xml:space="preserve">                    </w:t>
          </w:r>
        </w:sdtContent>
      </w:sdt>
      <w:r w:rsidR="00DD1858" w:rsidRPr="00DD1858">
        <w:rPr>
          <w:rFonts w:ascii="Calibri" w:hAnsi="Calibri" w:cs="Calibri"/>
          <w:sz w:val="20"/>
          <w:szCs w:val="20"/>
          <w:lang w:val="nl"/>
        </w:rPr>
        <w:t xml:space="preserve"> </w:t>
      </w:r>
      <w:r w:rsidRPr="00DD1858">
        <w:rPr>
          <w:rFonts w:ascii="Calibri" w:hAnsi="Calibri" w:cs="Calibri"/>
          <w:sz w:val="20"/>
          <w:szCs w:val="20"/>
          <w:lang w:val="nl"/>
        </w:rPr>
        <w:t>kalenderdagen.</w:t>
      </w:r>
    </w:p>
    <w:p w14:paraId="0FD1BB40" w14:textId="77777777" w:rsidR="005734D6" w:rsidRDefault="005734D6" w:rsidP="000E4EBC">
      <w:pPr>
        <w:rPr>
          <w:rFonts w:ascii="Calibri" w:hAnsi="Calibri" w:cs="Calibri"/>
          <w:sz w:val="20"/>
          <w:szCs w:val="20"/>
          <w:lang w:val="nl"/>
        </w:rPr>
      </w:pPr>
    </w:p>
    <w:p w14:paraId="7FDFBB46" w14:textId="0EF6FC82" w:rsidR="000E4EBC" w:rsidRDefault="000E4EBC" w:rsidP="000E4EBC">
      <w:pPr>
        <w:rPr>
          <w:rFonts w:ascii="Calibri" w:hAnsi="Calibri" w:cs="Calibri"/>
          <w:b/>
          <w:bCs/>
          <w:sz w:val="20"/>
          <w:szCs w:val="20"/>
          <w:lang w:val="nl"/>
        </w:rPr>
      </w:pPr>
      <w:r w:rsidRPr="005734D6">
        <w:rPr>
          <w:rFonts w:ascii="Calibri" w:hAnsi="Calibri" w:cs="Calibri"/>
          <w:b/>
          <w:bCs/>
          <w:sz w:val="20"/>
          <w:szCs w:val="20"/>
          <w:lang w:val="nl"/>
        </w:rPr>
        <w:t>Berekening van de boete voor vertraging:</w:t>
      </w:r>
    </w:p>
    <w:p w14:paraId="3441AFEA" w14:textId="77777777" w:rsidR="00453941" w:rsidRPr="005734D6" w:rsidRDefault="00453941" w:rsidP="000E4EBC">
      <w:pPr>
        <w:rPr>
          <w:rFonts w:ascii="Calibri" w:hAnsi="Calibri" w:cs="Calibri"/>
          <w:b/>
          <w:bCs/>
          <w:sz w:val="20"/>
          <w:szCs w:val="20"/>
          <w:lang w:val="nl"/>
        </w:rPr>
      </w:pPr>
    </w:p>
    <w:p w14:paraId="45205D6C" w14:textId="785F35EC" w:rsidR="000E4EBC" w:rsidRPr="000E4EBC" w:rsidRDefault="00C82659" w:rsidP="000E4EBC">
      <w:pPr>
        <w:rPr>
          <w:rFonts w:ascii="Calibri" w:hAnsi="Calibri" w:cs="Calibri"/>
          <w:sz w:val="20"/>
          <w:szCs w:val="20"/>
          <w:lang w:val="nl"/>
        </w:rPr>
      </w:pPr>
      <w:sdt>
        <w:sdtPr>
          <w:rPr>
            <w:rFonts w:ascii="Calibri" w:hAnsi="Calibri" w:cs="Calibri"/>
            <w:sz w:val="20"/>
            <w:szCs w:val="20"/>
            <w:lang w:val="nl"/>
          </w:rPr>
          <w:id w:val="561988398"/>
          <w:placeholder>
            <w:docPart w:val="26B70CFCF1F748979AC4C15F199F7961"/>
          </w:placeholder>
          <w:showingPlcHdr/>
          <w:text w:multiLine="1"/>
        </w:sdtPr>
        <w:sdtEndPr/>
        <w:sdtContent>
          <w:r w:rsidR="007B5F34" w:rsidRPr="00CA341B">
            <w:rPr>
              <w:rStyle w:val="Tekstvantijdelijkeaanduiding"/>
              <w:rFonts w:ascii="Calibri" w:hAnsi="Calibri" w:cs="Calibri"/>
              <w:sz w:val="20"/>
              <w:szCs w:val="20"/>
            </w:rPr>
            <w:t xml:space="preserve">                    </w:t>
          </w:r>
        </w:sdtContent>
      </w:sdt>
      <w:r w:rsidR="007B5F34">
        <w:rPr>
          <w:rFonts w:ascii="Calibri" w:hAnsi="Calibri" w:cs="Calibri"/>
          <w:sz w:val="20"/>
          <w:szCs w:val="20"/>
          <w:lang w:val="nl"/>
        </w:rPr>
        <w:t xml:space="preserve"> </w:t>
      </w:r>
      <w:r w:rsidR="000E4EBC" w:rsidRPr="000E4EBC">
        <w:rPr>
          <w:rFonts w:ascii="Calibri" w:hAnsi="Calibri" w:cs="Calibri"/>
          <w:sz w:val="20"/>
          <w:szCs w:val="20"/>
          <w:lang w:val="nl"/>
        </w:rPr>
        <w:t xml:space="preserve">euro x </w:t>
      </w:r>
      <w:sdt>
        <w:sdtPr>
          <w:rPr>
            <w:rFonts w:ascii="Calibri" w:hAnsi="Calibri" w:cs="Calibri"/>
            <w:sz w:val="20"/>
            <w:szCs w:val="20"/>
            <w:lang w:val="nl"/>
          </w:rPr>
          <w:id w:val="-2035490259"/>
          <w:placeholder>
            <w:docPart w:val="B299866E2C934A8198DA9A11524E55CE"/>
          </w:placeholder>
          <w:showingPlcHdr/>
          <w:text w:multiLine="1"/>
        </w:sdtPr>
        <w:sdtEndPr/>
        <w:sdtContent>
          <w:r w:rsidR="00453941" w:rsidRPr="00CA341B">
            <w:rPr>
              <w:rStyle w:val="Tekstvantijdelijkeaanduiding"/>
              <w:rFonts w:ascii="Calibri" w:hAnsi="Calibri" w:cs="Calibri"/>
              <w:sz w:val="20"/>
              <w:szCs w:val="20"/>
            </w:rPr>
            <w:t xml:space="preserve">                    </w:t>
          </w:r>
        </w:sdtContent>
      </w:sdt>
      <w:r w:rsidR="00453941">
        <w:rPr>
          <w:rFonts w:ascii="Calibri" w:hAnsi="Calibri" w:cs="Calibri"/>
          <w:sz w:val="20"/>
          <w:szCs w:val="20"/>
          <w:lang w:val="nl"/>
        </w:rPr>
        <w:t xml:space="preserve"> </w:t>
      </w:r>
      <w:r w:rsidR="000E4EBC" w:rsidRPr="000E4EBC">
        <w:rPr>
          <w:rFonts w:ascii="Calibri" w:hAnsi="Calibri" w:cs="Calibri"/>
          <w:sz w:val="20"/>
          <w:szCs w:val="20"/>
          <w:lang w:val="nl"/>
        </w:rPr>
        <w:t>(aantal dagen)</w:t>
      </w:r>
      <w:r w:rsidR="00453941">
        <w:rPr>
          <w:rFonts w:ascii="Calibri" w:hAnsi="Calibri" w:cs="Calibri"/>
          <w:sz w:val="20"/>
          <w:szCs w:val="20"/>
          <w:lang w:val="nl"/>
        </w:rPr>
        <w:t xml:space="preserve"> </w:t>
      </w:r>
      <w:r w:rsidR="000E4EBC" w:rsidRPr="000E4EBC">
        <w:rPr>
          <w:rFonts w:ascii="Calibri" w:hAnsi="Calibri" w:cs="Calibri"/>
          <w:sz w:val="20"/>
          <w:szCs w:val="20"/>
          <w:lang w:val="nl"/>
        </w:rPr>
        <w:t xml:space="preserve">= </w:t>
      </w:r>
      <w:sdt>
        <w:sdtPr>
          <w:rPr>
            <w:rFonts w:ascii="Calibri" w:hAnsi="Calibri" w:cs="Calibri"/>
            <w:sz w:val="20"/>
            <w:szCs w:val="20"/>
            <w:lang w:val="nl"/>
          </w:rPr>
          <w:id w:val="1186789421"/>
          <w:placeholder>
            <w:docPart w:val="0B1F0CD874C64A73A3ABB2E78C2C87FD"/>
          </w:placeholder>
          <w:showingPlcHdr/>
          <w:text w:multiLine="1"/>
        </w:sdtPr>
        <w:sdtEndPr/>
        <w:sdtContent>
          <w:r w:rsidR="00453941" w:rsidRPr="00CA341B">
            <w:rPr>
              <w:rStyle w:val="Tekstvantijdelijkeaanduiding"/>
              <w:rFonts w:ascii="Calibri" w:hAnsi="Calibri" w:cs="Calibri"/>
              <w:sz w:val="20"/>
              <w:szCs w:val="20"/>
            </w:rPr>
            <w:t xml:space="preserve">                    </w:t>
          </w:r>
        </w:sdtContent>
      </w:sdt>
      <w:r w:rsidR="00453941">
        <w:rPr>
          <w:rFonts w:ascii="Calibri" w:hAnsi="Calibri" w:cs="Calibri"/>
          <w:sz w:val="20"/>
          <w:szCs w:val="20"/>
          <w:lang w:val="nl"/>
        </w:rPr>
        <w:t xml:space="preserve"> </w:t>
      </w:r>
      <w:r w:rsidR="000E4EBC" w:rsidRPr="000E4EBC">
        <w:rPr>
          <w:rFonts w:ascii="Calibri" w:hAnsi="Calibri" w:cs="Calibri"/>
          <w:sz w:val="20"/>
          <w:szCs w:val="20"/>
          <w:lang w:val="nl"/>
        </w:rPr>
        <w:t>euro</w:t>
      </w:r>
      <w:r w:rsidR="00453941">
        <w:rPr>
          <w:rFonts w:ascii="Calibri" w:hAnsi="Calibri" w:cs="Calibri"/>
          <w:sz w:val="20"/>
          <w:szCs w:val="20"/>
          <w:lang w:val="nl"/>
        </w:rPr>
        <w:t>.</w:t>
      </w:r>
    </w:p>
    <w:p w14:paraId="0155703B" w14:textId="77777777" w:rsidR="00453941" w:rsidRDefault="00453941">
      <w:pPr>
        <w:spacing w:line="240" w:lineRule="auto"/>
        <w:contextualSpacing w:val="0"/>
        <w:rPr>
          <w:rFonts w:ascii="Calibri" w:hAnsi="Calibri" w:cs="Calibri"/>
          <w:sz w:val="20"/>
          <w:szCs w:val="20"/>
          <w:lang w:val="nl"/>
        </w:rPr>
      </w:pPr>
      <w:r>
        <w:rPr>
          <w:rFonts w:ascii="Calibri" w:hAnsi="Calibri" w:cs="Calibri"/>
          <w:sz w:val="20"/>
          <w:szCs w:val="20"/>
          <w:lang w:val="nl"/>
        </w:rPr>
        <w:br w:type="page"/>
      </w:r>
    </w:p>
    <w:p w14:paraId="00DA0210" w14:textId="58220F32" w:rsidR="00CA341B" w:rsidRPr="00C66A7F" w:rsidRDefault="000E4EBC" w:rsidP="000E4EBC">
      <w:pPr>
        <w:rPr>
          <w:rFonts w:ascii="Calibri" w:hAnsi="Calibri" w:cs="Calibri"/>
          <w:b/>
          <w:bCs/>
          <w:sz w:val="20"/>
          <w:szCs w:val="20"/>
          <w:lang w:val="nl"/>
        </w:rPr>
      </w:pPr>
      <w:r w:rsidRPr="00C66A7F">
        <w:rPr>
          <w:rFonts w:ascii="Calibri" w:hAnsi="Calibri" w:cs="Calibri"/>
          <w:b/>
          <w:bCs/>
          <w:sz w:val="20"/>
          <w:szCs w:val="20"/>
          <w:lang w:val="nl"/>
        </w:rPr>
        <w:lastRenderedPageBreak/>
        <w:t>Berekening van de vrij te geven som:</w:t>
      </w:r>
    </w:p>
    <w:p w14:paraId="2DADD904" w14:textId="2A4FE3EE" w:rsidR="00EE52D4" w:rsidRDefault="00EE52D4" w:rsidP="000E4EBC">
      <w:pPr>
        <w:rPr>
          <w:rFonts w:ascii="Calibri" w:hAnsi="Calibri" w:cs="Calibri"/>
          <w:sz w:val="20"/>
          <w:szCs w:val="20"/>
          <w:lang w:va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1360"/>
        <w:gridCol w:w="1791"/>
        <w:gridCol w:w="1559"/>
      </w:tblGrid>
      <w:tr w:rsidR="00D75DE9" w14:paraId="3C021A58" w14:textId="77777777" w:rsidTr="00475B81">
        <w:tc>
          <w:tcPr>
            <w:tcW w:w="2609" w:type="dxa"/>
          </w:tcPr>
          <w:p w14:paraId="27298015" w14:textId="76FA3070" w:rsidR="00D75DE9" w:rsidRDefault="00D75DE9" w:rsidP="000E4EBC">
            <w:pPr>
              <w:rPr>
                <w:rFonts w:ascii="Calibri" w:hAnsi="Calibri" w:cs="Calibri"/>
                <w:sz w:val="20"/>
                <w:szCs w:val="20"/>
                <w:lang w:val="nl"/>
              </w:rPr>
            </w:pPr>
            <w:r w:rsidRPr="00C66A7F">
              <w:rPr>
                <w:rFonts w:ascii="Calibri" w:hAnsi="Calibri" w:cs="Calibri"/>
                <w:sz w:val="20"/>
                <w:szCs w:val="20"/>
                <w:lang w:val="nl"/>
              </w:rPr>
              <w:t>Bedrag van de waarborg</w:t>
            </w:r>
            <w:r w:rsidR="00475B81">
              <w:rPr>
                <w:rFonts w:ascii="Calibri" w:hAnsi="Calibri" w:cs="Calibri"/>
                <w:sz w:val="20"/>
                <w:szCs w:val="20"/>
                <w:lang w:val="nl"/>
              </w:rPr>
              <w:t>:</w:t>
            </w:r>
          </w:p>
        </w:tc>
        <w:tc>
          <w:tcPr>
            <w:tcW w:w="1360" w:type="dxa"/>
          </w:tcPr>
          <w:p w14:paraId="7E236278" w14:textId="77777777" w:rsidR="00D75DE9" w:rsidRDefault="00D75DE9" w:rsidP="00D75DE9">
            <w:pPr>
              <w:jc w:val="right"/>
              <w:rPr>
                <w:rFonts w:ascii="Calibri" w:hAnsi="Calibri" w:cs="Calibri"/>
                <w:sz w:val="20"/>
                <w:szCs w:val="20"/>
                <w:lang w:val="nl"/>
              </w:rPr>
            </w:pPr>
          </w:p>
        </w:tc>
        <w:tc>
          <w:tcPr>
            <w:tcW w:w="1791" w:type="dxa"/>
          </w:tcPr>
          <w:p w14:paraId="2E858251" w14:textId="0AFBB82F" w:rsidR="00D75DE9" w:rsidRDefault="00C82659" w:rsidP="00D75DE9">
            <w:pPr>
              <w:jc w:val="right"/>
              <w:rPr>
                <w:rFonts w:ascii="Calibri" w:hAnsi="Calibri" w:cs="Calibri"/>
                <w:sz w:val="20"/>
                <w:szCs w:val="20"/>
                <w:lang w:val="nl"/>
              </w:rPr>
            </w:pPr>
            <w:sdt>
              <w:sdtPr>
                <w:rPr>
                  <w:rFonts w:ascii="Calibri" w:hAnsi="Calibri" w:cs="Calibri"/>
                  <w:sz w:val="20"/>
                  <w:szCs w:val="20"/>
                  <w:lang w:val="nl"/>
                </w:rPr>
                <w:id w:val="487216256"/>
                <w:placeholder>
                  <w:docPart w:val="77E00336062B44DB9ED5C7DF6BCF8B83"/>
                </w:placeholder>
                <w:showingPlcHdr/>
                <w:text w:multiLine="1"/>
              </w:sdtPr>
              <w:sdtEndPr/>
              <w:sdtContent>
                <w:r w:rsidR="00182138" w:rsidRPr="00CA341B">
                  <w:rPr>
                    <w:rStyle w:val="Tekstvantijdelijkeaanduiding"/>
                    <w:rFonts w:ascii="Calibri" w:hAnsi="Calibri" w:cs="Calibri"/>
                    <w:sz w:val="20"/>
                    <w:szCs w:val="20"/>
                  </w:rPr>
                  <w:t xml:space="preserve">                    </w:t>
                </w:r>
              </w:sdtContent>
            </w:sdt>
          </w:p>
        </w:tc>
        <w:tc>
          <w:tcPr>
            <w:tcW w:w="1559" w:type="dxa"/>
          </w:tcPr>
          <w:p w14:paraId="52E5267B" w14:textId="4155CDB5" w:rsidR="00D75DE9" w:rsidRDefault="00D75DE9" w:rsidP="000E4EBC">
            <w:pPr>
              <w:rPr>
                <w:rFonts w:ascii="Calibri" w:hAnsi="Calibri" w:cs="Calibri"/>
                <w:sz w:val="20"/>
                <w:szCs w:val="20"/>
                <w:lang w:val="nl"/>
              </w:rPr>
            </w:pPr>
            <w:r>
              <w:rPr>
                <w:rFonts w:ascii="Calibri" w:hAnsi="Calibri" w:cs="Calibri"/>
                <w:sz w:val="20"/>
                <w:szCs w:val="20"/>
                <w:lang w:val="nl"/>
              </w:rPr>
              <w:t>euro</w:t>
            </w:r>
          </w:p>
        </w:tc>
      </w:tr>
      <w:tr w:rsidR="00D75DE9" w14:paraId="35488B4A" w14:textId="77777777" w:rsidTr="00475B81">
        <w:tc>
          <w:tcPr>
            <w:tcW w:w="2609" w:type="dxa"/>
          </w:tcPr>
          <w:p w14:paraId="37B97DC2" w14:textId="77213152" w:rsidR="00D75DE9" w:rsidRDefault="00D75DE9" w:rsidP="000E4EBC">
            <w:pPr>
              <w:rPr>
                <w:rFonts w:ascii="Calibri" w:hAnsi="Calibri" w:cs="Calibri"/>
                <w:sz w:val="20"/>
                <w:szCs w:val="20"/>
                <w:lang w:val="nl"/>
              </w:rPr>
            </w:pPr>
            <w:r w:rsidRPr="00C66A7F">
              <w:rPr>
                <w:rFonts w:ascii="Calibri" w:hAnsi="Calibri" w:cs="Calibri"/>
                <w:sz w:val="20"/>
                <w:szCs w:val="20"/>
                <w:lang w:val="nl"/>
              </w:rPr>
              <w:t>Boeten, geldst</w:t>
            </w:r>
            <w:r>
              <w:rPr>
                <w:rFonts w:ascii="Calibri" w:hAnsi="Calibri" w:cs="Calibri"/>
                <w:sz w:val="20"/>
                <w:szCs w:val="20"/>
                <w:lang w:val="nl"/>
              </w:rPr>
              <w:t>raffen</w:t>
            </w:r>
            <w:r w:rsidR="00475B81">
              <w:rPr>
                <w:rFonts w:ascii="Calibri" w:hAnsi="Calibri" w:cs="Calibri"/>
                <w:sz w:val="20"/>
                <w:szCs w:val="20"/>
                <w:lang w:val="nl"/>
              </w:rPr>
              <w:t>:</w:t>
            </w:r>
          </w:p>
        </w:tc>
        <w:tc>
          <w:tcPr>
            <w:tcW w:w="1360" w:type="dxa"/>
          </w:tcPr>
          <w:p w14:paraId="621A4282" w14:textId="37902191" w:rsidR="00D75DE9" w:rsidRDefault="00D75DE9" w:rsidP="00D75DE9">
            <w:pPr>
              <w:jc w:val="right"/>
              <w:rPr>
                <w:rFonts w:ascii="Calibri" w:hAnsi="Calibri" w:cs="Calibri"/>
                <w:sz w:val="20"/>
                <w:szCs w:val="20"/>
                <w:lang w:val="nl"/>
              </w:rPr>
            </w:pPr>
            <w:r>
              <w:rPr>
                <w:rFonts w:ascii="Calibri" w:hAnsi="Calibri" w:cs="Calibri"/>
                <w:sz w:val="20"/>
                <w:szCs w:val="20"/>
                <w:lang w:val="nl"/>
              </w:rPr>
              <w:t>-</w:t>
            </w:r>
          </w:p>
        </w:tc>
        <w:tc>
          <w:tcPr>
            <w:tcW w:w="1791" w:type="dxa"/>
          </w:tcPr>
          <w:p w14:paraId="2476568F" w14:textId="1E57555E" w:rsidR="00D75DE9" w:rsidRDefault="00C82659" w:rsidP="00D75DE9">
            <w:pPr>
              <w:jc w:val="right"/>
              <w:rPr>
                <w:rFonts w:ascii="Calibri" w:hAnsi="Calibri" w:cs="Calibri"/>
                <w:sz w:val="20"/>
                <w:szCs w:val="20"/>
                <w:lang w:val="nl"/>
              </w:rPr>
            </w:pPr>
            <w:sdt>
              <w:sdtPr>
                <w:rPr>
                  <w:rFonts w:ascii="Calibri" w:hAnsi="Calibri" w:cs="Calibri"/>
                  <w:sz w:val="20"/>
                  <w:szCs w:val="20"/>
                  <w:lang w:val="nl"/>
                </w:rPr>
                <w:id w:val="1075405628"/>
                <w:placeholder>
                  <w:docPart w:val="51ACC0CF6D0F40E69D1E7618048FDC85"/>
                </w:placeholder>
                <w:showingPlcHdr/>
                <w:text w:multiLine="1"/>
              </w:sdtPr>
              <w:sdtEndPr/>
              <w:sdtContent>
                <w:r w:rsidR="00182138" w:rsidRPr="00CA341B">
                  <w:rPr>
                    <w:rStyle w:val="Tekstvantijdelijkeaanduiding"/>
                    <w:rFonts w:ascii="Calibri" w:hAnsi="Calibri" w:cs="Calibri"/>
                    <w:sz w:val="20"/>
                    <w:szCs w:val="20"/>
                  </w:rPr>
                  <w:t xml:space="preserve">                    </w:t>
                </w:r>
              </w:sdtContent>
            </w:sdt>
          </w:p>
        </w:tc>
        <w:tc>
          <w:tcPr>
            <w:tcW w:w="1559" w:type="dxa"/>
          </w:tcPr>
          <w:p w14:paraId="6AE383EA" w14:textId="4F4AF04A" w:rsidR="00D75DE9" w:rsidRDefault="00D75DE9" w:rsidP="000E4EBC">
            <w:pPr>
              <w:rPr>
                <w:rFonts w:ascii="Calibri" w:hAnsi="Calibri" w:cs="Calibri"/>
                <w:sz w:val="20"/>
                <w:szCs w:val="20"/>
                <w:lang w:val="nl"/>
              </w:rPr>
            </w:pPr>
            <w:r>
              <w:rPr>
                <w:rFonts w:ascii="Calibri" w:hAnsi="Calibri" w:cs="Calibri"/>
                <w:sz w:val="20"/>
                <w:szCs w:val="20"/>
                <w:lang w:val="nl"/>
              </w:rPr>
              <w:t>euro</w:t>
            </w:r>
          </w:p>
        </w:tc>
      </w:tr>
      <w:tr w:rsidR="00D75DE9" w14:paraId="744B4C7A" w14:textId="77777777" w:rsidTr="00475B81">
        <w:tc>
          <w:tcPr>
            <w:tcW w:w="2609" w:type="dxa"/>
            <w:tcBorders>
              <w:bottom w:val="single" w:sz="4" w:space="0" w:color="auto"/>
            </w:tcBorders>
          </w:tcPr>
          <w:p w14:paraId="3B146349" w14:textId="4F6E18A4" w:rsidR="00D75DE9" w:rsidRDefault="00D75DE9" w:rsidP="000E4EBC">
            <w:pPr>
              <w:rPr>
                <w:rFonts w:ascii="Calibri" w:hAnsi="Calibri" w:cs="Calibri"/>
                <w:sz w:val="20"/>
                <w:szCs w:val="20"/>
                <w:lang w:val="nl"/>
              </w:rPr>
            </w:pPr>
            <w:r w:rsidRPr="00C66A7F">
              <w:rPr>
                <w:rFonts w:ascii="Calibri" w:hAnsi="Calibri" w:cs="Calibri"/>
                <w:sz w:val="20"/>
                <w:szCs w:val="20"/>
                <w:lang w:val="nl"/>
              </w:rPr>
              <w:t>Andere afhoudingen</w:t>
            </w:r>
            <w:r w:rsidR="00475B81">
              <w:rPr>
                <w:rFonts w:ascii="Calibri" w:hAnsi="Calibri" w:cs="Calibri"/>
                <w:sz w:val="20"/>
                <w:szCs w:val="20"/>
                <w:lang w:val="nl"/>
              </w:rPr>
              <w:t>:</w:t>
            </w:r>
          </w:p>
        </w:tc>
        <w:tc>
          <w:tcPr>
            <w:tcW w:w="1360" w:type="dxa"/>
            <w:tcBorders>
              <w:bottom w:val="single" w:sz="4" w:space="0" w:color="auto"/>
            </w:tcBorders>
          </w:tcPr>
          <w:p w14:paraId="1831B35A" w14:textId="2F647BC9" w:rsidR="00D75DE9" w:rsidRDefault="00D75DE9" w:rsidP="00D75DE9">
            <w:pPr>
              <w:jc w:val="right"/>
              <w:rPr>
                <w:rFonts w:ascii="Calibri" w:hAnsi="Calibri" w:cs="Calibri"/>
                <w:sz w:val="20"/>
                <w:szCs w:val="20"/>
                <w:lang w:val="nl"/>
              </w:rPr>
            </w:pPr>
            <w:r>
              <w:rPr>
                <w:rFonts w:ascii="Calibri" w:hAnsi="Calibri" w:cs="Calibri"/>
                <w:sz w:val="20"/>
                <w:szCs w:val="20"/>
                <w:lang w:val="nl"/>
              </w:rPr>
              <w:t>-</w:t>
            </w:r>
          </w:p>
        </w:tc>
        <w:tc>
          <w:tcPr>
            <w:tcW w:w="1791" w:type="dxa"/>
            <w:tcBorders>
              <w:bottom w:val="single" w:sz="4" w:space="0" w:color="auto"/>
            </w:tcBorders>
          </w:tcPr>
          <w:p w14:paraId="45BA3047" w14:textId="64E770A4" w:rsidR="00D75DE9" w:rsidRDefault="00C82659" w:rsidP="00D75DE9">
            <w:pPr>
              <w:jc w:val="right"/>
              <w:rPr>
                <w:rFonts w:ascii="Calibri" w:hAnsi="Calibri" w:cs="Calibri"/>
                <w:sz w:val="20"/>
                <w:szCs w:val="20"/>
                <w:lang w:val="nl"/>
              </w:rPr>
            </w:pPr>
            <w:sdt>
              <w:sdtPr>
                <w:rPr>
                  <w:rFonts w:ascii="Calibri" w:hAnsi="Calibri" w:cs="Calibri"/>
                  <w:sz w:val="20"/>
                  <w:szCs w:val="20"/>
                  <w:lang w:val="nl"/>
                </w:rPr>
                <w:id w:val="92217590"/>
                <w:placeholder>
                  <w:docPart w:val="C0FF8F098B5E4DDEA1C2F2AD232F02DB"/>
                </w:placeholder>
                <w:showingPlcHdr/>
                <w:text w:multiLine="1"/>
              </w:sdtPr>
              <w:sdtEndPr/>
              <w:sdtContent>
                <w:r w:rsidR="00182138" w:rsidRPr="00CA341B">
                  <w:rPr>
                    <w:rStyle w:val="Tekstvantijdelijkeaanduiding"/>
                    <w:rFonts w:ascii="Calibri" w:hAnsi="Calibri" w:cs="Calibri"/>
                    <w:sz w:val="20"/>
                    <w:szCs w:val="20"/>
                  </w:rPr>
                  <w:t xml:space="preserve">                    </w:t>
                </w:r>
              </w:sdtContent>
            </w:sdt>
          </w:p>
        </w:tc>
        <w:tc>
          <w:tcPr>
            <w:tcW w:w="1559" w:type="dxa"/>
            <w:tcBorders>
              <w:bottom w:val="single" w:sz="4" w:space="0" w:color="auto"/>
            </w:tcBorders>
          </w:tcPr>
          <w:p w14:paraId="12DAF08F" w14:textId="08F12AEA" w:rsidR="00D75DE9" w:rsidRDefault="00D75DE9" w:rsidP="000E4EBC">
            <w:pPr>
              <w:rPr>
                <w:rFonts w:ascii="Calibri" w:hAnsi="Calibri" w:cs="Calibri"/>
                <w:sz w:val="20"/>
                <w:szCs w:val="20"/>
                <w:lang w:val="nl"/>
              </w:rPr>
            </w:pPr>
            <w:r>
              <w:rPr>
                <w:rFonts w:ascii="Calibri" w:hAnsi="Calibri" w:cs="Calibri"/>
                <w:sz w:val="20"/>
                <w:szCs w:val="20"/>
                <w:lang w:val="nl"/>
              </w:rPr>
              <w:t>euro</w:t>
            </w:r>
          </w:p>
        </w:tc>
      </w:tr>
      <w:tr w:rsidR="00D75DE9" w14:paraId="319B2317" w14:textId="77777777" w:rsidTr="00475B81">
        <w:tc>
          <w:tcPr>
            <w:tcW w:w="2609" w:type="dxa"/>
            <w:tcBorders>
              <w:top w:val="single" w:sz="4" w:space="0" w:color="auto"/>
            </w:tcBorders>
          </w:tcPr>
          <w:p w14:paraId="07C1DCCF" w14:textId="4DB41D2D" w:rsidR="00D75DE9" w:rsidRDefault="00D75DE9" w:rsidP="000E4EBC">
            <w:pPr>
              <w:rPr>
                <w:rFonts w:ascii="Calibri" w:hAnsi="Calibri" w:cs="Calibri"/>
                <w:sz w:val="20"/>
                <w:szCs w:val="20"/>
                <w:lang w:val="nl"/>
              </w:rPr>
            </w:pPr>
            <w:r w:rsidRPr="00C66A7F">
              <w:rPr>
                <w:rFonts w:ascii="Calibri" w:hAnsi="Calibri" w:cs="Calibri"/>
                <w:sz w:val="20"/>
                <w:szCs w:val="20"/>
                <w:lang w:val="nl"/>
              </w:rPr>
              <w:t>Blijft vrij te geven</w:t>
            </w:r>
            <w:r w:rsidR="00475B81">
              <w:rPr>
                <w:rFonts w:ascii="Calibri" w:hAnsi="Calibri" w:cs="Calibri"/>
                <w:sz w:val="20"/>
                <w:szCs w:val="20"/>
                <w:lang w:val="nl"/>
              </w:rPr>
              <w:t>:</w:t>
            </w:r>
          </w:p>
        </w:tc>
        <w:tc>
          <w:tcPr>
            <w:tcW w:w="1360" w:type="dxa"/>
            <w:tcBorders>
              <w:top w:val="single" w:sz="4" w:space="0" w:color="auto"/>
            </w:tcBorders>
          </w:tcPr>
          <w:p w14:paraId="3340A7AC" w14:textId="77777777" w:rsidR="00D75DE9" w:rsidRDefault="00D75DE9" w:rsidP="00D75DE9">
            <w:pPr>
              <w:jc w:val="right"/>
              <w:rPr>
                <w:rFonts w:ascii="Calibri" w:hAnsi="Calibri" w:cs="Calibri"/>
                <w:sz w:val="20"/>
                <w:szCs w:val="20"/>
                <w:lang w:val="nl"/>
              </w:rPr>
            </w:pPr>
          </w:p>
        </w:tc>
        <w:tc>
          <w:tcPr>
            <w:tcW w:w="1791" w:type="dxa"/>
            <w:tcBorders>
              <w:top w:val="single" w:sz="4" w:space="0" w:color="auto"/>
            </w:tcBorders>
          </w:tcPr>
          <w:p w14:paraId="526D4D58" w14:textId="4C5F2BBF" w:rsidR="00D75DE9" w:rsidRDefault="00C82659" w:rsidP="00D75DE9">
            <w:pPr>
              <w:jc w:val="right"/>
              <w:rPr>
                <w:rFonts w:ascii="Calibri" w:hAnsi="Calibri" w:cs="Calibri"/>
                <w:sz w:val="20"/>
                <w:szCs w:val="20"/>
                <w:lang w:val="nl"/>
              </w:rPr>
            </w:pPr>
            <w:sdt>
              <w:sdtPr>
                <w:rPr>
                  <w:rFonts w:ascii="Calibri" w:hAnsi="Calibri" w:cs="Calibri"/>
                  <w:sz w:val="20"/>
                  <w:szCs w:val="20"/>
                  <w:lang w:val="nl"/>
                </w:rPr>
                <w:id w:val="1199127508"/>
                <w:placeholder>
                  <w:docPart w:val="7EE61CA9AD8F4E18AE754334B91A3858"/>
                </w:placeholder>
                <w:showingPlcHdr/>
                <w:text w:multiLine="1"/>
              </w:sdtPr>
              <w:sdtEndPr/>
              <w:sdtContent>
                <w:r w:rsidR="00182138" w:rsidRPr="00CA341B">
                  <w:rPr>
                    <w:rStyle w:val="Tekstvantijdelijkeaanduiding"/>
                    <w:rFonts w:ascii="Calibri" w:hAnsi="Calibri" w:cs="Calibri"/>
                    <w:sz w:val="20"/>
                    <w:szCs w:val="20"/>
                  </w:rPr>
                  <w:t xml:space="preserve">                    </w:t>
                </w:r>
              </w:sdtContent>
            </w:sdt>
          </w:p>
        </w:tc>
        <w:tc>
          <w:tcPr>
            <w:tcW w:w="1559" w:type="dxa"/>
            <w:tcBorders>
              <w:top w:val="single" w:sz="4" w:space="0" w:color="auto"/>
            </w:tcBorders>
          </w:tcPr>
          <w:p w14:paraId="463D1D55" w14:textId="7737ED1B" w:rsidR="00D75DE9" w:rsidRDefault="00D75DE9" w:rsidP="000E4EBC">
            <w:pPr>
              <w:rPr>
                <w:rFonts w:ascii="Calibri" w:hAnsi="Calibri" w:cs="Calibri"/>
                <w:sz w:val="20"/>
                <w:szCs w:val="20"/>
                <w:lang w:val="nl"/>
              </w:rPr>
            </w:pPr>
            <w:r>
              <w:rPr>
                <w:rFonts w:ascii="Calibri" w:hAnsi="Calibri" w:cs="Calibri"/>
                <w:sz w:val="20"/>
                <w:szCs w:val="20"/>
                <w:lang w:val="nl"/>
              </w:rPr>
              <w:t>euro (excl. btw)</w:t>
            </w:r>
          </w:p>
        </w:tc>
      </w:tr>
    </w:tbl>
    <w:p w14:paraId="55E7FA8D" w14:textId="77777777" w:rsidR="005B674C" w:rsidRDefault="005B674C" w:rsidP="000E4EBC">
      <w:pPr>
        <w:rPr>
          <w:rFonts w:ascii="Calibri" w:hAnsi="Calibri" w:cs="Calibri"/>
          <w:sz w:val="20"/>
          <w:szCs w:val="20"/>
          <w:lang w:val="nl"/>
        </w:rPr>
      </w:pPr>
    </w:p>
    <w:p w14:paraId="0A2F8BC9" w14:textId="77777777" w:rsidR="002B7BC8" w:rsidRPr="006332AA" w:rsidRDefault="002B7BC8" w:rsidP="00CA341B">
      <w:pPr>
        <w:rPr>
          <w:rFonts w:ascii="Calibri" w:hAnsi="Calibri" w:cs="Calibri"/>
          <w:sz w:val="20"/>
          <w:szCs w:val="20"/>
          <w:lang w:val="nl"/>
        </w:rPr>
      </w:pPr>
    </w:p>
    <w:p w14:paraId="468DC7E6" w14:textId="77777777" w:rsidR="00C55749" w:rsidRDefault="00CA341B" w:rsidP="00A51283">
      <w:pPr>
        <w:rPr>
          <w:rFonts w:ascii="Calibri" w:hAnsi="Calibri" w:cs="Calibri"/>
          <w:sz w:val="20"/>
          <w:szCs w:val="20"/>
          <w:lang w:val="nl"/>
        </w:rPr>
      </w:pPr>
      <w:r w:rsidRPr="00CA341B">
        <w:rPr>
          <w:rFonts w:ascii="Calibri" w:hAnsi="Calibri" w:cs="Calibri"/>
          <w:sz w:val="20"/>
          <w:szCs w:val="20"/>
          <w:lang w:val="nl"/>
        </w:rPr>
        <w:t xml:space="preserve">Opgemaakt in </w:t>
      </w:r>
      <w:sdt>
        <w:sdtPr>
          <w:rPr>
            <w:rFonts w:ascii="Calibri" w:hAnsi="Calibri" w:cs="Calibri"/>
            <w:sz w:val="20"/>
            <w:szCs w:val="20"/>
            <w:lang w:val="nl"/>
          </w:rPr>
          <w:id w:val="-1725515699"/>
          <w:placeholder>
            <w:docPart w:val="77F4E9B9D84B4853BC4A64EA16FF7B45"/>
          </w:placeholder>
          <w:showingPlcHdr/>
          <w:text/>
        </w:sdtPr>
        <w:sdtEndPr/>
        <w:sdtContent>
          <w:r w:rsidRPr="00CA341B">
            <w:rPr>
              <w:rStyle w:val="Tekstvantijdelijkeaanduiding"/>
              <w:rFonts w:ascii="Calibri" w:hAnsi="Calibri" w:cs="Calibri"/>
              <w:sz w:val="20"/>
              <w:szCs w:val="20"/>
            </w:rPr>
            <w:t xml:space="preserve">                    </w:t>
          </w:r>
        </w:sdtContent>
      </w:sdt>
      <w:r w:rsidRPr="00CA341B">
        <w:rPr>
          <w:rFonts w:ascii="Calibri" w:hAnsi="Calibri" w:cs="Calibri"/>
          <w:sz w:val="20"/>
          <w:szCs w:val="20"/>
          <w:lang w:val="nl"/>
        </w:rPr>
        <w:t xml:space="preserve">, op </w:t>
      </w:r>
      <w:sdt>
        <w:sdtPr>
          <w:rPr>
            <w:rFonts w:ascii="Calibri" w:hAnsi="Calibri" w:cs="Calibri"/>
            <w:sz w:val="20"/>
            <w:szCs w:val="20"/>
            <w:lang w:val="nl"/>
          </w:rPr>
          <w:id w:val="1636756105"/>
          <w:placeholder>
            <w:docPart w:val="A225123201E646B7A80706D47B3E1C6C"/>
          </w:placeholder>
          <w:showingPlcHdr/>
          <w:date>
            <w:dateFormat w:val="d MMMM yyyy"/>
            <w:lid w:val="nl-BE"/>
            <w:storeMappedDataAs w:val="dateTime"/>
            <w:calendar w:val="gregorian"/>
          </w:date>
        </w:sdtPr>
        <w:sdtEndPr/>
        <w:sdtContent>
          <w:r w:rsidR="00EE1DD3">
            <w:rPr>
              <w:rStyle w:val="Tekstvantijdelijkeaanduiding"/>
              <w:rFonts w:ascii="Calibri" w:hAnsi="Calibri" w:cs="Calibri"/>
              <w:sz w:val="20"/>
              <w:szCs w:val="20"/>
            </w:rPr>
            <w:t xml:space="preserve">Klik </w:t>
          </w:r>
          <w:r w:rsidR="00EE1DD3" w:rsidRPr="003E491C">
            <w:rPr>
              <w:rStyle w:val="Tekstvantijdelijkeaanduiding"/>
              <w:rFonts w:ascii="Calibri" w:hAnsi="Calibri" w:cs="Calibri"/>
              <w:sz w:val="20"/>
              <w:szCs w:val="20"/>
            </w:rPr>
            <w:t>om een datum in te voeren.</w:t>
          </w:r>
        </w:sdtContent>
      </w:sdt>
      <w:r w:rsidRPr="00CA341B">
        <w:rPr>
          <w:rFonts w:ascii="Calibri" w:hAnsi="Calibri" w:cs="Calibri"/>
          <w:sz w:val="20"/>
          <w:szCs w:val="20"/>
          <w:lang w:val="nl"/>
        </w:rPr>
        <w:t>.</w:t>
      </w:r>
    </w:p>
    <w:p w14:paraId="483AA337" w14:textId="77777777" w:rsidR="00C55749" w:rsidRPr="00266102" w:rsidRDefault="00C55749" w:rsidP="00C55749">
      <w:pPr>
        <w:rPr>
          <w:rFonts w:ascii="Calibri" w:hAnsi="Calibri" w:cs="Calibri"/>
          <w:sz w:val="20"/>
          <w:szCs w:val="20"/>
          <w:lang w:val="nl"/>
        </w:rPr>
      </w:pPr>
    </w:p>
    <w:tbl>
      <w:tblPr>
        <w:tblStyle w:val="Tabel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40"/>
        <w:gridCol w:w="254"/>
        <w:gridCol w:w="2441"/>
        <w:gridCol w:w="254"/>
        <w:gridCol w:w="2421"/>
        <w:gridCol w:w="254"/>
        <w:gridCol w:w="2421"/>
      </w:tblGrid>
      <w:tr w:rsidR="00C55749" w:rsidRPr="00266102" w14:paraId="1A95A8DA" w14:textId="77777777" w:rsidTr="00AE2661">
        <w:tc>
          <w:tcPr>
            <w:tcW w:w="2440" w:type="dxa"/>
          </w:tcPr>
          <w:p w14:paraId="0C944010" w14:textId="77777777" w:rsidR="00C55749" w:rsidRPr="00266102" w:rsidRDefault="00C55749" w:rsidP="00AE2661">
            <w:pPr>
              <w:rPr>
                <w:rFonts w:ascii="Calibri" w:hAnsi="Calibri" w:cs="Calibri"/>
                <w:sz w:val="20"/>
                <w:szCs w:val="20"/>
                <w:lang w:val="nl"/>
              </w:rPr>
            </w:pPr>
            <w:r w:rsidRPr="00266102">
              <w:rPr>
                <w:rFonts w:ascii="Calibri" w:hAnsi="Calibri" w:cs="Calibri"/>
                <w:sz w:val="20"/>
                <w:szCs w:val="20"/>
                <w:lang w:val="nl"/>
              </w:rPr>
              <w:t>De ontwerper</w:t>
            </w:r>
          </w:p>
        </w:tc>
        <w:tc>
          <w:tcPr>
            <w:tcW w:w="254" w:type="dxa"/>
          </w:tcPr>
          <w:p w14:paraId="2E6A5971" w14:textId="77777777" w:rsidR="00C55749" w:rsidRPr="00266102" w:rsidRDefault="00C55749" w:rsidP="00AE2661">
            <w:pPr>
              <w:rPr>
                <w:rFonts w:ascii="Calibri" w:hAnsi="Calibri" w:cs="Calibri"/>
                <w:sz w:val="20"/>
                <w:szCs w:val="20"/>
                <w:lang w:val="nl"/>
              </w:rPr>
            </w:pPr>
          </w:p>
        </w:tc>
        <w:tc>
          <w:tcPr>
            <w:tcW w:w="2441" w:type="dxa"/>
          </w:tcPr>
          <w:p w14:paraId="40F5FD4C" w14:textId="77777777" w:rsidR="00C55749" w:rsidRPr="00266102" w:rsidRDefault="00C55749" w:rsidP="00AE2661">
            <w:pPr>
              <w:rPr>
                <w:rFonts w:ascii="Calibri" w:hAnsi="Calibri" w:cs="Calibri"/>
                <w:sz w:val="20"/>
                <w:szCs w:val="20"/>
                <w:lang w:val="nl"/>
              </w:rPr>
            </w:pPr>
            <w:r w:rsidRPr="00266102">
              <w:rPr>
                <w:rFonts w:ascii="Calibri" w:hAnsi="Calibri" w:cs="Calibri"/>
                <w:sz w:val="20"/>
                <w:szCs w:val="20"/>
                <w:lang w:val="nl"/>
              </w:rPr>
              <w:t>De aannemer</w:t>
            </w:r>
          </w:p>
        </w:tc>
        <w:tc>
          <w:tcPr>
            <w:tcW w:w="254" w:type="dxa"/>
          </w:tcPr>
          <w:p w14:paraId="38031DC2" w14:textId="77777777" w:rsidR="00C55749" w:rsidRPr="00266102" w:rsidRDefault="00C55749" w:rsidP="00AE2661">
            <w:pPr>
              <w:rPr>
                <w:rFonts w:ascii="Calibri" w:hAnsi="Calibri" w:cs="Calibri"/>
                <w:sz w:val="20"/>
                <w:szCs w:val="20"/>
                <w:lang w:val="nl"/>
              </w:rPr>
            </w:pPr>
          </w:p>
        </w:tc>
        <w:tc>
          <w:tcPr>
            <w:tcW w:w="5096" w:type="dxa"/>
            <w:gridSpan w:val="3"/>
          </w:tcPr>
          <w:p w14:paraId="6A996A73" w14:textId="77777777" w:rsidR="00C55749" w:rsidRPr="00266102" w:rsidRDefault="00C55749" w:rsidP="00AE2661">
            <w:pPr>
              <w:rPr>
                <w:rFonts w:ascii="Calibri" w:hAnsi="Calibri" w:cs="Calibri"/>
                <w:sz w:val="20"/>
                <w:szCs w:val="20"/>
                <w:lang w:val="nl"/>
              </w:rPr>
            </w:pPr>
            <w:r w:rsidRPr="00266102">
              <w:rPr>
                <w:rFonts w:ascii="Calibri" w:hAnsi="Calibri" w:cs="Calibri"/>
                <w:sz w:val="20"/>
                <w:szCs w:val="20"/>
                <w:lang w:val="nl"/>
              </w:rPr>
              <w:t>De aanbestedende overheid</w:t>
            </w:r>
            <w:r w:rsidRPr="00266102">
              <w:rPr>
                <w:rStyle w:val="Voetnootmarkering"/>
                <w:rFonts w:ascii="Calibri" w:hAnsi="Calibri" w:cs="Calibri"/>
                <w:sz w:val="20"/>
                <w:szCs w:val="20"/>
                <w:lang w:val="nl"/>
              </w:rPr>
              <w:footnoteReference w:id="5"/>
            </w:r>
          </w:p>
        </w:tc>
      </w:tr>
      <w:tr w:rsidR="00C55749" w:rsidRPr="00266102" w14:paraId="687ADE70" w14:textId="77777777" w:rsidTr="007F1851">
        <w:trPr>
          <w:trHeight w:val="1977"/>
        </w:trPr>
        <w:tc>
          <w:tcPr>
            <w:tcW w:w="2440" w:type="dxa"/>
            <w:tcBorders>
              <w:bottom w:val="single" w:sz="4" w:space="0" w:color="auto"/>
            </w:tcBorders>
          </w:tcPr>
          <w:p w14:paraId="7A7B7C52" w14:textId="77777777" w:rsidR="00C55749" w:rsidRPr="00266102" w:rsidRDefault="00C82659" w:rsidP="00AE2661">
            <w:pPr>
              <w:rPr>
                <w:rFonts w:ascii="Calibri" w:hAnsi="Calibri" w:cs="Calibri"/>
                <w:sz w:val="20"/>
                <w:szCs w:val="20"/>
                <w:lang w:val="nl"/>
              </w:rPr>
            </w:pPr>
            <w:sdt>
              <w:sdtPr>
                <w:rPr>
                  <w:rFonts w:ascii="Calibri" w:hAnsi="Calibri" w:cs="Calibri"/>
                  <w:sz w:val="20"/>
                  <w:szCs w:val="20"/>
                  <w:lang w:val="nl"/>
                </w:rPr>
                <w:id w:val="-1067728400"/>
                <w:placeholder>
                  <w:docPart w:val="8F7FC1BA87C644418F6663ED5BF15431"/>
                </w:placeholder>
                <w:showingPlcHdr/>
                <w:text w:multiLine="1"/>
              </w:sdtPr>
              <w:sdtEndPr/>
              <w:sdtContent>
                <w:r w:rsidR="00C55749" w:rsidRPr="00266102">
                  <w:rPr>
                    <w:rStyle w:val="Tekstvantijdelijkeaanduiding"/>
                    <w:rFonts w:ascii="Calibri" w:hAnsi="Calibri" w:cs="Calibri"/>
                    <w:sz w:val="20"/>
                    <w:szCs w:val="20"/>
                  </w:rPr>
                  <w:t xml:space="preserve">                    </w:t>
                </w:r>
              </w:sdtContent>
            </w:sdt>
          </w:p>
        </w:tc>
        <w:tc>
          <w:tcPr>
            <w:tcW w:w="254" w:type="dxa"/>
          </w:tcPr>
          <w:p w14:paraId="6E5D60C7" w14:textId="77777777" w:rsidR="00C55749" w:rsidRPr="00266102" w:rsidRDefault="00C55749" w:rsidP="00AE2661">
            <w:pPr>
              <w:rPr>
                <w:rFonts w:ascii="Calibri" w:hAnsi="Calibri" w:cs="Calibri"/>
                <w:sz w:val="20"/>
                <w:szCs w:val="20"/>
                <w:lang w:val="nl"/>
              </w:rPr>
            </w:pPr>
          </w:p>
        </w:tc>
        <w:tc>
          <w:tcPr>
            <w:tcW w:w="2441" w:type="dxa"/>
            <w:tcBorders>
              <w:bottom w:val="single" w:sz="4" w:space="0" w:color="auto"/>
            </w:tcBorders>
          </w:tcPr>
          <w:p w14:paraId="0F56B067" w14:textId="77777777" w:rsidR="00C55749" w:rsidRPr="00266102" w:rsidRDefault="00C82659" w:rsidP="00AE2661">
            <w:pPr>
              <w:rPr>
                <w:rFonts w:ascii="Calibri" w:hAnsi="Calibri" w:cs="Calibri"/>
                <w:sz w:val="20"/>
                <w:szCs w:val="20"/>
                <w:lang w:val="nl"/>
              </w:rPr>
            </w:pPr>
            <w:sdt>
              <w:sdtPr>
                <w:rPr>
                  <w:rFonts w:ascii="Calibri" w:hAnsi="Calibri" w:cs="Calibri"/>
                  <w:sz w:val="20"/>
                  <w:szCs w:val="20"/>
                  <w:lang w:val="nl"/>
                </w:rPr>
                <w:id w:val="-1960017931"/>
                <w:placeholder>
                  <w:docPart w:val="4117AF507FA34FFD82D803BAA1DD0605"/>
                </w:placeholder>
                <w:showingPlcHdr/>
                <w:text w:multiLine="1"/>
              </w:sdtPr>
              <w:sdtEndPr/>
              <w:sdtContent>
                <w:r w:rsidR="00C55749" w:rsidRPr="00266102">
                  <w:rPr>
                    <w:rStyle w:val="Tekstvantijdelijkeaanduiding"/>
                    <w:rFonts w:ascii="Calibri" w:hAnsi="Calibri" w:cs="Calibri"/>
                    <w:sz w:val="20"/>
                    <w:szCs w:val="20"/>
                  </w:rPr>
                  <w:t xml:space="preserve">                    </w:t>
                </w:r>
              </w:sdtContent>
            </w:sdt>
          </w:p>
        </w:tc>
        <w:tc>
          <w:tcPr>
            <w:tcW w:w="254" w:type="dxa"/>
          </w:tcPr>
          <w:p w14:paraId="0BBA0782" w14:textId="77777777" w:rsidR="00C55749" w:rsidRPr="00266102" w:rsidRDefault="00C55749" w:rsidP="00AE2661">
            <w:pPr>
              <w:rPr>
                <w:rFonts w:ascii="Calibri" w:hAnsi="Calibri" w:cs="Calibri"/>
                <w:sz w:val="20"/>
                <w:szCs w:val="20"/>
                <w:lang w:val="nl"/>
              </w:rPr>
            </w:pPr>
          </w:p>
        </w:tc>
        <w:tc>
          <w:tcPr>
            <w:tcW w:w="2421" w:type="dxa"/>
            <w:tcBorders>
              <w:bottom w:val="single" w:sz="4" w:space="0" w:color="auto"/>
            </w:tcBorders>
          </w:tcPr>
          <w:p w14:paraId="7ABEC084" w14:textId="77777777" w:rsidR="00C55749" w:rsidRPr="00266102" w:rsidRDefault="00C82659" w:rsidP="00AE2661">
            <w:pPr>
              <w:rPr>
                <w:rFonts w:ascii="Calibri" w:hAnsi="Calibri" w:cs="Calibri"/>
                <w:sz w:val="20"/>
                <w:szCs w:val="20"/>
                <w:lang w:val="nl"/>
              </w:rPr>
            </w:pPr>
            <w:sdt>
              <w:sdtPr>
                <w:rPr>
                  <w:rFonts w:ascii="Calibri" w:hAnsi="Calibri" w:cs="Calibri"/>
                  <w:sz w:val="20"/>
                  <w:szCs w:val="20"/>
                  <w:lang w:val="nl"/>
                </w:rPr>
                <w:id w:val="1094512195"/>
                <w:placeholder>
                  <w:docPart w:val="8669DE14E6F34F9FA8CADB9BB0A6B8A6"/>
                </w:placeholder>
                <w:showingPlcHdr/>
                <w:text w:multiLine="1"/>
              </w:sdtPr>
              <w:sdtEndPr/>
              <w:sdtContent>
                <w:r w:rsidR="00C55749" w:rsidRPr="00266102">
                  <w:rPr>
                    <w:rStyle w:val="Tekstvantijdelijkeaanduiding"/>
                    <w:rFonts w:ascii="Calibri" w:hAnsi="Calibri" w:cs="Calibri"/>
                    <w:sz w:val="20"/>
                    <w:szCs w:val="20"/>
                  </w:rPr>
                  <w:t xml:space="preserve">                    </w:t>
                </w:r>
              </w:sdtContent>
            </w:sdt>
          </w:p>
        </w:tc>
        <w:tc>
          <w:tcPr>
            <w:tcW w:w="254" w:type="dxa"/>
          </w:tcPr>
          <w:p w14:paraId="02EC944C" w14:textId="77777777" w:rsidR="00C55749" w:rsidRPr="00266102" w:rsidRDefault="00C55749" w:rsidP="00AE2661">
            <w:pPr>
              <w:rPr>
                <w:rFonts w:ascii="Calibri" w:hAnsi="Calibri" w:cs="Calibri"/>
                <w:sz w:val="20"/>
                <w:szCs w:val="20"/>
                <w:lang w:val="nl"/>
              </w:rPr>
            </w:pPr>
          </w:p>
        </w:tc>
        <w:tc>
          <w:tcPr>
            <w:tcW w:w="2421" w:type="dxa"/>
            <w:tcBorders>
              <w:bottom w:val="single" w:sz="4" w:space="0" w:color="auto"/>
            </w:tcBorders>
          </w:tcPr>
          <w:p w14:paraId="4901E354" w14:textId="77777777" w:rsidR="00C55749" w:rsidRPr="00266102" w:rsidRDefault="00C82659" w:rsidP="00AE2661">
            <w:pPr>
              <w:rPr>
                <w:rFonts w:ascii="Calibri" w:hAnsi="Calibri" w:cs="Calibri"/>
                <w:sz w:val="20"/>
                <w:szCs w:val="20"/>
                <w:lang w:val="nl"/>
              </w:rPr>
            </w:pPr>
            <w:sdt>
              <w:sdtPr>
                <w:rPr>
                  <w:rFonts w:ascii="Calibri" w:hAnsi="Calibri" w:cs="Calibri"/>
                  <w:sz w:val="20"/>
                  <w:szCs w:val="20"/>
                  <w:lang w:val="nl"/>
                </w:rPr>
                <w:id w:val="-360205685"/>
                <w:placeholder>
                  <w:docPart w:val="F47266DC003243B99A35D5D4A7ED8C5F"/>
                </w:placeholder>
                <w:showingPlcHdr/>
                <w:text w:multiLine="1"/>
              </w:sdtPr>
              <w:sdtEndPr/>
              <w:sdtContent>
                <w:r w:rsidR="00C55749" w:rsidRPr="00266102">
                  <w:rPr>
                    <w:rStyle w:val="Tekstvantijdelijkeaanduiding"/>
                    <w:rFonts w:ascii="Calibri" w:hAnsi="Calibri" w:cs="Calibri"/>
                    <w:sz w:val="20"/>
                    <w:szCs w:val="20"/>
                  </w:rPr>
                  <w:t xml:space="preserve">                    </w:t>
                </w:r>
              </w:sdtContent>
            </w:sdt>
          </w:p>
        </w:tc>
      </w:tr>
    </w:tbl>
    <w:p w14:paraId="4CB4661F" w14:textId="18899362" w:rsidR="005E6940" w:rsidRPr="00266102" w:rsidRDefault="005E6940" w:rsidP="00A51283">
      <w:pPr>
        <w:rPr>
          <w:rFonts w:ascii="Calibri" w:hAnsi="Calibri" w:cs="Calibri"/>
          <w:sz w:val="20"/>
          <w:szCs w:val="20"/>
          <w:lang w:val="nl"/>
        </w:rPr>
      </w:pPr>
    </w:p>
    <w:sectPr w:rsidR="005E6940" w:rsidRPr="00266102" w:rsidSect="00A51283">
      <w:pgSz w:w="11907" w:h="16840"/>
      <w:pgMar w:top="720" w:right="720" w:bottom="720" w:left="720"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A33F4" w14:textId="77777777" w:rsidR="004C3D7B" w:rsidRDefault="004C3D7B" w:rsidP="00EB0677">
      <w:pPr>
        <w:spacing w:line="240" w:lineRule="auto"/>
      </w:pPr>
      <w:r>
        <w:separator/>
      </w:r>
    </w:p>
  </w:endnote>
  <w:endnote w:type="continuationSeparator" w:id="0">
    <w:p w14:paraId="6FC765DB" w14:textId="77777777" w:rsidR="004C3D7B" w:rsidRDefault="004C3D7B" w:rsidP="00EB06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FF566A1C-BB49-453A-AC5E-605EA67E9870}"/>
    <w:embedBold r:id="rId2" w:fontKey="{186928FA-8593-459A-8A41-CF4B87D180EB}"/>
    <w:embedBoldItalic r:id="rId3" w:fontKey="{3D61A6B2-C5FC-4CAB-BAD2-CD097DC38E85}"/>
  </w:font>
  <w:font w:name="FlandersArtSans-Regular">
    <w:panose1 w:val="00000500000000000000"/>
    <w:charset w:val="00"/>
    <w:family w:val="auto"/>
    <w:pitch w:val="variable"/>
    <w:sig w:usb0="00000007" w:usb1="00000000" w:usb2="00000000" w:usb3="00000000" w:csb0="00000093" w:csb1="00000000"/>
    <w:embedRegular r:id="rId4" w:fontKey="{3F5943E1-CCC2-4D64-AB65-3E103910BC46}"/>
    <w:embedBold r:id="rId5" w:fontKey="{5EF8589F-9657-45AA-A8AF-167665E203CE}"/>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ndersArtSerif-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DA0D6F8A-D336-47F4-90E5-840C91DD4B7F}"/>
  </w:font>
  <w:font w:name="Segoe UI Symbol">
    <w:panose1 w:val="020B0502040204020203"/>
    <w:charset w:val="00"/>
    <w:family w:val="swiss"/>
    <w:pitch w:val="variable"/>
    <w:sig w:usb0="800001E3" w:usb1="1200FFEF" w:usb2="00040000" w:usb3="00000000" w:csb0="00000001" w:csb1="00000000"/>
    <w:embedRegular r:id="rId7" w:subsetted="1" w:fontKey="{D86063ED-0D55-4BA5-B8FD-4BF9C5A5C20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F05E0" w14:textId="77777777" w:rsidR="004C3D7B" w:rsidRDefault="004C3D7B" w:rsidP="00EB0677">
      <w:pPr>
        <w:spacing w:line="240" w:lineRule="auto"/>
      </w:pPr>
      <w:r>
        <w:separator/>
      </w:r>
    </w:p>
  </w:footnote>
  <w:footnote w:type="continuationSeparator" w:id="0">
    <w:p w14:paraId="5090265F" w14:textId="77777777" w:rsidR="004C3D7B" w:rsidRDefault="004C3D7B" w:rsidP="00EB0677">
      <w:pPr>
        <w:spacing w:line="240" w:lineRule="auto"/>
      </w:pPr>
      <w:r>
        <w:continuationSeparator/>
      </w:r>
    </w:p>
  </w:footnote>
  <w:footnote w:id="1">
    <w:p w14:paraId="4D471F66" w14:textId="77777777" w:rsidR="00EB0677" w:rsidRDefault="00EB0677">
      <w:pPr>
        <w:pStyle w:val="Voetnoottekst"/>
      </w:pPr>
      <w:r>
        <w:rPr>
          <w:rStyle w:val="Voetnootmarkering"/>
        </w:rPr>
        <w:footnoteRef/>
      </w:r>
      <w:r>
        <w:t xml:space="preserve"> </w:t>
      </w:r>
      <w:r w:rsidRPr="00EB0677">
        <w:rPr>
          <w:rFonts w:ascii="Calibri" w:hAnsi="Calibri" w:cs="Calibri"/>
        </w:rPr>
        <w:t>Overhandig een exemplaar van dit document aan de aannemer tegen een ontvangstbewijs op de dag van de oplevering of verstuur een exemplaar aangetekend binnen 24 uur naar de aannemer.</w:t>
      </w:r>
    </w:p>
  </w:footnote>
  <w:footnote w:id="2">
    <w:p w14:paraId="3C8C5A35" w14:textId="77777777" w:rsidR="002B1691" w:rsidRDefault="00EB0677">
      <w:pPr>
        <w:pStyle w:val="Voetnoottekst"/>
      </w:pPr>
      <w:r>
        <w:rPr>
          <w:rStyle w:val="Voetnootmarkering"/>
        </w:rPr>
        <w:footnoteRef/>
      </w:r>
      <w:r>
        <w:t xml:space="preserve"> </w:t>
      </w:r>
      <w:r w:rsidRPr="002B1691">
        <w:rPr>
          <w:rFonts w:ascii="Calibri" w:hAnsi="Calibri" w:cs="Calibri"/>
        </w:rPr>
        <w:t>Is de aannemer niet vertegenwoordigd? Vermeld dit hier, samen met de datum van de aangetekende brief waarbij u hem vroeg om de oplevering bij te wonen.</w:t>
      </w:r>
    </w:p>
  </w:footnote>
  <w:footnote w:id="3">
    <w:p w14:paraId="6F6D6809" w14:textId="77777777" w:rsidR="002B1691" w:rsidRDefault="002B1691">
      <w:pPr>
        <w:pStyle w:val="Voetnoottekst"/>
      </w:pPr>
      <w:r>
        <w:rPr>
          <w:rStyle w:val="Voetnootmarkering"/>
        </w:rPr>
        <w:footnoteRef/>
      </w:r>
      <w:r>
        <w:t xml:space="preserve"> </w:t>
      </w:r>
      <w:r w:rsidRPr="002B1691">
        <w:rPr>
          <w:rFonts w:ascii="Calibri" w:hAnsi="Calibri" w:cs="Calibri"/>
        </w:rPr>
        <w:t>Vermeld ‘niet aanwezig’ als hij/zij niet aanwezig is.</w:t>
      </w:r>
    </w:p>
  </w:footnote>
  <w:footnote w:id="4">
    <w:p w14:paraId="08956368" w14:textId="00446F4F" w:rsidR="0070422E" w:rsidRDefault="0070422E">
      <w:pPr>
        <w:pStyle w:val="Voetnoottekst"/>
      </w:pPr>
      <w:r>
        <w:rPr>
          <w:rStyle w:val="Voetnootmarkering"/>
        </w:rPr>
        <w:footnoteRef/>
      </w:r>
      <w:r>
        <w:t xml:space="preserve"> </w:t>
      </w:r>
      <w:r w:rsidR="002E50E1" w:rsidRPr="002E50E1">
        <w:t>Op 1 januari 2023 werden de personeelsleden van de VMSW overgedragen naar Wonen in Vlaanderen. De VMSW blijft als organisatie wel bestaan, met specifieke bevoegdheden. Het kan zijn dat deze brief over bevoegdheden gaat die de VMSW gedelegeerd heeft aan personeelsleden van Wonen in Vlaanderen. U vindt in boek 4, deel 1, titel 2, hoofdstuk 2 van de Vlaamse Codex Wonen de bevoegdheden die blijven behoren tot de VMSW: Vlaamse Maatschappij voor Sociaal Wonen, nv van publiek recht, Havenlaan 88 bus 94 Herman Teirlinckgebouw 1000 Brussel, KBO nr. 0236.506.487, RPR Brussel, https://www.vlaanderen.be/vmsw.</w:t>
      </w:r>
    </w:p>
  </w:footnote>
  <w:footnote w:id="5">
    <w:p w14:paraId="69C44184" w14:textId="77777777" w:rsidR="00C55749" w:rsidRDefault="00C55749" w:rsidP="00C55749">
      <w:pPr>
        <w:pStyle w:val="Voetnoottekst"/>
      </w:pPr>
      <w:r>
        <w:rPr>
          <w:rStyle w:val="Voetnootmarkering"/>
        </w:rPr>
        <w:footnoteRef/>
      </w:r>
      <w:r>
        <w:t xml:space="preserve"> </w:t>
      </w:r>
      <w:r w:rsidRPr="00524D2D">
        <w:rPr>
          <w:rFonts w:ascii="Calibri" w:hAnsi="Calibri" w:cs="Calibri"/>
        </w:rPr>
        <w:t>Handtekening van twee personen die voor de aanbestedende overheid verbintenissen kunnen aangaan.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28E4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78E7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6EE9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B8A2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C82F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BAE3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CE2E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BC44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34A1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8CC9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E2314B9"/>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10710206"/>
    <w:multiLevelType w:val="multilevel"/>
    <w:tmpl w:val="99D6257C"/>
    <w:lvl w:ilvl="0">
      <w:start w:val="1"/>
      <w:numFmt w:val="bullet"/>
      <w:lvlText w:val=""/>
      <w:lvlJc w:val="left"/>
      <w:pPr>
        <w:tabs>
          <w:tab w:val="num" w:pos="284"/>
        </w:tabs>
        <w:ind w:left="284" w:hanging="284"/>
      </w:pPr>
      <w:rPr>
        <w:rFonts w:ascii="Symbol" w:hAnsi="Symbol" w:hint="default"/>
        <w:b w:val="0"/>
        <w:i w:val="0"/>
        <w:color w:val="auto"/>
        <w:sz w:val="16"/>
        <w:szCs w:val="16"/>
      </w:rPr>
    </w:lvl>
    <w:lvl w:ilvl="1">
      <w:start w:val="1"/>
      <w:numFmt w:val="bullet"/>
      <w:lvlText w:val=""/>
      <w:lvlJc w:val="left"/>
      <w:pPr>
        <w:tabs>
          <w:tab w:val="num" w:pos="482"/>
        </w:tabs>
        <w:ind w:left="482" w:hanging="198"/>
      </w:pPr>
      <w:rPr>
        <w:rFonts w:ascii="Symbol" w:hAnsi="Symbol" w:hint="default"/>
        <w:b w:val="0"/>
        <w:i w:val="0"/>
        <w:color w:val="auto"/>
        <w:sz w:val="16"/>
        <w:szCs w:val="22"/>
      </w:rPr>
    </w:lvl>
    <w:lvl w:ilvl="2">
      <w:start w:val="1"/>
      <w:numFmt w:val="bullet"/>
      <w:lvlText w:val=""/>
      <w:lvlJc w:val="left"/>
      <w:pPr>
        <w:tabs>
          <w:tab w:val="num" w:pos="680"/>
        </w:tabs>
        <w:ind w:left="680" w:hanging="198"/>
      </w:pPr>
      <w:rPr>
        <w:rFonts w:ascii="Symbol" w:hAnsi="Symbol" w:hint="default"/>
        <w:b w:val="0"/>
        <w:i w:val="0"/>
        <w:color w:val="auto"/>
        <w:sz w:val="12"/>
        <w:szCs w:val="1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BF80AEB"/>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8041DB"/>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C77773"/>
    <w:multiLevelType w:val="hybridMultilevel"/>
    <w:tmpl w:val="9A1CCCE0"/>
    <w:lvl w:ilvl="0" w:tplc="17E4CD66">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3BBF4164"/>
    <w:multiLevelType w:val="hybridMultilevel"/>
    <w:tmpl w:val="0186B320"/>
    <w:lvl w:ilvl="0" w:tplc="1D440FF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1333D2"/>
    <w:multiLevelType w:val="multilevel"/>
    <w:tmpl w:val="CD6AFF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7"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9"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0" w15:restartNumberingAfterBreak="0">
    <w:nsid w:val="713F51A1"/>
    <w:multiLevelType w:val="hybridMultilevel"/>
    <w:tmpl w:val="EF924FFA"/>
    <w:lvl w:ilvl="0" w:tplc="AC60601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733965157">
    <w:abstractNumId w:val="15"/>
  </w:num>
  <w:num w:numId="2" w16cid:durableId="1900552000">
    <w:abstractNumId w:val="24"/>
  </w:num>
  <w:num w:numId="3" w16cid:durableId="1356418080">
    <w:abstractNumId w:val="21"/>
  </w:num>
  <w:num w:numId="4" w16cid:durableId="219756153">
    <w:abstractNumId w:val="26"/>
  </w:num>
  <w:num w:numId="5" w16cid:durableId="614757236">
    <w:abstractNumId w:val="29"/>
  </w:num>
  <w:num w:numId="6" w16cid:durableId="1217008693">
    <w:abstractNumId w:val="29"/>
  </w:num>
  <w:num w:numId="7" w16cid:durableId="1216700771">
    <w:abstractNumId w:val="29"/>
  </w:num>
  <w:num w:numId="8" w16cid:durableId="238298479">
    <w:abstractNumId w:val="29"/>
  </w:num>
  <w:num w:numId="9" w16cid:durableId="63068465">
    <w:abstractNumId w:val="29"/>
  </w:num>
  <w:num w:numId="10" w16cid:durableId="658848177">
    <w:abstractNumId w:val="29"/>
  </w:num>
  <w:num w:numId="11" w16cid:durableId="200173784">
    <w:abstractNumId w:val="29"/>
  </w:num>
  <w:num w:numId="12" w16cid:durableId="1701474499">
    <w:abstractNumId w:val="29"/>
  </w:num>
  <w:num w:numId="13" w16cid:durableId="1624997217">
    <w:abstractNumId w:val="29"/>
  </w:num>
  <w:num w:numId="14" w16cid:durableId="1710375537">
    <w:abstractNumId w:val="14"/>
  </w:num>
  <w:num w:numId="15" w16cid:durableId="1987857828">
    <w:abstractNumId w:val="9"/>
  </w:num>
  <w:num w:numId="16" w16cid:durableId="54547527">
    <w:abstractNumId w:val="27"/>
  </w:num>
  <w:num w:numId="17" w16cid:durableId="832989141">
    <w:abstractNumId w:val="7"/>
  </w:num>
  <w:num w:numId="18" w16cid:durableId="1778720327">
    <w:abstractNumId w:val="12"/>
  </w:num>
  <w:num w:numId="19" w16cid:durableId="228000749">
    <w:abstractNumId w:val="6"/>
  </w:num>
  <w:num w:numId="20" w16cid:durableId="1798798756">
    <w:abstractNumId w:val="28"/>
  </w:num>
  <w:num w:numId="21" w16cid:durableId="723984299">
    <w:abstractNumId w:val="5"/>
  </w:num>
  <w:num w:numId="22" w16cid:durableId="1471367024">
    <w:abstractNumId w:val="18"/>
  </w:num>
  <w:num w:numId="23" w16cid:durableId="1067070944">
    <w:abstractNumId w:val="4"/>
  </w:num>
  <w:num w:numId="24" w16cid:durableId="340357624">
    <w:abstractNumId w:val="10"/>
  </w:num>
  <w:num w:numId="25" w16cid:durableId="28533013">
    <w:abstractNumId w:val="8"/>
  </w:num>
  <w:num w:numId="26" w16cid:durableId="203562811">
    <w:abstractNumId w:val="11"/>
  </w:num>
  <w:num w:numId="27" w16cid:durableId="1809781578">
    <w:abstractNumId w:val="3"/>
  </w:num>
  <w:num w:numId="28" w16cid:durableId="1961257876">
    <w:abstractNumId w:val="23"/>
  </w:num>
  <w:num w:numId="29" w16cid:durableId="881943670">
    <w:abstractNumId w:val="2"/>
  </w:num>
  <w:num w:numId="30" w16cid:durableId="844974992">
    <w:abstractNumId w:val="20"/>
  </w:num>
  <w:num w:numId="31" w16cid:durableId="1249927301">
    <w:abstractNumId w:val="1"/>
  </w:num>
  <w:num w:numId="32" w16cid:durableId="998845996">
    <w:abstractNumId w:val="17"/>
  </w:num>
  <w:num w:numId="33" w16cid:durableId="1621104301">
    <w:abstractNumId w:val="0"/>
  </w:num>
  <w:num w:numId="34" w16cid:durableId="853302652">
    <w:abstractNumId w:val="25"/>
  </w:num>
  <w:num w:numId="35" w16cid:durableId="1257985479">
    <w:abstractNumId w:val="13"/>
  </w:num>
  <w:num w:numId="36" w16cid:durableId="1036010062">
    <w:abstractNumId w:val="22"/>
  </w:num>
  <w:num w:numId="37" w16cid:durableId="1299413270">
    <w:abstractNumId w:val="19"/>
  </w:num>
  <w:num w:numId="38" w16cid:durableId="1627932037">
    <w:abstractNumId w:val="30"/>
  </w:num>
  <w:num w:numId="39" w16cid:durableId="7490406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ocumentProtection w:edit="forms" w:enforcement="1" w:cryptProviderType="rsaAES" w:cryptAlgorithmClass="hash" w:cryptAlgorithmType="typeAny" w:cryptAlgorithmSid="14" w:cryptSpinCount="100000" w:hash="L1iJma1vQulgBLZNKAKsFC/1YTw9UemsSQbNXsSp0wis3/nSewJOqq7gbB4G0zvLI6Ay68POVn+Y+0fcKUIzhQ==" w:salt="LoEp7w3DABJXPiLrOO90xQ=="/>
  <w:defaultTabStop w:val="708"/>
  <w:hyphenationZone w:val="425"/>
  <w:drawingGridHorizontalSpacing w:val="90"/>
  <w:drawingGridVerticalSpacing w:val="245"/>
  <w:displayHorizont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283"/>
    <w:rsid w:val="000208E4"/>
    <w:rsid w:val="000509D8"/>
    <w:rsid w:val="00061752"/>
    <w:rsid w:val="00062966"/>
    <w:rsid w:val="000665D9"/>
    <w:rsid w:val="000973E0"/>
    <w:rsid w:val="000B6ED8"/>
    <w:rsid w:val="000D0937"/>
    <w:rsid w:val="000D442E"/>
    <w:rsid w:val="000E4EBC"/>
    <w:rsid w:val="000F6E60"/>
    <w:rsid w:val="0010469F"/>
    <w:rsid w:val="0012592B"/>
    <w:rsid w:val="001544CE"/>
    <w:rsid w:val="00182138"/>
    <w:rsid w:val="001871FB"/>
    <w:rsid w:val="001905D2"/>
    <w:rsid w:val="001D5317"/>
    <w:rsid w:val="001F1CBD"/>
    <w:rsid w:val="001F4943"/>
    <w:rsid w:val="00203DF6"/>
    <w:rsid w:val="0020660E"/>
    <w:rsid w:val="00234FE3"/>
    <w:rsid w:val="00266102"/>
    <w:rsid w:val="00266FC4"/>
    <w:rsid w:val="00280011"/>
    <w:rsid w:val="00291CF2"/>
    <w:rsid w:val="002A5487"/>
    <w:rsid w:val="002B1691"/>
    <w:rsid w:val="002B7BC8"/>
    <w:rsid w:val="002C507F"/>
    <w:rsid w:val="002E50E1"/>
    <w:rsid w:val="002F31F0"/>
    <w:rsid w:val="0030010B"/>
    <w:rsid w:val="00306B1C"/>
    <w:rsid w:val="003260DD"/>
    <w:rsid w:val="003E491C"/>
    <w:rsid w:val="00403E3B"/>
    <w:rsid w:val="00434A8E"/>
    <w:rsid w:val="00442C6C"/>
    <w:rsid w:val="00453941"/>
    <w:rsid w:val="004635A1"/>
    <w:rsid w:val="00465BE6"/>
    <w:rsid w:val="00475B81"/>
    <w:rsid w:val="00483B42"/>
    <w:rsid w:val="00491CEB"/>
    <w:rsid w:val="004A6E5C"/>
    <w:rsid w:val="004B5A00"/>
    <w:rsid w:val="004C3D7B"/>
    <w:rsid w:val="004D5C66"/>
    <w:rsid w:val="004D6FDA"/>
    <w:rsid w:val="004D7024"/>
    <w:rsid w:val="005137F8"/>
    <w:rsid w:val="00517F8A"/>
    <w:rsid w:val="00524D2D"/>
    <w:rsid w:val="0053263C"/>
    <w:rsid w:val="0054096D"/>
    <w:rsid w:val="005734D6"/>
    <w:rsid w:val="005A4769"/>
    <w:rsid w:val="005B3D58"/>
    <w:rsid w:val="005B674C"/>
    <w:rsid w:val="005E0F31"/>
    <w:rsid w:val="005E6940"/>
    <w:rsid w:val="005E7805"/>
    <w:rsid w:val="005F5BA3"/>
    <w:rsid w:val="006332AA"/>
    <w:rsid w:val="006435AF"/>
    <w:rsid w:val="006D3FEF"/>
    <w:rsid w:val="00703C71"/>
    <w:rsid w:val="0070422E"/>
    <w:rsid w:val="0072197D"/>
    <w:rsid w:val="00730E8E"/>
    <w:rsid w:val="007508B4"/>
    <w:rsid w:val="00752546"/>
    <w:rsid w:val="007571EA"/>
    <w:rsid w:val="007A4471"/>
    <w:rsid w:val="007B5F34"/>
    <w:rsid w:val="007C1A41"/>
    <w:rsid w:val="007E7A1F"/>
    <w:rsid w:val="007F1851"/>
    <w:rsid w:val="008D4892"/>
    <w:rsid w:val="008E0FF0"/>
    <w:rsid w:val="00915EC4"/>
    <w:rsid w:val="009561D8"/>
    <w:rsid w:val="00987698"/>
    <w:rsid w:val="009A0858"/>
    <w:rsid w:val="009D4F70"/>
    <w:rsid w:val="009E556D"/>
    <w:rsid w:val="009F47D1"/>
    <w:rsid w:val="00A041DC"/>
    <w:rsid w:val="00A137CD"/>
    <w:rsid w:val="00A20E20"/>
    <w:rsid w:val="00A210E7"/>
    <w:rsid w:val="00A51283"/>
    <w:rsid w:val="00A55AE6"/>
    <w:rsid w:val="00A70346"/>
    <w:rsid w:val="00A800F1"/>
    <w:rsid w:val="00A84A50"/>
    <w:rsid w:val="00A90D2C"/>
    <w:rsid w:val="00AA5976"/>
    <w:rsid w:val="00AA7055"/>
    <w:rsid w:val="00AB1B97"/>
    <w:rsid w:val="00AD1AC0"/>
    <w:rsid w:val="00AD1D25"/>
    <w:rsid w:val="00AD4A29"/>
    <w:rsid w:val="00AF04EC"/>
    <w:rsid w:val="00AF7FF7"/>
    <w:rsid w:val="00B20577"/>
    <w:rsid w:val="00B2159D"/>
    <w:rsid w:val="00B36563"/>
    <w:rsid w:val="00B41142"/>
    <w:rsid w:val="00B413F6"/>
    <w:rsid w:val="00B81710"/>
    <w:rsid w:val="00BA378C"/>
    <w:rsid w:val="00BA4DE2"/>
    <w:rsid w:val="00BB5A28"/>
    <w:rsid w:val="00BD5E62"/>
    <w:rsid w:val="00C07C92"/>
    <w:rsid w:val="00C222F5"/>
    <w:rsid w:val="00C273DE"/>
    <w:rsid w:val="00C36273"/>
    <w:rsid w:val="00C36AAB"/>
    <w:rsid w:val="00C55749"/>
    <w:rsid w:val="00C66A7F"/>
    <w:rsid w:val="00C82659"/>
    <w:rsid w:val="00CA341B"/>
    <w:rsid w:val="00CC5D91"/>
    <w:rsid w:val="00CD0896"/>
    <w:rsid w:val="00CD7533"/>
    <w:rsid w:val="00CD7647"/>
    <w:rsid w:val="00CE0AC1"/>
    <w:rsid w:val="00D00965"/>
    <w:rsid w:val="00D138E7"/>
    <w:rsid w:val="00D56F31"/>
    <w:rsid w:val="00D71CD5"/>
    <w:rsid w:val="00D75DE9"/>
    <w:rsid w:val="00D81F80"/>
    <w:rsid w:val="00D86519"/>
    <w:rsid w:val="00DB4B35"/>
    <w:rsid w:val="00DC3FBF"/>
    <w:rsid w:val="00DD0BD0"/>
    <w:rsid w:val="00DD1858"/>
    <w:rsid w:val="00DD2CE7"/>
    <w:rsid w:val="00DF1620"/>
    <w:rsid w:val="00E35F54"/>
    <w:rsid w:val="00E71BAC"/>
    <w:rsid w:val="00E84F6E"/>
    <w:rsid w:val="00EB0677"/>
    <w:rsid w:val="00EC648C"/>
    <w:rsid w:val="00EE1DD3"/>
    <w:rsid w:val="00EE3715"/>
    <w:rsid w:val="00EE52D4"/>
    <w:rsid w:val="00EF7E7E"/>
    <w:rsid w:val="00F26D3D"/>
    <w:rsid w:val="00F26E92"/>
    <w:rsid w:val="00F329CC"/>
    <w:rsid w:val="00F33A8E"/>
    <w:rsid w:val="00F346FA"/>
    <w:rsid w:val="00F61BCD"/>
    <w:rsid w:val="00F62142"/>
    <w:rsid w:val="00FA206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F343B8"/>
  <w15:chartTrackingRefBased/>
  <w15:docId w15:val="{ED33C63D-BBED-4283-9DFB-463733347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AA5976"/>
    <w:pPr>
      <w:spacing w:line="270" w:lineRule="exact"/>
      <w:contextualSpacing/>
    </w:pPr>
    <w:rPr>
      <w:rFonts w:ascii="FlandersArtSans-Regular" w:hAnsi="FlandersArtSans-Regular" w:cstheme="minorBidi"/>
      <w:sz w:val="22"/>
      <w:szCs w:val="22"/>
      <w:lang w:eastAsia="en-US"/>
    </w:rPr>
  </w:style>
  <w:style w:type="paragraph" w:styleId="Kop1">
    <w:name w:val="heading 1"/>
    <w:basedOn w:val="Standaard"/>
    <w:next w:val="Standaard"/>
    <w:link w:val="Kop1Char"/>
    <w:uiPriority w:val="2"/>
    <w:qFormat/>
    <w:locked/>
    <w:rsid w:val="00DC3FBF"/>
    <w:pPr>
      <w:keepNext/>
      <w:keepLines/>
      <w:numPr>
        <w:numId w:val="13"/>
      </w:numPr>
      <w:spacing w:before="480" w:after="240" w:line="432" w:lineRule="exact"/>
      <w:outlineLvl w:val="0"/>
    </w:pPr>
    <w:rPr>
      <w:rFonts w:ascii="FlandersArtSans-Bold" w:eastAsiaTheme="majorEastAsia" w:hAnsi="FlandersArtSans-Bold" w:cstheme="majorBidi"/>
      <w:bCs/>
      <w:caps/>
      <w:color w:val="356297" w:themeColor="text2"/>
      <w:sz w:val="36"/>
      <w:szCs w:val="52"/>
    </w:rPr>
  </w:style>
  <w:style w:type="paragraph" w:styleId="Kop2">
    <w:name w:val="heading 2"/>
    <w:basedOn w:val="Standaard"/>
    <w:next w:val="Standaard"/>
    <w:link w:val="Kop2Char"/>
    <w:uiPriority w:val="2"/>
    <w:unhideWhenUsed/>
    <w:qFormat/>
    <w:locked/>
    <w:rsid w:val="00DC3FBF"/>
    <w:pPr>
      <w:keepNext/>
      <w:keepLines/>
      <w:numPr>
        <w:ilvl w:val="1"/>
        <w:numId w:val="13"/>
      </w:numPr>
      <w:spacing w:before="200" w:after="240" w:line="400" w:lineRule="exact"/>
      <w:outlineLvl w:val="1"/>
    </w:pPr>
    <w:rPr>
      <w:rFonts w:eastAsiaTheme="majorEastAsia" w:cstheme="majorBidi"/>
      <w:bCs/>
      <w:caps/>
      <w:color w:val="356297" w:themeColor="text2"/>
      <w:sz w:val="32"/>
      <w:szCs w:val="32"/>
      <w:u w:val="dotted"/>
    </w:rPr>
  </w:style>
  <w:style w:type="paragraph" w:styleId="Kop3">
    <w:name w:val="heading 3"/>
    <w:basedOn w:val="Standaard"/>
    <w:next w:val="Standaard"/>
    <w:link w:val="Kop3Char"/>
    <w:uiPriority w:val="2"/>
    <w:unhideWhenUsed/>
    <w:qFormat/>
    <w:locked/>
    <w:rsid w:val="00DC3FBF"/>
    <w:pPr>
      <w:keepNext/>
      <w:keepLines/>
      <w:numPr>
        <w:ilvl w:val="2"/>
        <w:numId w:val="13"/>
      </w:numPr>
      <w:spacing w:before="240" w:after="120" w:line="288" w:lineRule="exact"/>
      <w:outlineLvl w:val="2"/>
    </w:pPr>
    <w:rPr>
      <w:rFonts w:ascii="FlandersArtSans-Bold" w:eastAsiaTheme="majorEastAsia" w:hAnsi="FlandersArtSans-Bold" w:cstheme="majorBidi"/>
      <w:bCs/>
      <w:color w:val="356297" w:themeColor="text2"/>
      <w:sz w:val="24"/>
      <w:szCs w:val="24"/>
    </w:rPr>
  </w:style>
  <w:style w:type="paragraph" w:styleId="Kop4">
    <w:name w:val="heading 4"/>
    <w:basedOn w:val="Standaard"/>
    <w:next w:val="Standaard"/>
    <w:link w:val="Kop4Char"/>
    <w:uiPriority w:val="2"/>
    <w:unhideWhenUsed/>
    <w:qFormat/>
    <w:rsid w:val="00DC3FBF"/>
    <w:pPr>
      <w:keepNext/>
      <w:keepLines/>
      <w:numPr>
        <w:ilvl w:val="3"/>
        <w:numId w:val="13"/>
      </w:numPr>
      <w:spacing w:before="200" w:after="80"/>
      <w:outlineLvl w:val="3"/>
    </w:pPr>
    <w:rPr>
      <w:rFonts w:ascii="FlandersArtSans-Bold" w:eastAsiaTheme="majorEastAsia" w:hAnsi="FlandersArtSans-Bold" w:cstheme="majorBidi"/>
      <w:bCs/>
      <w:iCs/>
      <w:color w:val="356297" w:themeColor="text2"/>
      <w:u w:val="single" w:color="17465B"/>
    </w:rPr>
  </w:style>
  <w:style w:type="paragraph" w:styleId="Kop5">
    <w:name w:val="heading 5"/>
    <w:basedOn w:val="Standaard"/>
    <w:next w:val="Standaard"/>
    <w:link w:val="Kop5Char"/>
    <w:uiPriority w:val="2"/>
    <w:unhideWhenUsed/>
    <w:qFormat/>
    <w:rsid w:val="00AA5976"/>
    <w:pPr>
      <w:keepNext/>
      <w:keepLines/>
      <w:numPr>
        <w:ilvl w:val="4"/>
        <w:numId w:val="13"/>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AA5976"/>
    <w:pPr>
      <w:keepNext/>
      <w:keepLines/>
      <w:numPr>
        <w:ilvl w:val="5"/>
        <w:numId w:val="13"/>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AA5976"/>
    <w:pPr>
      <w:keepNext/>
      <w:keepLines/>
      <w:numPr>
        <w:ilvl w:val="6"/>
        <w:numId w:val="13"/>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AA5976"/>
    <w:pPr>
      <w:keepNext/>
      <w:keepLines/>
      <w:numPr>
        <w:ilvl w:val="7"/>
        <w:numId w:val="13"/>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AA5976"/>
    <w:pPr>
      <w:keepNext/>
      <w:keepLines/>
      <w:numPr>
        <w:ilvl w:val="8"/>
        <w:numId w:val="13"/>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ccent">
    <w:name w:val="Accent"/>
    <w:basedOn w:val="Standaardalinea-lettertype"/>
    <w:uiPriority w:val="2"/>
    <w:qFormat/>
    <w:rsid w:val="00AA5976"/>
    <w:rPr>
      <w:rFonts w:asciiTheme="majorHAnsi" w:hAnsiTheme="majorHAnsi"/>
    </w:rPr>
  </w:style>
  <w:style w:type="paragraph" w:styleId="Ballontekst">
    <w:name w:val="Balloon Text"/>
    <w:basedOn w:val="Standaard"/>
    <w:link w:val="BallontekstChar"/>
    <w:uiPriority w:val="99"/>
    <w:semiHidden/>
    <w:unhideWhenUsed/>
    <w:rsid w:val="00AA597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5976"/>
    <w:rPr>
      <w:rFonts w:ascii="Tahoma" w:eastAsiaTheme="minorHAnsi" w:hAnsi="Tahoma" w:cs="Tahoma"/>
      <w:sz w:val="16"/>
      <w:szCs w:val="16"/>
      <w:lang w:eastAsia="en-US"/>
    </w:rPr>
  </w:style>
  <w:style w:type="paragraph" w:styleId="Bijschrift">
    <w:name w:val="caption"/>
    <w:basedOn w:val="Standaard"/>
    <w:next w:val="Standaard"/>
    <w:uiPriority w:val="7"/>
    <w:unhideWhenUsed/>
    <w:qFormat/>
    <w:rsid w:val="00AA5976"/>
    <w:pPr>
      <w:spacing w:before="120" w:after="200" w:line="240" w:lineRule="auto"/>
    </w:pPr>
    <w:rPr>
      <w:bCs/>
      <w:sz w:val="18"/>
      <w:szCs w:val="18"/>
    </w:rPr>
  </w:style>
  <w:style w:type="paragraph" w:styleId="Citaat">
    <w:name w:val="Quote"/>
    <w:basedOn w:val="Standaard"/>
    <w:next w:val="Standaard"/>
    <w:link w:val="CitaatChar"/>
    <w:uiPriority w:val="29"/>
    <w:rsid w:val="00AA5976"/>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AA5976"/>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AA5976"/>
    <w:rPr>
      <w:b/>
      <w:color w:val="2F2F2F"/>
    </w:rPr>
  </w:style>
  <w:style w:type="character" w:customStyle="1" w:styleId="DuidelijkcitaatChar">
    <w:name w:val="Duidelijk citaat Char"/>
    <w:basedOn w:val="Standaardalinea-lettertype"/>
    <w:link w:val="Duidelijkcitaat"/>
    <w:uiPriority w:val="30"/>
    <w:rsid w:val="00AA5976"/>
    <w:rPr>
      <w:rFonts w:ascii="FlandersArtSans-Regular" w:eastAsiaTheme="minorHAnsi" w:hAnsi="FlandersArtSans-Regular" w:cstheme="minorBidi"/>
      <w:b/>
      <w:color w:val="2F2F2F"/>
      <w:sz w:val="28"/>
      <w:szCs w:val="28"/>
      <w:lang w:eastAsia="en-US"/>
    </w:rPr>
  </w:style>
  <w:style w:type="paragraph" w:customStyle="1" w:styleId="HeaderenFooterpagina1">
    <w:name w:val="Header en Footer pagina 1"/>
    <w:basedOn w:val="Standaard"/>
    <w:uiPriority w:val="9"/>
    <w:rsid w:val="00AA5976"/>
    <w:pPr>
      <w:spacing w:line="280" w:lineRule="exact"/>
      <w:jc w:val="right"/>
    </w:pPr>
    <w:rPr>
      <w:sz w:val="24"/>
    </w:rPr>
  </w:style>
  <w:style w:type="paragraph" w:customStyle="1" w:styleId="HOOFDTITEL">
    <w:name w:val="HOOFDTITEL"/>
    <w:basedOn w:val="Standaard"/>
    <w:next w:val="Standaard"/>
    <w:link w:val="HOOFDTITELChar"/>
    <w:uiPriority w:val="2"/>
    <w:qFormat/>
    <w:rsid w:val="00DC3FBF"/>
    <w:pPr>
      <w:spacing w:after="360" w:line="520" w:lineRule="exact"/>
      <w:contextualSpacing w:val="0"/>
    </w:pPr>
    <w:rPr>
      <w:rFonts w:ascii="FlandersArtSans-Medium" w:hAnsi="FlandersArtSans-Medium"/>
      <w:caps/>
      <w:color w:val="356297" w:themeColor="text2"/>
      <w:sz w:val="48"/>
      <w:szCs w:val="48"/>
    </w:rPr>
  </w:style>
  <w:style w:type="character" w:customStyle="1" w:styleId="HOOFDTITELChar">
    <w:name w:val="HOOFDTITEL Char"/>
    <w:basedOn w:val="Standaardalinea-lettertype"/>
    <w:link w:val="HOOFDTITEL"/>
    <w:uiPriority w:val="2"/>
    <w:rsid w:val="00DC3FBF"/>
    <w:rPr>
      <w:rFonts w:ascii="FlandersArtSans-Medium" w:hAnsi="FlandersArtSans-Medium" w:cstheme="minorBidi"/>
      <w:caps/>
      <w:color w:val="356297" w:themeColor="text2"/>
      <w:sz w:val="48"/>
      <w:szCs w:val="48"/>
      <w:lang w:eastAsia="en-US"/>
    </w:rPr>
  </w:style>
  <w:style w:type="character" w:styleId="Hyperlink">
    <w:name w:val="Hyperlink"/>
    <w:uiPriority w:val="99"/>
    <w:unhideWhenUsed/>
    <w:rsid w:val="00AA5976"/>
    <w:rPr>
      <w:color w:val="3C96BE"/>
      <w:u w:val="single"/>
    </w:rPr>
  </w:style>
  <w:style w:type="paragraph" w:styleId="Inhopg1">
    <w:name w:val="toc 1"/>
    <w:basedOn w:val="Standaard"/>
    <w:next w:val="Standaard"/>
    <w:autoRedefine/>
    <w:uiPriority w:val="39"/>
    <w:unhideWhenUsed/>
    <w:rsid w:val="00AA5976"/>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AA5976"/>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AA5976"/>
    <w:pPr>
      <w:tabs>
        <w:tab w:val="left" w:pos="851"/>
        <w:tab w:val="right" w:pos="9060"/>
      </w:tabs>
    </w:pPr>
    <w:rPr>
      <w:noProof/>
      <w:color w:val="9B9DA0"/>
      <w:sz w:val="18"/>
    </w:rPr>
  </w:style>
  <w:style w:type="paragraph" w:customStyle="1" w:styleId="Inspringing">
    <w:name w:val="Inspringing"/>
    <w:basedOn w:val="Standaard"/>
    <w:uiPriority w:val="69"/>
    <w:rsid w:val="00AA5976"/>
    <w:pPr>
      <w:numPr>
        <w:numId w:val="4"/>
      </w:numPr>
    </w:pPr>
  </w:style>
  <w:style w:type="character" w:styleId="Intensievebenadrukking">
    <w:name w:val="Intense Emphasis"/>
    <w:basedOn w:val="Standaardalinea-lettertype"/>
    <w:uiPriority w:val="21"/>
    <w:rsid w:val="00AA5976"/>
    <w:rPr>
      <w:b/>
      <w:bCs/>
      <w:i/>
      <w:iCs/>
      <w:color w:val="auto"/>
    </w:rPr>
  </w:style>
  <w:style w:type="character" w:styleId="Intensieveverwijzing">
    <w:name w:val="Intense Reference"/>
    <w:basedOn w:val="Standaardalinea-lettertype"/>
    <w:uiPriority w:val="32"/>
    <w:rsid w:val="00AA5976"/>
    <w:rPr>
      <w:b/>
      <w:bCs/>
      <w:i w:val="0"/>
      <w:caps/>
      <w:smallCaps w:val="0"/>
      <w:color w:val="auto"/>
      <w:spacing w:val="5"/>
      <w:sz w:val="16"/>
      <w:u w:val="none"/>
    </w:rPr>
  </w:style>
  <w:style w:type="character" w:customStyle="1" w:styleId="Kop1Char">
    <w:name w:val="Kop 1 Char"/>
    <w:basedOn w:val="Standaardalinea-lettertype"/>
    <w:link w:val="Kop1"/>
    <w:uiPriority w:val="2"/>
    <w:rsid w:val="00DC3FBF"/>
    <w:rPr>
      <w:rFonts w:ascii="FlandersArtSans-Bold" w:eastAsiaTheme="majorEastAsia" w:hAnsi="FlandersArtSans-Bold" w:cstheme="majorBidi"/>
      <w:bCs/>
      <w:caps/>
      <w:color w:val="356297" w:themeColor="text2"/>
      <w:sz w:val="36"/>
      <w:szCs w:val="52"/>
      <w:lang w:eastAsia="en-US"/>
    </w:rPr>
  </w:style>
  <w:style w:type="character" w:customStyle="1" w:styleId="Kop2Char">
    <w:name w:val="Kop 2 Char"/>
    <w:basedOn w:val="Standaardalinea-lettertype"/>
    <w:link w:val="Kop2"/>
    <w:uiPriority w:val="2"/>
    <w:rsid w:val="00DC3FBF"/>
    <w:rPr>
      <w:rFonts w:ascii="FlandersArtSans-Regular" w:eastAsiaTheme="majorEastAsia" w:hAnsi="FlandersArtSans-Regular" w:cstheme="majorBidi"/>
      <w:bCs/>
      <w:caps/>
      <w:color w:val="356297" w:themeColor="text2"/>
      <w:sz w:val="32"/>
      <w:szCs w:val="32"/>
      <w:u w:val="dotted"/>
      <w:lang w:eastAsia="en-US"/>
    </w:rPr>
  </w:style>
  <w:style w:type="character" w:customStyle="1" w:styleId="Kop3Char">
    <w:name w:val="Kop 3 Char"/>
    <w:basedOn w:val="Standaardalinea-lettertype"/>
    <w:link w:val="Kop3"/>
    <w:uiPriority w:val="2"/>
    <w:rsid w:val="00DC3FBF"/>
    <w:rPr>
      <w:rFonts w:ascii="FlandersArtSans-Bold" w:eastAsiaTheme="majorEastAsia" w:hAnsi="FlandersArtSans-Bold" w:cstheme="majorBidi"/>
      <w:bCs/>
      <w:color w:val="356297" w:themeColor="text2"/>
      <w:sz w:val="24"/>
      <w:szCs w:val="24"/>
      <w:lang w:eastAsia="en-US"/>
    </w:rPr>
  </w:style>
  <w:style w:type="character" w:customStyle="1" w:styleId="Kop4Char">
    <w:name w:val="Kop 4 Char"/>
    <w:basedOn w:val="Standaardalinea-lettertype"/>
    <w:link w:val="Kop4"/>
    <w:uiPriority w:val="2"/>
    <w:rsid w:val="00DC3FBF"/>
    <w:rPr>
      <w:rFonts w:ascii="FlandersArtSans-Bold" w:eastAsiaTheme="majorEastAsia" w:hAnsi="FlandersArtSans-Bold" w:cstheme="majorBidi"/>
      <w:bCs/>
      <w:iCs/>
      <w:color w:val="356297" w:themeColor="text2"/>
      <w:sz w:val="22"/>
      <w:szCs w:val="22"/>
      <w:u w:val="single" w:color="17465B"/>
      <w:lang w:eastAsia="en-US"/>
    </w:rPr>
  </w:style>
  <w:style w:type="character" w:customStyle="1" w:styleId="Kop5Char">
    <w:name w:val="Kop 5 Char"/>
    <w:basedOn w:val="Standaardalinea-lettertype"/>
    <w:link w:val="Kop5"/>
    <w:uiPriority w:val="2"/>
    <w:rsid w:val="00AA5976"/>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AA5976"/>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AA5976"/>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AA5976"/>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AA5976"/>
    <w:rPr>
      <w:rFonts w:ascii="FlandersArtSans-Regular" w:eastAsiaTheme="majorEastAsia" w:hAnsi="FlandersArtSans-Regular" w:cstheme="majorBidi"/>
      <w:iCs/>
      <w:color w:val="17465B"/>
      <w:sz w:val="22"/>
      <w:lang w:eastAsia="en-US"/>
    </w:rPr>
  </w:style>
  <w:style w:type="paragraph" w:styleId="Kopvaninhoudsopgave">
    <w:name w:val="TOC Heading"/>
    <w:basedOn w:val="Standaard"/>
    <w:next w:val="Standaard"/>
    <w:uiPriority w:val="39"/>
    <w:unhideWhenUsed/>
    <w:rsid w:val="00AA5976"/>
    <w:pPr>
      <w:spacing w:after="240"/>
    </w:pPr>
    <w:rPr>
      <w:caps/>
      <w:color w:val="3C3D3C"/>
      <w:sz w:val="24"/>
      <w:szCs w:val="28"/>
    </w:rPr>
  </w:style>
  <w:style w:type="paragraph" w:styleId="Koptekst">
    <w:name w:val="header"/>
    <w:basedOn w:val="Standaard"/>
    <w:link w:val="KoptekstChar"/>
    <w:uiPriority w:val="99"/>
    <w:unhideWhenUsed/>
    <w:rsid w:val="00AA5976"/>
    <w:pPr>
      <w:spacing w:before="60"/>
    </w:pPr>
    <w:rPr>
      <w:noProof/>
      <w:sz w:val="32"/>
      <w:szCs w:val="32"/>
      <w:lang w:eastAsia="en-GB"/>
    </w:rPr>
  </w:style>
  <w:style w:type="character" w:customStyle="1" w:styleId="KoptekstChar">
    <w:name w:val="Koptekst Char"/>
    <w:basedOn w:val="Standaardalinea-lettertype"/>
    <w:link w:val="Koptekst"/>
    <w:uiPriority w:val="99"/>
    <w:rsid w:val="00AA5976"/>
    <w:rPr>
      <w:rFonts w:ascii="FlandersArtSans-Regular" w:eastAsiaTheme="minorHAnsi" w:hAnsi="FlandersArtSans-Regular" w:cstheme="minorBidi"/>
      <w:noProof/>
      <w:sz w:val="32"/>
      <w:szCs w:val="32"/>
      <w:lang w:eastAsia="en-GB"/>
    </w:rPr>
  </w:style>
  <w:style w:type="paragraph" w:styleId="Lijstmetafbeeldingen">
    <w:name w:val="table of figures"/>
    <w:basedOn w:val="Standaard"/>
    <w:next w:val="Standaard"/>
    <w:uiPriority w:val="99"/>
    <w:semiHidden/>
    <w:unhideWhenUsed/>
    <w:rsid w:val="00AA5976"/>
    <w:rPr>
      <w:b/>
      <w:color w:val="356297" w:themeColor="text2"/>
      <w:sz w:val="24"/>
    </w:rPr>
  </w:style>
  <w:style w:type="paragraph" w:customStyle="1" w:styleId="Vlottetekst-roodMSF">
    <w:name w:val="Vlotte tekst - rood MSF"/>
    <w:basedOn w:val="Standaard"/>
    <w:uiPriority w:val="9"/>
    <w:rsid w:val="00AA5976"/>
    <w:pPr>
      <w:numPr>
        <w:numId w:val="14"/>
      </w:numPr>
    </w:pPr>
  </w:style>
  <w:style w:type="paragraph" w:styleId="Lijstopsomteken">
    <w:name w:val="List Bullet"/>
    <w:basedOn w:val="Vlottetekst-roodMSF"/>
    <w:uiPriority w:val="3"/>
    <w:unhideWhenUsed/>
    <w:rsid w:val="00AA5976"/>
    <w:pPr>
      <w:numPr>
        <w:numId w:val="16"/>
      </w:numPr>
    </w:pPr>
  </w:style>
  <w:style w:type="paragraph" w:styleId="Lijstopsomteken2">
    <w:name w:val="List Bullet 2"/>
    <w:basedOn w:val="Inspringing"/>
    <w:uiPriority w:val="3"/>
    <w:unhideWhenUsed/>
    <w:rsid w:val="00AA5976"/>
    <w:pPr>
      <w:numPr>
        <w:numId w:val="18"/>
      </w:numPr>
    </w:pPr>
  </w:style>
  <w:style w:type="paragraph" w:styleId="Lijstopsomteken3">
    <w:name w:val="List Bullet 3"/>
    <w:basedOn w:val="Standaard"/>
    <w:uiPriority w:val="3"/>
    <w:unhideWhenUsed/>
    <w:rsid w:val="00AA5976"/>
    <w:pPr>
      <w:numPr>
        <w:numId w:val="20"/>
      </w:numPr>
    </w:pPr>
  </w:style>
  <w:style w:type="paragraph" w:styleId="Lijstopsomteken4">
    <w:name w:val="List Bullet 4"/>
    <w:basedOn w:val="Standaard"/>
    <w:uiPriority w:val="3"/>
    <w:unhideWhenUsed/>
    <w:rsid w:val="00AA5976"/>
    <w:pPr>
      <w:numPr>
        <w:numId w:val="22"/>
      </w:numPr>
    </w:pPr>
  </w:style>
  <w:style w:type="paragraph" w:styleId="Lijstopsomteken5">
    <w:name w:val="List Bullet 5"/>
    <w:basedOn w:val="Standaard"/>
    <w:uiPriority w:val="3"/>
    <w:unhideWhenUsed/>
    <w:rsid w:val="00AA5976"/>
    <w:pPr>
      <w:numPr>
        <w:numId w:val="24"/>
      </w:numPr>
    </w:pPr>
  </w:style>
  <w:style w:type="paragraph" w:styleId="Lijstalinea">
    <w:name w:val="List Paragraph"/>
    <w:basedOn w:val="Standaard"/>
    <w:uiPriority w:val="34"/>
    <w:rsid w:val="00AA5976"/>
    <w:pPr>
      <w:ind w:left="426"/>
    </w:pPr>
  </w:style>
  <w:style w:type="paragraph" w:styleId="Lijstnummering">
    <w:name w:val="List Number"/>
    <w:basedOn w:val="Lijstalinea"/>
    <w:uiPriority w:val="4"/>
    <w:unhideWhenUsed/>
    <w:rsid w:val="00AA5976"/>
    <w:pPr>
      <w:numPr>
        <w:numId w:val="26"/>
      </w:numPr>
    </w:pPr>
  </w:style>
  <w:style w:type="paragraph" w:styleId="Lijstnummering2">
    <w:name w:val="List Number 2"/>
    <w:basedOn w:val="Lijstalinea"/>
    <w:uiPriority w:val="4"/>
    <w:unhideWhenUsed/>
    <w:rsid w:val="00AA5976"/>
    <w:pPr>
      <w:numPr>
        <w:numId w:val="28"/>
      </w:numPr>
    </w:pPr>
  </w:style>
  <w:style w:type="paragraph" w:styleId="Lijstnummering3">
    <w:name w:val="List Number 3"/>
    <w:basedOn w:val="Lijstalinea"/>
    <w:uiPriority w:val="4"/>
    <w:unhideWhenUsed/>
    <w:rsid w:val="00AA5976"/>
    <w:pPr>
      <w:numPr>
        <w:numId w:val="30"/>
      </w:numPr>
    </w:pPr>
  </w:style>
  <w:style w:type="paragraph" w:styleId="Lijstnummering4">
    <w:name w:val="List Number 4"/>
    <w:basedOn w:val="Lijstalinea"/>
    <w:uiPriority w:val="4"/>
    <w:unhideWhenUsed/>
    <w:rsid w:val="00AA5976"/>
    <w:pPr>
      <w:numPr>
        <w:numId w:val="32"/>
      </w:numPr>
    </w:pPr>
  </w:style>
  <w:style w:type="paragraph" w:styleId="Lijstnummering5">
    <w:name w:val="List Number 5"/>
    <w:basedOn w:val="Lijstalinea"/>
    <w:uiPriority w:val="4"/>
    <w:unhideWhenUsed/>
    <w:rsid w:val="00AA5976"/>
    <w:pPr>
      <w:numPr>
        <w:numId w:val="34"/>
      </w:numPr>
    </w:pPr>
  </w:style>
  <w:style w:type="table" w:customStyle="1" w:styleId="Lijsttabel6kleurrijk1">
    <w:name w:val="Lijsttabel 6 kleurrijk1"/>
    <w:basedOn w:val="Standaardtabel"/>
    <w:uiPriority w:val="51"/>
    <w:rsid w:val="00AA5976"/>
    <w:rPr>
      <w:rFonts w:ascii="FlandersArtSans-Regular"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rsid w:val="00AA5976"/>
    <w:rPr>
      <w:b/>
      <w:i/>
      <w:iCs/>
    </w:rPr>
  </w:style>
  <w:style w:type="paragraph" w:styleId="Ondertitel">
    <w:name w:val="Subtitle"/>
    <w:basedOn w:val="Standaard"/>
    <w:next w:val="Standaard"/>
    <w:link w:val="OndertitelChar"/>
    <w:uiPriority w:val="11"/>
    <w:rsid w:val="00AA5976"/>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AA5976"/>
    <w:rPr>
      <w:rFonts w:ascii="FlandersArtSerif-Bold" w:eastAsiaTheme="minorHAnsi" w:hAnsi="FlandersArtSerif-Bold" w:cstheme="minorBidi"/>
      <w:color w:val="17465B"/>
      <w:sz w:val="52"/>
      <w:szCs w:val="30"/>
      <w:lang w:eastAsia="en-US"/>
    </w:rPr>
  </w:style>
  <w:style w:type="table" w:customStyle="1" w:styleId="TabelVO">
    <w:name w:val="Tabel VO"/>
    <w:basedOn w:val="Standaardtabel"/>
    <w:uiPriority w:val="99"/>
    <w:rsid w:val="00AA5976"/>
    <w:pPr>
      <w:jc w:val="center"/>
    </w:pPr>
    <w:rPr>
      <w:rFonts w:ascii="FlandersArtSans-Regular"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AA5976"/>
    <w:rPr>
      <w:rFonts w:ascii="FlandersArtSans-Regular" w:hAnsi="FlandersArtSans-Regular" w:cstheme="minorBidi"/>
      <w:sz w:val="22"/>
      <w:szCs w:val="22"/>
      <w:lang w:val="en-GB" w:eastAsia="en-US"/>
    </w:rPr>
    <w:tblPr/>
  </w:style>
  <w:style w:type="paragraph" w:customStyle="1" w:styleId="streepjes">
    <w:name w:val="streepjes"/>
    <w:basedOn w:val="Standaard"/>
    <w:uiPriority w:val="9"/>
    <w:rsid w:val="00AA5976"/>
    <w:pPr>
      <w:tabs>
        <w:tab w:val="right" w:pos="9923"/>
      </w:tabs>
      <w:jc w:val="right"/>
    </w:pPr>
    <w:rPr>
      <w:rFonts w:ascii="Calibri" w:hAnsi="Calibri" w:cs="Calibri"/>
      <w:sz w:val="16"/>
    </w:rPr>
  </w:style>
  <w:style w:type="character" w:styleId="Subtielebenadrukking">
    <w:name w:val="Subtle Emphasis"/>
    <w:basedOn w:val="Standaardalinea-lettertype"/>
    <w:uiPriority w:val="19"/>
    <w:rsid w:val="00AA5976"/>
    <w:rPr>
      <w:i/>
      <w:iCs/>
      <w:color w:val="4A4949" w:themeColor="text1" w:themeTint="E6"/>
    </w:rPr>
  </w:style>
  <w:style w:type="character" w:styleId="Subtieleverwijzing">
    <w:name w:val="Subtle Reference"/>
    <w:basedOn w:val="Standaardalinea-lettertype"/>
    <w:uiPriority w:val="31"/>
    <w:qFormat/>
    <w:rsid w:val="00AA5976"/>
    <w:rPr>
      <w:caps/>
      <w:smallCaps w:val="0"/>
      <w:color w:val="auto"/>
      <w:sz w:val="16"/>
      <w:u w:val="none"/>
      <w:bdr w:val="none" w:sz="0" w:space="0" w:color="auto"/>
    </w:rPr>
  </w:style>
  <w:style w:type="table" w:styleId="Tabelraster">
    <w:name w:val="Table Grid"/>
    <w:basedOn w:val="Standaardtabel"/>
    <w:uiPriority w:val="59"/>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5976"/>
    <w:rPr>
      <w:color w:val="808080"/>
    </w:rPr>
  </w:style>
  <w:style w:type="paragraph" w:styleId="Titel">
    <w:name w:val="Title"/>
    <w:basedOn w:val="Standaard"/>
    <w:next w:val="Standaard"/>
    <w:link w:val="TitelChar"/>
    <w:uiPriority w:val="10"/>
    <w:rsid w:val="00AA5976"/>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AA5976"/>
    <w:rPr>
      <w:rFonts w:ascii="FlandersArtSans-Medium" w:eastAsiaTheme="majorEastAsia" w:hAnsi="FlandersArtSans-Medium" w:cstheme="majorBidi"/>
      <w:caps/>
      <w:color w:val="17465B"/>
      <w:spacing w:val="5"/>
      <w:sz w:val="100"/>
      <w:szCs w:val="56"/>
      <w:u w:val="single" w:color="17465B"/>
      <w:lang w:eastAsia="en-US"/>
    </w:rPr>
  </w:style>
  <w:style w:type="table" w:customStyle="1" w:styleId="VMSW">
    <w:name w:val="VMSW"/>
    <w:basedOn w:val="Standaardtabel"/>
    <w:uiPriority w:val="63"/>
    <w:rsid w:val="00AA5976"/>
    <w:rPr>
      <w:rFonts w:ascii="FlandersArtSans-Regular" w:hAnsi="FlandersArtSans-Regular" w:cstheme="minorBidi"/>
      <w:sz w:val="22"/>
      <w:szCs w:val="22"/>
      <w:lang w:val="en-GB" w:eastAsia="en-US"/>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b w:val="0"/>
        <w:bCs/>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rFonts w:ascii="FlandersArtSans-Medium" w:hAnsi="FlandersArtSans-Medium"/>
        <w:b w:val="0"/>
        <w:bCs/>
        <w:i w:val="0"/>
        <w:sz w:val="22"/>
      </w:rPr>
    </w:tblStylePr>
    <w:tblStylePr w:type="lastCol">
      <w:rPr>
        <w:b w:val="0"/>
        <w:bCs/>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character" w:styleId="Voetnootmarkering">
    <w:name w:val="footnote reference"/>
    <w:basedOn w:val="Standaardalinea-lettertype"/>
    <w:uiPriority w:val="99"/>
    <w:semiHidden/>
    <w:unhideWhenUsed/>
    <w:rsid w:val="00AA5976"/>
    <w:rPr>
      <w:vertAlign w:val="superscript"/>
    </w:rPr>
  </w:style>
  <w:style w:type="paragraph" w:styleId="Voetnoottekst">
    <w:name w:val="footnote text"/>
    <w:basedOn w:val="Standaard"/>
    <w:link w:val="VoetnoottekstChar"/>
    <w:uiPriority w:val="6"/>
    <w:unhideWhenUsed/>
    <w:qFormat/>
    <w:rsid w:val="00AA5976"/>
    <w:pPr>
      <w:spacing w:line="240" w:lineRule="auto"/>
    </w:pPr>
    <w:rPr>
      <w:sz w:val="14"/>
      <w:szCs w:val="20"/>
    </w:rPr>
  </w:style>
  <w:style w:type="character" w:customStyle="1" w:styleId="VoetnoottekstChar">
    <w:name w:val="Voetnoottekst Char"/>
    <w:basedOn w:val="Standaardalinea-lettertype"/>
    <w:link w:val="Voetnoottekst"/>
    <w:uiPriority w:val="6"/>
    <w:rsid w:val="00AA5976"/>
    <w:rPr>
      <w:rFonts w:ascii="FlandersArtSans-Regular" w:eastAsiaTheme="minorHAnsi" w:hAnsi="FlandersArtSans-Regular" w:cstheme="minorBidi"/>
      <w:sz w:val="14"/>
      <w:lang w:eastAsia="en-US"/>
    </w:rPr>
  </w:style>
  <w:style w:type="paragraph" w:styleId="Voettekst">
    <w:name w:val="footer"/>
    <w:basedOn w:val="Standaard"/>
    <w:link w:val="VoettekstChar"/>
    <w:uiPriority w:val="6"/>
    <w:unhideWhenUsed/>
    <w:rsid w:val="00AA5976"/>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AA5976"/>
    <w:rPr>
      <w:rFonts w:ascii="FlandersArtSans-Regular" w:eastAsiaTheme="minorHAnsi" w:hAnsi="FlandersArtSans-Regular" w:cstheme="minorBidi"/>
      <w:sz w:val="16"/>
      <w:szCs w:val="22"/>
      <w:lang w:eastAsia="en-US"/>
    </w:rPr>
  </w:style>
  <w:style w:type="paragraph" w:customStyle="1" w:styleId="Voorbl1">
    <w:name w:val="Voorbl 1"/>
    <w:basedOn w:val="Titel"/>
    <w:link w:val="Voorbl1Char"/>
    <w:qFormat/>
    <w:rsid w:val="00DC3FBF"/>
    <w:pPr>
      <w:framePr w:wrap="auto" w:vAnchor="margin" w:yAlign="inline"/>
      <w:jc w:val="center"/>
    </w:pPr>
    <w:rPr>
      <w:color w:val="356297" w:themeColor="text2"/>
    </w:rPr>
  </w:style>
  <w:style w:type="character" w:customStyle="1" w:styleId="Voorbl1Char">
    <w:name w:val="Voorbl 1 Char"/>
    <w:basedOn w:val="TitelChar"/>
    <w:link w:val="Voorbl1"/>
    <w:rsid w:val="00DC3FBF"/>
    <w:rPr>
      <w:rFonts w:ascii="FlandersArtSans-Medium" w:eastAsiaTheme="majorEastAsia" w:hAnsi="FlandersArtSans-Medium" w:cstheme="majorBidi"/>
      <w:caps/>
      <w:color w:val="356297" w:themeColor="text2"/>
      <w:spacing w:val="5"/>
      <w:sz w:val="100"/>
      <w:szCs w:val="56"/>
      <w:u w:val="single" w:color="17465B"/>
      <w:lang w:eastAsia="en-US"/>
    </w:rPr>
  </w:style>
  <w:style w:type="paragraph" w:customStyle="1" w:styleId="Voorbl2">
    <w:name w:val="Voorbl 2"/>
    <w:basedOn w:val="Ondertitel"/>
    <w:link w:val="Voorbl2Char"/>
    <w:qFormat/>
    <w:rsid w:val="00DC3FBF"/>
    <w:rPr>
      <w:rFonts w:ascii="FlandersArtSans-Bold" w:hAnsi="FlandersArtSans-Bold"/>
      <w:color w:val="356297" w:themeColor="text2"/>
    </w:rPr>
  </w:style>
  <w:style w:type="character" w:customStyle="1" w:styleId="Voorbl2Char">
    <w:name w:val="Voorbl 2 Char"/>
    <w:basedOn w:val="OndertitelChar"/>
    <w:link w:val="Voorbl2"/>
    <w:rsid w:val="00DC3FBF"/>
    <w:rPr>
      <w:rFonts w:ascii="FlandersArtSans-Bold" w:eastAsiaTheme="minorHAnsi" w:hAnsi="FlandersArtSans-Bold" w:cstheme="minorBidi"/>
      <w:color w:val="356297" w:themeColor="text2"/>
      <w:sz w:val="52"/>
      <w:szCs w:val="3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F13102B2134E8E88B037E48AE47064"/>
        <w:category>
          <w:name w:val="Algemeen"/>
          <w:gallery w:val="placeholder"/>
        </w:category>
        <w:types>
          <w:type w:val="bbPlcHdr"/>
        </w:types>
        <w:behaviors>
          <w:behavior w:val="content"/>
        </w:behaviors>
        <w:guid w:val="{511C898B-205E-45F5-8905-50C6DB6E75E7}"/>
      </w:docPartPr>
      <w:docPartBody>
        <w:p w:rsidR="00D025AB" w:rsidRDefault="00532562" w:rsidP="00532562">
          <w:pPr>
            <w:pStyle w:val="C5F13102B2134E8E88B037E48AE470646"/>
          </w:pPr>
          <w:r w:rsidRPr="00CA341B">
            <w:rPr>
              <w:rStyle w:val="Tekstvantijdelijkeaanduiding"/>
              <w:rFonts w:ascii="Calibri" w:hAnsi="Calibri" w:cs="Calibri"/>
              <w:sz w:val="20"/>
              <w:szCs w:val="20"/>
            </w:rPr>
            <w:t xml:space="preserve">                    </w:t>
          </w:r>
        </w:p>
      </w:docPartBody>
    </w:docPart>
    <w:docPart>
      <w:docPartPr>
        <w:name w:val="2F163461737640029453CCD36629754A"/>
        <w:category>
          <w:name w:val="Algemeen"/>
          <w:gallery w:val="placeholder"/>
        </w:category>
        <w:types>
          <w:type w:val="bbPlcHdr"/>
        </w:types>
        <w:behaviors>
          <w:behavior w:val="content"/>
        </w:behaviors>
        <w:guid w:val="{79DF9D01-FC12-4CC7-BED9-65954D337279}"/>
      </w:docPartPr>
      <w:docPartBody>
        <w:p w:rsidR="00D025AB" w:rsidRDefault="00532562" w:rsidP="00532562">
          <w:pPr>
            <w:pStyle w:val="2F163461737640029453CCD36629754A4"/>
          </w:pPr>
          <w:r w:rsidRPr="00CA341B">
            <w:rPr>
              <w:rStyle w:val="Tekstvantijdelijkeaanduiding"/>
              <w:rFonts w:ascii="Calibri" w:hAnsi="Calibri" w:cs="Calibri"/>
              <w:sz w:val="20"/>
              <w:szCs w:val="20"/>
            </w:rPr>
            <w:t xml:space="preserve">                    </w:t>
          </w:r>
        </w:p>
      </w:docPartBody>
    </w:docPart>
    <w:docPart>
      <w:docPartPr>
        <w:name w:val="3D474DB601264BAC8D4B358476E4BFAA"/>
        <w:category>
          <w:name w:val="Algemeen"/>
          <w:gallery w:val="placeholder"/>
        </w:category>
        <w:types>
          <w:type w:val="bbPlcHdr"/>
        </w:types>
        <w:behaviors>
          <w:behavior w:val="content"/>
        </w:behaviors>
        <w:guid w:val="{561952E7-F4A5-4152-81F7-E7C65414BE1B}"/>
      </w:docPartPr>
      <w:docPartBody>
        <w:p w:rsidR="00D025AB" w:rsidRDefault="00532562" w:rsidP="00532562">
          <w:pPr>
            <w:pStyle w:val="3D474DB601264BAC8D4B358476E4BFAA4"/>
          </w:pPr>
          <w:r w:rsidRPr="005E6940">
            <w:rPr>
              <w:rStyle w:val="Tekstvantijdelijkeaanduiding"/>
              <w:rFonts w:ascii="Calibri" w:hAnsi="Calibri" w:cs="Calibri"/>
              <w:sz w:val="20"/>
              <w:szCs w:val="20"/>
            </w:rPr>
            <w:t xml:space="preserve">                    </w:t>
          </w:r>
        </w:p>
      </w:docPartBody>
    </w:docPart>
    <w:docPart>
      <w:docPartPr>
        <w:name w:val="780086CA29C14FD3BB218132AAFAD9FA"/>
        <w:category>
          <w:name w:val="Algemeen"/>
          <w:gallery w:val="placeholder"/>
        </w:category>
        <w:types>
          <w:type w:val="bbPlcHdr"/>
        </w:types>
        <w:behaviors>
          <w:behavior w:val="content"/>
        </w:behaviors>
        <w:guid w:val="{1902FBDE-D62A-4FDB-BCC6-FAB9CDF32A9C}"/>
      </w:docPartPr>
      <w:docPartBody>
        <w:p w:rsidR="00D025AB" w:rsidRDefault="00532562" w:rsidP="00532562">
          <w:pPr>
            <w:pStyle w:val="780086CA29C14FD3BB218132AAFAD9FA4"/>
          </w:pPr>
          <w:r w:rsidRPr="00CA341B">
            <w:rPr>
              <w:rStyle w:val="Tekstvantijdelijkeaanduiding"/>
              <w:rFonts w:ascii="Calibri" w:hAnsi="Calibri" w:cs="Calibri"/>
              <w:sz w:val="20"/>
              <w:szCs w:val="20"/>
            </w:rPr>
            <w:t xml:space="preserve">                    </w:t>
          </w:r>
        </w:p>
      </w:docPartBody>
    </w:docPart>
    <w:docPart>
      <w:docPartPr>
        <w:name w:val="5A19BF8C50574309BE732AB7DA8D6042"/>
        <w:category>
          <w:name w:val="Algemeen"/>
          <w:gallery w:val="placeholder"/>
        </w:category>
        <w:types>
          <w:type w:val="bbPlcHdr"/>
        </w:types>
        <w:behaviors>
          <w:behavior w:val="content"/>
        </w:behaviors>
        <w:guid w:val="{66796163-505B-4E99-8640-D45A8C57EF45}"/>
      </w:docPartPr>
      <w:docPartBody>
        <w:p w:rsidR="00D025AB" w:rsidRDefault="00532562" w:rsidP="00532562">
          <w:pPr>
            <w:pStyle w:val="5A19BF8C50574309BE732AB7DA8D60424"/>
          </w:pPr>
          <w:r w:rsidRPr="00CA341B">
            <w:rPr>
              <w:rStyle w:val="Tekstvantijdelijkeaanduiding"/>
              <w:rFonts w:ascii="Calibri" w:hAnsi="Calibri" w:cs="Calibri"/>
              <w:sz w:val="20"/>
              <w:szCs w:val="20"/>
            </w:rPr>
            <w:t xml:space="preserve">                    </w:t>
          </w:r>
        </w:p>
      </w:docPartBody>
    </w:docPart>
    <w:docPart>
      <w:docPartPr>
        <w:name w:val="D506CEF93B204312B7DB79B2C9F7019F"/>
        <w:category>
          <w:name w:val="Algemeen"/>
          <w:gallery w:val="placeholder"/>
        </w:category>
        <w:types>
          <w:type w:val="bbPlcHdr"/>
        </w:types>
        <w:behaviors>
          <w:behavior w:val="content"/>
        </w:behaviors>
        <w:guid w:val="{DE9089EF-EB4C-4550-AB90-F8F6837F33E3}"/>
      </w:docPartPr>
      <w:docPartBody>
        <w:p w:rsidR="00D025AB" w:rsidRDefault="00532562" w:rsidP="00532562">
          <w:pPr>
            <w:pStyle w:val="D506CEF93B204312B7DB79B2C9F7019F4"/>
          </w:pPr>
          <w:r w:rsidRPr="00CA341B">
            <w:rPr>
              <w:rStyle w:val="Tekstvantijdelijkeaanduiding"/>
              <w:rFonts w:ascii="Calibri" w:hAnsi="Calibri" w:cs="Calibri"/>
              <w:sz w:val="20"/>
              <w:szCs w:val="20"/>
            </w:rPr>
            <w:t xml:space="preserve">                    </w:t>
          </w:r>
        </w:p>
      </w:docPartBody>
    </w:docPart>
    <w:docPart>
      <w:docPartPr>
        <w:name w:val="D89C4D149C1D4E61830E1E212FEA51AD"/>
        <w:category>
          <w:name w:val="Algemeen"/>
          <w:gallery w:val="placeholder"/>
        </w:category>
        <w:types>
          <w:type w:val="bbPlcHdr"/>
        </w:types>
        <w:behaviors>
          <w:behavior w:val="content"/>
        </w:behaviors>
        <w:guid w:val="{9EBDF387-9488-440A-ACC3-BCB498325E92}"/>
      </w:docPartPr>
      <w:docPartBody>
        <w:p w:rsidR="00D025AB" w:rsidRDefault="00532562" w:rsidP="00532562">
          <w:pPr>
            <w:pStyle w:val="D89C4D149C1D4E61830E1E212FEA51AD4"/>
          </w:pPr>
          <w:r w:rsidRPr="005E6940">
            <w:rPr>
              <w:rStyle w:val="Tekstvantijdelijkeaanduiding"/>
              <w:rFonts w:ascii="Calibri" w:hAnsi="Calibri" w:cs="Calibri"/>
              <w:sz w:val="20"/>
              <w:szCs w:val="20"/>
            </w:rPr>
            <w:t xml:space="preserve">                    </w:t>
          </w:r>
        </w:p>
      </w:docPartBody>
    </w:docPart>
    <w:docPart>
      <w:docPartPr>
        <w:name w:val="77F4E9B9D84B4853BC4A64EA16FF7B45"/>
        <w:category>
          <w:name w:val="Algemeen"/>
          <w:gallery w:val="placeholder"/>
        </w:category>
        <w:types>
          <w:type w:val="bbPlcHdr"/>
        </w:types>
        <w:behaviors>
          <w:behavior w:val="content"/>
        </w:behaviors>
        <w:guid w:val="{C4E4BACD-4D36-4DA5-98FB-CC982D0039D5}"/>
      </w:docPartPr>
      <w:docPartBody>
        <w:p w:rsidR="00D025AB" w:rsidRDefault="00532562" w:rsidP="00532562">
          <w:pPr>
            <w:pStyle w:val="77F4E9B9D84B4853BC4A64EA16FF7B454"/>
          </w:pPr>
          <w:r w:rsidRPr="00CA341B">
            <w:rPr>
              <w:rStyle w:val="Tekstvantijdelijkeaanduiding"/>
              <w:rFonts w:ascii="Calibri" w:hAnsi="Calibri" w:cs="Calibri"/>
              <w:sz w:val="20"/>
              <w:szCs w:val="20"/>
            </w:rPr>
            <w:t xml:space="preserve">                    </w:t>
          </w:r>
        </w:p>
      </w:docPartBody>
    </w:docPart>
    <w:docPart>
      <w:docPartPr>
        <w:name w:val="8F7FC1BA87C644418F6663ED5BF15431"/>
        <w:category>
          <w:name w:val="Algemeen"/>
          <w:gallery w:val="placeholder"/>
        </w:category>
        <w:types>
          <w:type w:val="bbPlcHdr"/>
        </w:types>
        <w:behaviors>
          <w:behavior w:val="content"/>
        </w:behaviors>
        <w:guid w:val="{CE24865D-631F-44E7-A39E-F7D54E09B24B}"/>
      </w:docPartPr>
      <w:docPartBody>
        <w:p w:rsidR="00D025AB" w:rsidRDefault="00532562" w:rsidP="00532562">
          <w:pPr>
            <w:pStyle w:val="8F7FC1BA87C644418F6663ED5BF154314"/>
          </w:pPr>
          <w:r w:rsidRPr="00266102">
            <w:rPr>
              <w:rStyle w:val="Tekstvantijdelijkeaanduiding"/>
              <w:rFonts w:ascii="Calibri" w:hAnsi="Calibri" w:cs="Calibri"/>
              <w:sz w:val="20"/>
              <w:szCs w:val="20"/>
            </w:rPr>
            <w:t xml:space="preserve">                    </w:t>
          </w:r>
        </w:p>
      </w:docPartBody>
    </w:docPart>
    <w:docPart>
      <w:docPartPr>
        <w:name w:val="4117AF507FA34FFD82D803BAA1DD0605"/>
        <w:category>
          <w:name w:val="Algemeen"/>
          <w:gallery w:val="placeholder"/>
        </w:category>
        <w:types>
          <w:type w:val="bbPlcHdr"/>
        </w:types>
        <w:behaviors>
          <w:behavior w:val="content"/>
        </w:behaviors>
        <w:guid w:val="{42FD9BA0-B897-45E8-AC70-C4909630750F}"/>
      </w:docPartPr>
      <w:docPartBody>
        <w:p w:rsidR="00D025AB" w:rsidRDefault="00532562" w:rsidP="00532562">
          <w:pPr>
            <w:pStyle w:val="4117AF507FA34FFD82D803BAA1DD06054"/>
          </w:pPr>
          <w:r w:rsidRPr="00266102">
            <w:rPr>
              <w:rStyle w:val="Tekstvantijdelijkeaanduiding"/>
              <w:rFonts w:ascii="Calibri" w:hAnsi="Calibri" w:cs="Calibri"/>
              <w:sz w:val="20"/>
              <w:szCs w:val="20"/>
            </w:rPr>
            <w:t xml:space="preserve">                    </w:t>
          </w:r>
        </w:p>
      </w:docPartBody>
    </w:docPart>
    <w:docPart>
      <w:docPartPr>
        <w:name w:val="8669DE14E6F34F9FA8CADB9BB0A6B8A6"/>
        <w:category>
          <w:name w:val="Algemeen"/>
          <w:gallery w:val="placeholder"/>
        </w:category>
        <w:types>
          <w:type w:val="bbPlcHdr"/>
        </w:types>
        <w:behaviors>
          <w:behavior w:val="content"/>
        </w:behaviors>
        <w:guid w:val="{1BCA7E65-F612-455D-84C3-14BB880ECAC5}"/>
      </w:docPartPr>
      <w:docPartBody>
        <w:p w:rsidR="00D025AB" w:rsidRDefault="00532562" w:rsidP="00532562">
          <w:pPr>
            <w:pStyle w:val="8669DE14E6F34F9FA8CADB9BB0A6B8A64"/>
          </w:pPr>
          <w:r w:rsidRPr="00266102">
            <w:rPr>
              <w:rStyle w:val="Tekstvantijdelijkeaanduiding"/>
              <w:rFonts w:ascii="Calibri" w:hAnsi="Calibri" w:cs="Calibri"/>
              <w:sz w:val="20"/>
              <w:szCs w:val="20"/>
            </w:rPr>
            <w:t xml:space="preserve">                    </w:t>
          </w:r>
        </w:p>
      </w:docPartBody>
    </w:docPart>
    <w:docPart>
      <w:docPartPr>
        <w:name w:val="F47266DC003243B99A35D5D4A7ED8C5F"/>
        <w:category>
          <w:name w:val="Algemeen"/>
          <w:gallery w:val="placeholder"/>
        </w:category>
        <w:types>
          <w:type w:val="bbPlcHdr"/>
        </w:types>
        <w:behaviors>
          <w:behavior w:val="content"/>
        </w:behaviors>
        <w:guid w:val="{9705C751-1569-444A-982F-09A1D64D96FB}"/>
      </w:docPartPr>
      <w:docPartBody>
        <w:p w:rsidR="00D025AB" w:rsidRDefault="00532562" w:rsidP="00532562">
          <w:pPr>
            <w:pStyle w:val="F47266DC003243B99A35D5D4A7ED8C5F4"/>
          </w:pPr>
          <w:r w:rsidRPr="00266102">
            <w:rPr>
              <w:rStyle w:val="Tekstvantijdelijkeaanduiding"/>
              <w:rFonts w:ascii="Calibri" w:hAnsi="Calibri" w:cs="Calibri"/>
              <w:sz w:val="20"/>
              <w:szCs w:val="20"/>
            </w:rPr>
            <w:t xml:space="preserve">                    </w:t>
          </w:r>
        </w:p>
      </w:docPartBody>
    </w:docPart>
    <w:docPart>
      <w:docPartPr>
        <w:name w:val="7B18A4F4CFF14B72A17CE48A03B040E0"/>
        <w:category>
          <w:name w:val="Algemeen"/>
          <w:gallery w:val="placeholder"/>
        </w:category>
        <w:types>
          <w:type w:val="bbPlcHdr"/>
        </w:types>
        <w:behaviors>
          <w:behavior w:val="content"/>
        </w:behaviors>
        <w:guid w:val="{FCAEAE84-25DB-4193-A7E5-AE72AF1C5673}"/>
      </w:docPartPr>
      <w:docPartBody>
        <w:p w:rsidR="00AB5963" w:rsidRDefault="00532562" w:rsidP="00532562">
          <w:pPr>
            <w:pStyle w:val="7B18A4F4CFF14B72A17CE48A03B040E01"/>
          </w:pPr>
          <w:r w:rsidRPr="003E491C">
            <w:rPr>
              <w:rStyle w:val="Tekstvantijdelijkeaanduiding"/>
              <w:rFonts w:ascii="Calibri" w:hAnsi="Calibri" w:cs="Calibri"/>
              <w:sz w:val="20"/>
              <w:szCs w:val="20"/>
            </w:rPr>
            <w:t>Klik om een datum in te voeren.</w:t>
          </w:r>
        </w:p>
      </w:docPartBody>
    </w:docPart>
    <w:docPart>
      <w:docPartPr>
        <w:name w:val="F53049AF681349EEAD2E3ECFC716DAA2"/>
        <w:category>
          <w:name w:val="Algemeen"/>
          <w:gallery w:val="placeholder"/>
        </w:category>
        <w:types>
          <w:type w:val="bbPlcHdr"/>
        </w:types>
        <w:behaviors>
          <w:behavior w:val="content"/>
        </w:behaviors>
        <w:guid w:val="{B4F1955F-A664-4482-86E5-76528D4AEB6F}"/>
      </w:docPartPr>
      <w:docPartBody>
        <w:p w:rsidR="00AB5963" w:rsidRDefault="00532562" w:rsidP="00532562">
          <w:pPr>
            <w:pStyle w:val="F53049AF681349EEAD2E3ECFC716DAA2"/>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A225123201E646B7A80706D47B3E1C6C"/>
        <w:category>
          <w:name w:val="Algemeen"/>
          <w:gallery w:val="placeholder"/>
        </w:category>
        <w:types>
          <w:type w:val="bbPlcHdr"/>
        </w:types>
        <w:behaviors>
          <w:behavior w:val="content"/>
        </w:behaviors>
        <w:guid w:val="{35BA6EAB-25D7-4205-A22A-676796037A19}"/>
      </w:docPartPr>
      <w:docPartBody>
        <w:p w:rsidR="00AB5963" w:rsidRDefault="00532562" w:rsidP="00532562">
          <w:pPr>
            <w:pStyle w:val="A225123201E646B7A80706D47B3E1C6C"/>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5D2028D67785431185D169AAFBA0DD59"/>
        <w:category>
          <w:name w:val="Algemeen"/>
          <w:gallery w:val="placeholder"/>
        </w:category>
        <w:types>
          <w:type w:val="bbPlcHdr"/>
        </w:types>
        <w:behaviors>
          <w:behavior w:val="content"/>
        </w:behaviors>
        <w:guid w:val="{A793DC88-1A3A-49BD-BAE9-3C73C10C4770}"/>
      </w:docPartPr>
      <w:docPartBody>
        <w:p w:rsidR="007D7695" w:rsidRDefault="00A27A78" w:rsidP="00A27A78">
          <w:pPr>
            <w:pStyle w:val="5D2028D67785431185D169AAFBA0DD59"/>
          </w:pPr>
          <w:r w:rsidRPr="004A68BF">
            <w:rPr>
              <w:rStyle w:val="Tekstvantijdelijkeaanduiding"/>
              <w:rFonts w:ascii="Calibri" w:hAnsi="Calibri" w:cs="Calibri"/>
              <w:sz w:val="20"/>
              <w:szCs w:val="20"/>
            </w:rPr>
            <w:t>Kies een item.</w:t>
          </w:r>
        </w:p>
      </w:docPartBody>
    </w:docPart>
    <w:docPart>
      <w:docPartPr>
        <w:name w:val="0DB536C165F249038EE702A89B6FB395"/>
        <w:category>
          <w:name w:val="Algemeen"/>
          <w:gallery w:val="placeholder"/>
        </w:category>
        <w:types>
          <w:type w:val="bbPlcHdr"/>
        </w:types>
        <w:behaviors>
          <w:behavior w:val="content"/>
        </w:behaviors>
        <w:guid w:val="{FB8A7365-88AA-479A-A496-09BA4C914EAD}"/>
      </w:docPartPr>
      <w:docPartBody>
        <w:p w:rsidR="007D7695" w:rsidRDefault="00A27A78" w:rsidP="00A27A78">
          <w:pPr>
            <w:pStyle w:val="0DB536C165F249038EE702A89B6FB395"/>
          </w:pPr>
          <w:r w:rsidRPr="005E6940">
            <w:rPr>
              <w:rStyle w:val="Tekstvantijdelijkeaanduiding"/>
              <w:rFonts w:ascii="Calibri" w:hAnsi="Calibri" w:cs="Calibri"/>
              <w:sz w:val="20"/>
              <w:szCs w:val="20"/>
            </w:rPr>
            <w:t xml:space="preserve">                    </w:t>
          </w:r>
        </w:p>
      </w:docPartBody>
    </w:docPart>
    <w:docPart>
      <w:docPartPr>
        <w:name w:val="D0E758A7826F4146881594F1122B2396"/>
        <w:category>
          <w:name w:val="Algemeen"/>
          <w:gallery w:val="placeholder"/>
        </w:category>
        <w:types>
          <w:type w:val="bbPlcHdr"/>
        </w:types>
        <w:behaviors>
          <w:behavior w:val="content"/>
        </w:behaviors>
        <w:guid w:val="{9AB5632B-29BE-49F6-B1FA-4915D9A3A6A0}"/>
      </w:docPartPr>
      <w:docPartBody>
        <w:p w:rsidR="007D7695" w:rsidRDefault="00A27A78" w:rsidP="00A27A78">
          <w:pPr>
            <w:pStyle w:val="D0E758A7826F4146881594F1122B2396"/>
          </w:pPr>
          <w:r w:rsidRPr="005E6940">
            <w:rPr>
              <w:rStyle w:val="Tekstvantijdelijkeaanduiding"/>
              <w:rFonts w:ascii="Calibri" w:hAnsi="Calibri" w:cs="Calibri"/>
              <w:sz w:val="20"/>
              <w:szCs w:val="20"/>
            </w:rPr>
            <w:t xml:space="preserve">                    </w:t>
          </w:r>
        </w:p>
      </w:docPartBody>
    </w:docPart>
    <w:docPart>
      <w:docPartPr>
        <w:name w:val="05CE34ABCF4F4E288FEFD1CE06B0E133"/>
        <w:category>
          <w:name w:val="Algemeen"/>
          <w:gallery w:val="placeholder"/>
        </w:category>
        <w:types>
          <w:type w:val="bbPlcHdr"/>
        </w:types>
        <w:behaviors>
          <w:behavior w:val="content"/>
        </w:behaviors>
        <w:guid w:val="{7D3F335A-7D21-4BC1-B50E-79B48957E23B}"/>
      </w:docPartPr>
      <w:docPartBody>
        <w:p w:rsidR="0068133E" w:rsidRDefault="007D7695" w:rsidP="007D7695">
          <w:pPr>
            <w:pStyle w:val="05CE34ABCF4F4E288FEFD1CE06B0E133"/>
          </w:pPr>
          <w:r w:rsidRPr="00CA341B">
            <w:rPr>
              <w:rStyle w:val="Tekstvantijdelijkeaanduiding"/>
              <w:rFonts w:ascii="Calibri" w:hAnsi="Calibri" w:cs="Calibri"/>
              <w:sz w:val="20"/>
              <w:szCs w:val="20"/>
            </w:rPr>
            <w:t xml:space="preserve">                    </w:t>
          </w:r>
        </w:p>
      </w:docPartBody>
    </w:docPart>
    <w:docPart>
      <w:docPartPr>
        <w:name w:val="EA9F7F1FDE904901B806153C9152836D"/>
        <w:category>
          <w:name w:val="Algemeen"/>
          <w:gallery w:val="placeholder"/>
        </w:category>
        <w:types>
          <w:type w:val="bbPlcHdr"/>
        </w:types>
        <w:behaviors>
          <w:behavior w:val="content"/>
        </w:behaviors>
        <w:guid w:val="{A775CE52-D563-456E-8B18-7371667497E2}"/>
      </w:docPartPr>
      <w:docPartBody>
        <w:p w:rsidR="0068133E" w:rsidRDefault="007D7695" w:rsidP="007D7695">
          <w:pPr>
            <w:pStyle w:val="EA9F7F1FDE904901B806153C9152836D"/>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CF97504FDB694FA3829DC419645C9CB3"/>
        <w:category>
          <w:name w:val="Algemeen"/>
          <w:gallery w:val="placeholder"/>
        </w:category>
        <w:types>
          <w:type w:val="bbPlcHdr"/>
        </w:types>
        <w:behaviors>
          <w:behavior w:val="content"/>
        </w:behaviors>
        <w:guid w:val="{C4133361-B93B-4FAF-A501-3348E7726BC1}"/>
      </w:docPartPr>
      <w:docPartBody>
        <w:p w:rsidR="0068133E" w:rsidRDefault="007D7695" w:rsidP="007D7695">
          <w:pPr>
            <w:pStyle w:val="CF97504FDB694FA3829DC419645C9CB3"/>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F9EBB40574754659927F9D6096F38B99"/>
        <w:category>
          <w:name w:val="Algemeen"/>
          <w:gallery w:val="placeholder"/>
        </w:category>
        <w:types>
          <w:type w:val="bbPlcHdr"/>
        </w:types>
        <w:behaviors>
          <w:behavior w:val="content"/>
        </w:behaviors>
        <w:guid w:val="{E28DE73A-8D60-4C48-851C-B020A4D72B15}"/>
      </w:docPartPr>
      <w:docPartBody>
        <w:p w:rsidR="0068133E" w:rsidRDefault="007D7695" w:rsidP="007D7695">
          <w:pPr>
            <w:pStyle w:val="F9EBB40574754659927F9D6096F38B99"/>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5AE595317F944ADF960F5566EDBC9AA0"/>
        <w:category>
          <w:name w:val="Algemeen"/>
          <w:gallery w:val="placeholder"/>
        </w:category>
        <w:types>
          <w:type w:val="bbPlcHdr"/>
        </w:types>
        <w:behaviors>
          <w:behavior w:val="content"/>
        </w:behaviors>
        <w:guid w:val="{9D4E3F3A-484E-46FF-968C-E925B3D66411}"/>
      </w:docPartPr>
      <w:docPartBody>
        <w:p w:rsidR="0068133E" w:rsidRDefault="007D7695" w:rsidP="007D7695">
          <w:pPr>
            <w:pStyle w:val="5AE595317F944ADF960F5566EDBC9AA0"/>
          </w:pPr>
          <w:r w:rsidRPr="00CA341B">
            <w:rPr>
              <w:rStyle w:val="Tekstvantijdelijkeaanduiding"/>
              <w:rFonts w:ascii="Calibri" w:hAnsi="Calibri" w:cs="Calibri"/>
              <w:sz w:val="20"/>
              <w:szCs w:val="20"/>
            </w:rPr>
            <w:t xml:space="preserve">                    </w:t>
          </w:r>
        </w:p>
      </w:docPartBody>
    </w:docPart>
    <w:docPart>
      <w:docPartPr>
        <w:name w:val="2F72FF5C7F22499694D1920052B8B0BE"/>
        <w:category>
          <w:name w:val="Algemeen"/>
          <w:gallery w:val="placeholder"/>
        </w:category>
        <w:types>
          <w:type w:val="bbPlcHdr"/>
        </w:types>
        <w:behaviors>
          <w:behavior w:val="content"/>
        </w:behaviors>
        <w:guid w:val="{1224B62F-2155-4399-88F1-199EB7186085}"/>
      </w:docPartPr>
      <w:docPartBody>
        <w:p w:rsidR="0068133E" w:rsidRDefault="007D7695" w:rsidP="007D7695">
          <w:pPr>
            <w:pStyle w:val="2F72FF5C7F22499694D1920052B8B0BE"/>
          </w:pPr>
          <w:r w:rsidRPr="00CA341B">
            <w:rPr>
              <w:rStyle w:val="Tekstvantijdelijkeaanduiding"/>
              <w:rFonts w:ascii="Calibri" w:hAnsi="Calibri" w:cs="Calibri"/>
              <w:sz w:val="20"/>
              <w:szCs w:val="20"/>
            </w:rPr>
            <w:t xml:space="preserve">                    </w:t>
          </w:r>
        </w:p>
      </w:docPartBody>
    </w:docPart>
    <w:docPart>
      <w:docPartPr>
        <w:name w:val="CC5587DCF28F4C109DC4D2640B2086F3"/>
        <w:category>
          <w:name w:val="Algemeen"/>
          <w:gallery w:val="placeholder"/>
        </w:category>
        <w:types>
          <w:type w:val="bbPlcHdr"/>
        </w:types>
        <w:behaviors>
          <w:behavior w:val="content"/>
        </w:behaviors>
        <w:guid w:val="{09CA44F2-DE57-4E92-92B3-7C80F9BD9125}"/>
      </w:docPartPr>
      <w:docPartBody>
        <w:p w:rsidR="0068133E" w:rsidRDefault="007D7695" w:rsidP="007D7695">
          <w:pPr>
            <w:pStyle w:val="CC5587DCF28F4C109DC4D2640B2086F3"/>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370512E05E264C899227DFEAE695C7A0"/>
        <w:category>
          <w:name w:val="Algemeen"/>
          <w:gallery w:val="placeholder"/>
        </w:category>
        <w:types>
          <w:type w:val="bbPlcHdr"/>
        </w:types>
        <w:behaviors>
          <w:behavior w:val="content"/>
        </w:behaviors>
        <w:guid w:val="{756CBF24-8807-4495-BD9E-D7386BD64ECC}"/>
      </w:docPartPr>
      <w:docPartBody>
        <w:p w:rsidR="0068133E" w:rsidRDefault="007D7695" w:rsidP="007D7695">
          <w:pPr>
            <w:pStyle w:val="370512E05E264C899227DFEAE695C7A0"/>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96B17CDD6446453FA3B45E0AD742166D"/>
        <w:category>
          <w:name w:val="Algemeen"/>
          <w:gallery w:val="placeholder"/>
        </w:category>
        <w:types>
          <w:type w:val="bbPlcHdr"/>
        </w:types>
        <w:behaviors>
          <w:behavior w:val="content"/>
        </w:behaviors>
        <w:guid w:val="{23F1C827-C4D0-478F-A3C4-9E2D7630D565}"/>
      </w:docPartPr>
      <w:docPartBody>
        <w:p w:rsidR="0068133E" w:rsidRDefault="007D7695" w:rsidP="007D7695">
          <w:pPr>
            <w:pStyle w:val="96B17CDD6446453FA3B45E0AD742166D"/>
          </w:pPr>
          <w:r w:rsidRPr="00CA341B">
            <w:rPr>
              <w:rStyle w:val="Tekstvantijdelijkeaanduiding"/>
              <w:rFonts w:ascii="Calibri" w:hAnsi="Calibri" w:cs="Calibri"/>
              <w:sz w:val="20"/>
              <w:szCs w:val="20"/>
            </w:rPr>
            <w:t xml:space="preserve">                    </w:t>
          </w:r>
        </w:p>
      </w:docPartBody>
    </w:docPart>
    <w:docPart>
      <w:docPartPr>
        <w:name w:val="26B70CFCF1F748979AC4C15F199F7961"/>
        <w:category>
          <w:name w:val="Algemeen"/>
          <w:gallery w:val="placeholder"/>
        </w:category>
        <w:types>
          <w:type w:val="bbPlcHdr"/>
        </w:types>
        <w:behaviors>
          <w:behavior w:val="content"/>
        </w:behaviors>
        <w:guid w:val="{C6FD39FF-2E43-4B52-854A-3CCF37882981}"/>
      </w:docPartPr>
      <w:docPartBody>
        <w:p w:rsidR="0068133E" w:rsidRDefault="007D7695" w:rsidP="007D7695">
          <w:pPr>
            <w:pStyle w:val="26B70CFCF1F748979AC4C15F199F7961"/>
          </w:pPr>
          <w:r w:rsidRPr="00CA341B">
            <w:rPr>
              <w:rStyle w:val="Tekstvantijdelijkeaanduiding"/>
              <w:rFonts w:ascii="Calibri" w:hAnsi="Calibri" w:cs="Calibri"/>
              <w:sz w:val="20"/>
              <w:szCs w:val="20"/>
            </w:rPr>
            <w:t xml:space="preserve">                    </w:t>
          </w:r>
        </w:p>
      </w:docPartBody>
    </w:docPart>
    <w:docPart>
      <w:docPartPr>
        <w:name w:val="B299866E2C934A8198DA9A11524E55CE"/>
        <w:category>
          <w:name w:val="Algemeen"/>
          <w:gallery w:val="placeholder"/>
        </w:category>
        <w:types>
          <w:type w:val="bbPlcHdr"/>
        </w:types>
        <w:behaviors>
          <w:behavior w:val="content"/>
        </w:behaviors>
        <w:guid w:val="{B0FBDB73-45C8-4ECB-9E00-B19FC604BDC5}"/>
      </w:docPartPr>
      <w:docPartBody>
        <w:p w:rsidR="0068133E" w:rsidRDefault="007D7695" w:rsidP="007D7695">
          <w:pPr>
            <w:pStyle w:val="B299866E2C934A8198DA9A11524E55CE"/>
          </w:pPr>
          <w:r w:rsidRPr="00CA341B">
            <w:rPr>
              <w:rStyle w:val="Tekstvantijdelijkeaanduiding"/>
              <w:rFonts w:ascii="Calibri" w:hAnsi="Calibri" w:cs="Calibri"/>
              <w:sz w:val="20"/>
              <w:szCs w:val="20"/>
            </w:rPr>
            <w:t xml:space="preserve">                    </w:t>
          </w:r>
        </w:p>
      </w:docPartBody>
    </w:docPart>
    <w:docPart>
      <w:docPartPr>
        <w:name w:val="0B1F0CD874C64A73A3ABB2E78C2C87FD"/>
        <w:category>
          <w:name w:val="Algemeen"/>
          <w:gallery w:val="placeholder"/>
        </w:category>
        <w:types>
          <w:type w:val="bbPlcHdr"/>
        </w:types>
        <w:behaviors>
          <w:behavior w:val="content"/>
        </w:behaviors>
        <w:guid w:val="{99EE533A-076D-4168-B357-CC3CB7546B09}"/>
      </w:docPartPr>
      <w:docPartBody>
        <w:p w:rsidR="0068133E" w:rsidRDefault="007D7695" w:rsidP="007D7695">
          <w:pPr>
            <w:pStyle w:val="0B1F0CD874C64A73A3ABB2E78C2C87FD"/>
          </w:pPr>
          <w:r w:rsidRPr="00CA341B">
            <w:rPr>
              <w:rStyle w:val="Tekstvantijdelijkeaanduiding"/>
              <w:rFonts w:ascii="Calibri" w:hAnsi="Calibri" w:cs="Calibri"/>
              <w:sz w:val="20"/>
              <w:szCs w:val="20"/>
            </w:rPr>
            <w:t xml:space="preserve">                    </w:t>
          </w:r>
        </w:p>
      </w:docPartBody>
    </w:docPart>
    <w:docPart>
      <w:docPartPr>
        <w:name w:val="77E00336062B44DB9ED5C7DF6BCF8B83"/>
        <w:category>
          <w:name w:val="Algemeen"/>
          <w:gallery w:val="placeholder"/>
        </w:category>
        <w:types>
          <w:type w:val="bbPlcHdr"/>
        </w:types>
        <w:behaviors>
          <w:behavior w:val="content"/>
        </w:behaviors>
        <w:guid w:val="{A7CE5603-EF61-4F0D-A415-C0980E3BDCF2}"/>
      </w:docPartPr>
      <w:docPartBody>
        <w:p w:rsidR="0068133E" w:rsidRDefault="007D7695" w:rsidP="007D7695">
          <w:pPr>
            <w:pStyle w:val="77E00336062B44DB9ED5C7DF6BCF8B83"/>
          </w:pPr>
          <w:r w:rsidRPr="00CA341B">
            <w:rPr>
              <w:rStyle w:val="Tekstvantijdelijkeaanduiding"/>
              <w:rFonts w:ascii="Calibri" w:hAnsi="Calibri" w:cs="Calibri"/>
              <w:sz w:val="20"/>
              <w:szCs w:val="20"/>
            </w:rPr>
            <w:t xml:space="preserve">                    </w:t>
          </w:r>
        </w:p>
      </w:docPartBody>
    </w:docPart>
    <w:docPart>
      <w:docPartPr>
        <w:name w:val="51ACC0CF6D0F40E69D1E7618048FDC85"/>
        <w:category>
          <w:name w:val="Algemeen"/>
          <w:gallery w:val="placeholder"/>
        </w:category>
        <w:types>
          <w:type w:val="bbPlcHdr"/>
        </w:types>
        <w:behaviors>
          <w:behavior w:val="content"/>
        </w:behaviors>
        <w:guid w:val="{7B0B83D7-C63D-4935-8C23-6AACE4BDFE48}"/>
      </w:docPartPr>
      <w:docPartBody>
        <w:p w:rsidR="0068133E" w:rsidRDefault="007D7695" w:rsidP="007D7695">
          <w:pPr>
            <w:pStyle w:val="51ACC0CF6D0F40E69D1E7618048FDC85"/>
          </w:pPr>
          <w:r w:rsidRPr="00CA341B">
            <w:rPr>
              <w:rStyle w:val="Tekstvantijdelijkeaanduiding"/>
              <w:rFonts w:ascii="Calibri" w:hAnsi="Calibri" w:cs="Calibri"/>
              <w:sz w:val="20"/>
              <w:szCs w:val="20"/>
            </w:rPr>
            <w:t xml:space="preserve">                    </w:t>
          </w:r>
        </w:p>
      </w:docPartBody>
    </w:docPart>
    <w:docPart>
      <w:docPartPr>
        <w:name w:val="C0FF8F098B5E4DDEA1C2F2AD232F02DB"/>
        <w:category>
          <w:name w:val="Algemeen"/>
          <w:gallery w:val="placeholder"/>
        </w:category>
        <w:types>
          <w:type w:val="bbPlcHdr"/>
        </w:types>
        <w:behaviors>
          <w:behavior w:val="content"/>
        </w:behaviors>
        <w:guid w:val="{F1127F3C-0886-4B45-A9B9-BB3CABE6053A}"/>
      </w:docPartPr>
      <w:docPartBody>
        <w:p w:rsidR="0068133E" w:rsidRDefault="007D7695" w:rsidP="007D7695">
          <w:pPr>
            <w:pStyle w:val="C0FF8F098B5E4DDEA1C2F2AD232F02DB"/>
          </w:pPr>
          <w:r w:rsidRPr="00CA341B">
            <w:rPr>
              <w:rStyle w:val="Tekstvantijdelijkeaanduiding"/>
              <w:rFonts w:ascii="Calibri" w:hAnsi="Calibri" w:cs="Calibri"/>
              <w:sz w:val="20"/>
              <w:szCs w:val="20"/>
            </w:rPr>
            <w:t xml:space="preserve">                    </w:t>
          </w:r>
        </w:p>
      </w:docPartBody>
    </w:docPart>
    <w:docPart>
      <w:docPartPr>
        <w:name w:val="7EE61CA9AD8F4E18AE754334B91A3858"/>
        <w:category>
          <w:name w:val="Algemeen"/>
          <w:gallery w:val="placeholder"/>
        </w:category>
        <w:types>
          <w:type w:val="bbPlcHdr"/>
        </w:types>
        <w:behaviors>
          <w:behavior w:val="content"/>
        </w:behaviors>
        <w:guid w:val="{16E1CA8E-C1E3-4BC0-8D9B-2A141C11FB1B}"/>
      </w:docPartPr>
      <w:docPartBody>
        <w:p w:rsidR="0068133E" w:rsidRDefault="007D7695" w:rsidP="007D7695">
          <w:pPr>
            <w:pStyle w:val="7EE61CA9AD8F4E18AE754334B91A3858"/>
          </w:pPr>
          <w:r w:rsidRPr="00CA341B">
            <w:rPr>
              <w:rStyle w:val="Tekstvantijdelijkeaanduiding"/>
              <w:rFonts w:ascii="Calibri" w:hAnsi="Calibri" w:cs="Calibri"/>
              <w:sz w:val="20"/>
              <w:szCs w:val="20"/>
            </w:rPr>
            <w:t xml:space="preserve">                    </w:t>
          </w:r>
        </w:p>
      </w:docPartBody>
    </w:docPart>
    <w:docPart>
      <w:docPartPr>
        <w:name w:val="46EF016955724B268830B1CB7C6F48FF"/>
        <w:category>
          <w:name w:val="Algemeen"/>
          <w:gallery w:val="placeholder"/>
        </w:category>
        <w:types>
          <w:type w:val="bbPlcHdr"/>
        </w:types>
        <w:behaviors>
          <w:behavior w:val="content"/>
        </w:behaviors>
        <w:guid w:val="{F6B831BB-F2FA-42DD-A042-4C4A412962BA}"/>
      </w:docPartPr>
      <w:docPartBody>
        <w:p w:rsidR="0068133E" w:rsidRDefault="007D7695" w:rsidP="007D7695">
          <w:pPr>
            <w:pStyle w:val="46EF016955724B268830B1CB7C6F48FF"/>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2F6BC5E8F7E840B79C2B307722FB6EE3"/>
        <w:category>
          <w:name w:val="Algemeen"/>
          <w:gallery w:val="placeholder"/>
        </w:category>
        <w:types>
          <w:type w:val="bbPlcHdr"/>
        </w:types>
        <w:behaviors>
          <w:behavior w:val="content"/>
        </w:behaviors>
        <w:guid w:val="{9451ACD0-763D-4A37-8652-072E67A372DE}"/>
      </w:docPartPr>
      <w:docPartBody>
        <w:p w:rsidR="0068133E" w:rsidRDefault="007D7695" w:rsidP="007D7695">
          <w:pPr>
            <w:pStyle w:val="2F6BC5E8F7E840B79C2B307722FB6EE3"/>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C24592259441423CAD683006CB255664"/>
        <w:category>
          <w:name w:val="Algemeen"/>
          <w:gallery w:val="placeholder"/>
        </w:category>
        <w:types>
          <w:type w:val="bbPlcHdr"/>
        </w:types>
        <w:behaviors>
          <w:behavior w:val="content"/>
        </w:behaviors>
        <w:guid w:val="{9BD7C9D8-265B-40C9-BEAC-041B9C85569F}"/>
      </w:docPartPr>
      <w:docPartBody>
        <w:p w:rsidR="00000000" w:rsidRDefault="000C6C3D" w:rsidP="000C6C3D">
          <w:pPr>
            <w:pStyle w:val="C24592259441423CAD683006CB255664"/>
          </w:pPr>
          <w:r w:rsidRPr="005E6940">
            <w:rPr>
              <w:rStyle w:val="Tekstvantijdelijkeaanduiding"/>
              <w:rFonts w:ascii="Calibri" w:hAnsi="Calibri" w:cs="Calibri"/>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ndersArtSerif-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33C"/>
    <w:rsid w:val="00016A26"/>
    <w:rsid w:val="000825AC"/>
    <w:rsid w:val="000C6C3D"/>
    <w:rsid w:val="000E2ADC"/>
    <w:rsid w:val="000E3315"/>
    <w:rsid w:val="00532562"/>
    <w:rsid w:val="006070CB"/>
    <w:rsid w:val="0068133E"/>
    <w:rsid w:val="007D7695"/>
    <w:rsid w:val="008A6066"/>
    <w:rsid w:val="0092243B"/>
    <w:rsid w:val="00A2633C"/>
    <w:rsid w:val="00A27A78"/>
    <w:rsid w:val="00AB5963"/>
    <w:rsid w:val="00AD3FFA"/>
    <w:rsid w:val="00B317A1"/>
    <w:rsid w:val="00C40269"/>
    <w:rsid w:val="00C63B27"/>
    <w:rsid w:val="00D025AB"/>
    <w:rsid w:val="00EA1DAE"/>
    <w:rsid w:val="00EE25EF"/>
    <w:rsid w:val="00EF4E7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C6C3D"/>
    <w:rPr>
      <w:color w:val="808080"/>
    </w:rPr>
  </w:style>
  <w:style w:type="paragraph" w:customStyle="1" w:styleId="D89C4D149C1D4E61830E1E212FEA51AD4">
    <w:name w:val="D89C4D149C1D4E61830E1E212FEA51AD4"/>
    <w:rsid w:val="00532562"/>
    <w:pPr>
      <w:spacing w:after="0" w:line="270" w:lineRule="exact"/>
      <w:contextualSpacing/>
    </w:pPr>
    <w:rPr>
      <w:rFonts w:ascii="FlandersArtSans-Regular" w:eastAsiaTheme="minorHAnsi" w:hAnsi="FlandersArtSans-Regular"/>
      <w:lang w:eastAsia="en-US"/>
    </w:rPr>
  </w:style>
  <w:style w:type="paragraph" w:customStyle="1" w:styleId="3D474DB601264BAC8D4B358476E4BFAA4">
    <w:name w:val="3D474DB601264BAC8D4B358476E4BFAA4"/>
    <w:rsid w:val="00532562"/>
    <w:pPr>
      <w:spacing w:after="0" w:line="270" w:lineRule="exact"/>
      <w:contextualSpacing/>
    </w:pPr>
    <w:rPr>
      <w:rFonts w:ascii="FlandersArtSans-Regular" w:eastAsiaTheme="minorHAnsi" w:hAnsi="FlandersArtSans-Regular"/>
      <w:lang w:eastAsia="en-US"/>
    </w:rPr>
  </w:style>
  <w:style w:type="paragraph" w:customStyle="1" w:styleId="7B18A4F4CFF14B72A17CE48A03B040E01">
    <w:name w:val="7B18A4F4CFF14B72A17CE48A03B040E01"/>
    <w:rsid w:val="00532562"/>
    <w:pPr>
      <w:spacing w:after="0" w:line="270" w:lineRule="exact"/>
      <w:contextualSpacing/>
    </w:pPr>
    <w:rPr>
      <w:rFonts w:ascii="FlandersArtSans-Regular" w:eastAsiaTheme="minorHAnsi" w:hAnsi="FlandersArtSans-Regular"/>
      <w:lang w:eastAsia="en-US"/>
    </w:rPr>
  </w:style>
  <w:style w:type="paragraph" w:customStyle="1" w:styleId="F53049AF681349EEAD2E3ECFC716DAA2">
    <w:name w:val="F53049AF681349EEAD2E3ECFC716DAA2"/>
    <w:rsid w:val="00532562"/>
    <w:pPr>
      <w:spacing w:after="0" w:line="270" w:lineRule="exact"/>
      <w:contextualSpacing/>
    </w:pPr>
    <w:rPr>
      <w:rFonts w:ascii="FlandersArtSans-Regular" w:eastAsiaTheme="minorHAnsi" w:hAnsi="FlandersArtSans-Regular"/>
      <w:lang w:eastAsia="en-US"/>
    </w:rPr>
  </w:style>
  <w:style w:type="paragraph" w:customStyle="1" w:styleId="2F163461737640029453CCD36629754A4">
    <w:name w:val="2F163461737640029453CCD36629754A4"/>
    <w:rsid w:val="00532562"/>
    <w:pPr>
      <w:spacing w:after="0" w:line="270" w:lineRule="exact"/>
      <w:contextualSpacing/>
    </w:pPr>
    <w:rPr>
      <w:rFonts w:ascii="FlandersArtSans-Regular" w:eastAsiaTheme="minorHAnsi" w:hAnsi="FlandersArtSans-Regular"/>
      <w:lang w:eastAsia="en-US"/>
    </w:rPr>
  </w:style>
  <w:style w:type="paragraph" w:customStyle="1" w:styleId="C5F13102B2134E8E88B037E48AE470646">
    <w:name w:val="C5F13102B2134E8E88B037E48AE470646"/>
    <w:rsid w:val="00532562"/>
    <w:pPr>
      <w:spacing w:after="0" w:line="270" w:lineRule="exact"/>
      <w:contextualSpacing/>
    </w:pPr>
    <w:rPr>
      <w:rFonts w:ascii="FlandersArtSans-Regular" w:eastAsiaTheme="minorHAnsi" w:hAnsi="FlandersArtSans-Regular"/>
      <w:lang w:eastAsia="en-US"/>
    </w:rPr>
  </w:style>
  <w:style w:type="paragraph" w:customStyle="1" w:styleId="780086CA29C14FD3BB218132AAFAD9FA4">
    <w:name w:val="780086CA29C14FD3BB218132AAFAD9FA4"/>
    <w:rsid w:val="00532562"/>
    <w:pPr>
      <w:spacing w:after="0" w:line="270" w:lineRule="exact"/>
      <w:contextualSpacing/>
    </w:pPr>
    <w:rPr>
      <w:rFonts w:ascii="FlandersArtSans-Regular" w:eastAsiaTheme="minorHAnsi" w:hAnsi="FlandersArtSans-Regular"/>
      <w:lang w:eastAsia="en-US"/>
    </w:rPr>
  </w:style>
  <w:style w:type="paragraph" w:customStyle="1" w:styleId="5A19BF8C50574309BE732AB7DA8D60424">
    <w:name w:val="5A19BF8C50574309BE732AB7DA8D60424"/>
    <w:rsid w:val="00532562"/>
    <w:pPr>
      <w:spacing w:after="0" w:line="270" w:lineRule="exact"/>
      <w:contextualSpacing/>
    </w:pPr>
    <w:rPr>
      <w:rFonts w:ascii="FlandersArtSans-Regular" w:eastAsiaTheme="minorHAnsi" w:hAnsi="FlandersArtSans-Regular"/>
      <w:lang w:eastAsia="en-US"/>
    </w:rPr>
  </w:style>
  <w:style w:type="paragraph" w:customStyle="1" w:styleId="D506CEF93B204312B7DB79B2C9F7019F4">
    <w:name w:val="D506CEF93B204312B7DB79B2C9F7019F4"/>
    <w:rsid w:val="00532562"/>
    <w:pPr>
      <w:spacing w:after="0" w:line="270" w:lineRule="exact"/>
      <w:contextualSpacing/>
    </w:pPr>
    <w:rPr>
      <w:rFonts w:ascii="FlandersArtSans-Regular" w:eastAsiaTheme="minorHAnsi" w:hAnsi="FlandersArtSans-Regular"/>
      <w:lang w:eastAsia="en-US"/>
    </w:rPr>
  </w:style>
  <w:style w:type="paragraph" w:customStyle="1" w:styleId="77F4E9B9D84B4853BC4A64EA16FF7B454">
    <w:name w:val="77F4E9B9D84B4853BC4A64EA16FF7B454"/>
    <w:rsid w:val="00532562"/>
    <w:pPr>
      <w:spacing w:after="0" w:line="270" w:lineRule="exact"/>
      <w:contextualSpacing/>
    </w:pPr>
    <w:rPr>
      <w:rFonts w:ascii="FlandersArtSans-Regular" w:eastAsiaTheme="minorHAnsi" w:hAnsi="FlandersArtSans-Regular"/>
      <w:lang w:eastAsia="en-US"/>
    </w:rPr>
  </w:style>
  <w:style w:type="paragraph" w:customStyle="1" w:styleId="8F7FC1BA87C644418F6663ED5BF154314">
    <w:name w:val="8F7FC1BA87C644418F6663ED5BF154314"/>
    <w:rsid w:val="00532562"/>
    <w:pPr>
      <w:spacing w:after="0" w:line="270" w:lineRule="exact"/>
      <w:contextualSpacing/>
    </w:pPr>
    <w:rPr>
      <w:rFonts w:ascii="FlandersArtSans-Regular" w:eastAsiaTheme="minorHAnsi" w:hAnsi="FlandersArtSans-Regular"/>
      <w:lang w:eastAsia="en-US"/>
    </w:rPr>
  </w:style>
  <w:style w:type="paragraph" w:customStyle="1" w:styleId="4117AF507FA34FFD82D803BAA1DD06054">
    <w:name w:val="4117AF507FA34FFD82D803BAA1DD06054"/>
    <w:rsid w:val="00532562"/>
    <w:pPr>
      <w:spacing w:after="0" w:line="270" w:lineRule="exact"/>
      <w:contextualSpacing/>
    </w:pPr>
    <w:rPr>
      <w:rFonts w:ascii="FlandersArtSans-Regular" w:eastAsiaTheme="minorHAnsi" w:hAnsi="FlandersArtSans-Regular"/>
      <w:lang w:eastAsia="en-US"/>
    </w:rPr>
  </w:style>
  <w:style w:type="paragraph" w:customStyle="1" w:styleId="8669DE14E6F34F9FA8CADB9BB0A6B8A64">
    <w:name w:val="8669DE14E6F34F9FA8CADB9BB0A6B8A64"/>
    <w:rsid w:val="00532562"/>
    <w:pPr>
      <w:spacing w:after="0" w:line="270" w:lineRule="exact"/>
      <w:contextualSpacing/>
    </w:pPr>
    <w:rPr>
      <w:rFonts w:ascii="FlandersArtSans-Regular" w:eastAsiaTheme="minorHAnsi" w:hAnsi="FlandersArtSans-Regular"/>
      <w:lang w:eastAsia="en-US"/>
    </w:rPr>
  </w:style>
  <w:style w:type="paragraph" w:customStyle="1" w:styleId="F47266DC003243B99A35D5D4A7ED8C5F4">
    <w:name w:val="F47266DC003243B99A35D5D4A7ED8C5F4"/>
    <w:rsid w:val="00532562"/>
    <w:pPr>
      <w:spacing w:after="0" w:line="270" w:lineRule="exact"/>
      <w:contextualSpacing/>
    </w:pPr>
    <w:rPr>
      <w:rFonts w:ascii="FlandersArtSans-Regular" w:eastAsiaTheme="minorHAnsi" w:hAnsi="FlandersArtSans-Regular"/>
      <w:lang w:eastAsia="en-US"/>
    </w:rPr>
  </w:style>
  <w:style w:type="paragraph" w:customStyle="1" w:styleId="A225123201E646B7A80706D47B3E1C6C">
    <w:name w:val="A225123201E646B7A80706D47B3E1C6C"/>
    <w:rsid w:val="00532562"/>
  </w:style>
  <w:style w:type="paragraph" w:customStyle="1" w:styleId="AC6705FC46EE47AEB8F5337A7FCCE65A">
    <w:name w:val="AC6705FC46EE47AEB8F5337A7FCCE65A"/>
    <w:rsid w:val="00A27A78"/>
  </w:style>
  <w:style w:type="paragraph" w:customStyle="1" w:styleId="5D2028D67785431185D169AAFBA0DD59">
    <w:name w:val="5D2028D67785431185D169AAFBA0DD59"/>
    <w:rsid w:val="00A27A78"/>
  </w:style>
  <w:style w:type="paragraph" w:customStyle="1" w:styleId="0DB536C165F249038EE702A89B6FB395">
    <w:name w:val="0DB536C165F249038EE702A89B6FB395"/>
    <w:rsid w:val="00A27A78"/>
  </w:style>
  <w:style w:type="paragraph" w:customStyle="1" w:styleId="D0E758A7826F4146881594F1122B2396">
    <w:name w:val="D0E758A7826F4146881594F1122B2396"/>
    <w:rsid w:val="00A27A78"/>
  </w:style>
  <w:style w:type="paragraph" w:customStyle="1" w:styleId="05CE34ABCF4F4E288FEFD1CE06B0E133">
    <w:name w:val="05CE34ABCF4F4E288FEFD1CE06B0E133"/>
    <w:rsid w:val="007D7695"/>
  </w:style>
  <w:style w:type="paragraph" w:customStyle="1" w:styleId="EA9F7F1FDE904901B806153C9152836D">
    <w:name w:val="EA9F7F1FDE904901B806153C9152836D"/>
    <w:rsid w:val="007D7695"/>
  </w:style>
  <w:style w:type="paragraph" w:customStyle="1" w:styleId="CF97504FDB694FA3829DC419645C9CB3">
    <w:name w:val="CF97504FDB694FA3829DC419645C9CB3"/>
    <w:rsid w:val="007D7695"/>
  </w:style>
  <w:style w:type="paragraph" w:customStyle="1" w:styleId="F9EBB40574754659927F9D6096F38B99">
    <w:name w:val="F9EBB40574754659927F9D6096F38B99"/>
    <w:rsid w:val="007D7695"/>
  </w:style>
  <w:style w:type="paragraph" w:customStyle="1" w:styleId="5AE595317F944ADF960F5566EDBC9AA0">
    <w:name w:val="5AE595317F944ADF960F5566EDBC9AA0"/>
    <w:rsid w:val="007D7695"/>
  </w:style>
  <w:style w:type="paragraph" w:customStyle="1" w:styleId="2F72FF5C7F22499694D1920052B8B0BE">
    <w:name w:val="2F72FF5C7F22499694D1920052B8B0BE"/>
    <w:rsid w:val="007D7695"/>
  </w:style>
  <w:style w:type="paragraph" w:customStyle="1" w:styleId="CC5587DCF28F4C109DC4D2640B2086F3">
    <w:name w:val="CC5587DCF28F4C109DC4D2640B2086F3"/>
    <w:rsid w:val="007D7695"/>
  </w:style>
  <w:style w:type="paragraph" w:customStyle="1" w:styleId="370512E05E264C899227DFEAE695C7A0">
    <w:name w:val="370512E05E264C899227DFEAE695C7A0"/>
    <w:rsid w:val="007D7695"/>
  </w:style>
  <w:style w:type="paragraph" w:customStyle="1" w:styleId="96B17CDD6446453FA3B45E0AD742166D">
    <w:name w:val="96B17CDD6446453FA3B45E0AD742166D"/>
    <w:rsid w:val="007D7695"/>
  </w:style>
  <w:style w:type="paragraph" w:customStyle="1" w:styleId="26B70CFCF1F748979AC4C15F199F7961">
    <w:name w:val="26B70CFCF1F748979AC4C15F199F7961"/>
    <w:rsid w:val="007D7695"/>
  </w:style>
  <w:style w:type="paragraph" w:customStyle="1" w:styleId="B299866E2C934A8198DA9A11524E55CE">
    <w:name w:val="B299866E2C934A8198DA9A11524E55CE"/>
    <w:rsid w:val="007D7695"/>
  </w:style>
  <w:style w:type="paragraph" w:customStyle="1" w:styleId="0B1F0CD874C64A73A3ABB2E78C2C87FD">
    <w:name w:val="0B1F0CD874C64A73A3ABB2E78C2C87FD"/>
    <w:rsid w:val="007D7695"/>
  </w:style>
  <w:style w:type="paragraph" w:customStyle="1" w:styleId="77E00336062B44DB9ED5C7DF6BCF8B83">
    <w:name w:val="77E00336062B44DB9ED5C7DF6BCF8B83"/>
    <w:rsid w:val="007D7695"/>
  </w:style>
  <w:style w:type="paragraph" w:customStyle="1" w:styleId="51ACC0CF6D0F40E69D1E7618048FDC85">
    <w:name w:val="51ACC0CF6D0F40E69D1E7618048FDC85"/>
    <w:rsid w:val="007D7695"/>
  </w:style>
  <w:style w:type="paragraph" w:customStyle="1" w:styleId="C0FF8F098B5E4DDEA1C2F2AD232F02DB">
    <w:name w:val="C0FF8F098B5E4DDEA1C2F2AD232F02DB"/>
    <w:rsid w:val="007D7695"/>
  </w:style>
  <w:style w:type="paragraph" w:customStyle="1" w:styleId="7EE61CA9AD8F4E18AE754334B91A3858">
    <w:name w:val="7EE61CA9AD8F4E18AE754334B91A3858"/>
    <w:rsid w:val="007D7695"/>
  </w:style>
  <w:style w:type="paragraph" w:customStyle="1" w:styleId="46EF016955724B268830B1CB7C6F48FF">
    <w:name w:val="46EF016955724B268830B1CB7C6F48FF"/>
    <w:rsid w:val="007D7695"/>
  </w:style>
  <w:style w:type="paragraph" w:customStyle="1" w:styleId="2F6BC5E8F7E840B79C2B307722FB6EE3">
    <w:name w:val="2F6BC5E8F7E840B79C2B307722FB6EE3"/>
    <w:rsid w:val="007D7695"/>
  </w:style>
  <w:style w:type="paragraph" w:customStyle="1" w:styleId="42F5060F0A7E418C84A4D532CD908AF1">
    <w:name w:val="42F5060F0A7E418C84A4D532CD908AF1"/>
    <w:rsid w:val="000C6C3D"/>
  </w:style>
  <w:style w:type="paragraph" w:customStyle="1" w:styleId="17A4F0752A8943BDB0B9273BD4ECDADC">
    <w:name w:val="17A4F0752A8943BDB0B9273BD4ECDADC"/>
    <w:rsid w:val="000C6C3D"/>
  </w:style>
  <w:style w:type="paragraph" w:customStyle="1" w:styleId="5F0F9EA3B1C44F97A00F8E5E75B6B136">
    <w:name w:val="5F0F9EA3B1C44F97A00F8E5E75B6B136"/>
    <w:rsid w:val="000C6C3D"/>
  </w:style>
  <w:style w:type="paragraph" w:customStyle="1" w:styleId="C24592259441423CAD683006CB255664">
    <w:name w:val="C24592259441423CAD683006CB255664"/>
    <w:rsid w:val="000C6C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Wonen In Vlaanderen">
  <a:themeElements>
    <a:clrScheme name="Wonen In Vlaanderen">
      <a:dk1>
        <a:srgbClr val="373636"/>
      </a:dk1>
      <a:lt1>
        <a:sysClr val="window" lastClr="FFFFFF"/>
      </a:lt1>
      <a:dk2>
        <a:srgbClr val="356297"/>
      </a:dk2>
      <a:lt2>
        <a:srgbClr val="F6F5F3"/>
      </a:lt2>
      <a:accent1>
        <a:srgbClr val="5087C7"/>
      </a:accent1>
      <a:accent2>
        <a:srgbClr val="57B46E"/>
      </a:accent2>
      <a:accent3>
        <a:srgbClr val="88BD89"/>
      </a:accent3>
      <a:accent4>
        <a:srgbClr val="A7A63C"/>
      </a:accent4>
      <a:accent5>
        <a:srgbClr val="C2C343"/>
      </a:accent5>
      <a:accent6>
        <a:srgbClr val="C14584"/>
      </a:accent6>
      <a:hlink>
        <a:srgbClr val="5087C7"/>
      </a:hlink>
      <a:folHlink>
        <a:srgbClr val="3BA25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ED2F7D29972C4EA2FE69402743004F" ma:contentTypeVersion="6" ma:contentTypeDescription="Een nieuw document maken." ma:contentTypeScope="" ma:versionID="c86197c6e91f6001c670915c6c8f2699">
  <xsd:schema xmlns:xsd="http://www.w3.org/2001/XMLSchema" xmlns:xs="http://www.w3.org/2001/XMLSchema" xmlns:p="http://schemas.microsoft.com/office/2006/metadata/properties" xmlns:ns2="62cbd3e1-8cb2-4f1c-81dc-9cf52de47bfe" xmlns:ns3="b646ba2c-5d6b-4dbe-848d-ffe408b4b53d" targetNamespace="http://schemas.microsoft.com/office/2006/metadata/properties" ma:root="true" ma:fieldsID="ad2f37f1c24547f1ef47d8a86eb16b39" ns2:_="" ns3:_="">
    <xsd:import namespace="62cbd3e1-8cb2-4f1c-81dc-9cf52de47bfe"/>
    <xsd:import namespace="b646ba2c-5d6b-4dbe-848d-ffe408b4b5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bd3e1-8cb2-4f1c-81dc-9cf52de47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6ba2c-5d6b-4dbe-848d-ffe408b4b53d"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96CA2-D209-49D8-AFF3-542C5A272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bd3e1-8cb2-4f1c-81dc-9cf52de47bfe"/>
    <ds:schemaRef ds:uri="b646ba2c-5d6b-4dbe-848d-ffe408b4b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C61001-A0D1-42D8-B8BB-3F949B6568EB}">
  <ds:schemaRefs>
    <ds:schemaRef ds:uri="http://schemas.microsoft.com/sharepoint/v3/contenttype/forms"/>
  </ds:schemaRefs>
</ds:datastoreItem>
</file>

<file path=customXml/itemProps3.xml><?xml version="1.0" encoding="utf-8"?>
<ds:datastoreItem xmlns:ds="http://schemas.openxmlformats.org/officeDocument/2006/customXml" ds:itemID="{C335B02C-98D7-40A0-A0FD-D26132FA672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DE0B4B-9417-49E9-9E78-48EED847D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415</Words>
  <Characters>2285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Loeman Jan</dc:creator>
  <cp:keywords/>
  <dc:description/>
  <cp:lastModifiedBy>Loeman Jan</cp:lastModifiedBy>
  <cp:revision>11</cp:revision>
  <cp:lastPrinted>2001-06-06T07:44:00Z</cp:lastPrinted>
  <dcterms:created xsi:type="dcterms:W3CDTF">2021-06-10T07:15:00Z</dcterms:created>
  <dcterms:modified xsi:type="dcterms:W3CDTF">2023-07-07T12:38:00Z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0x01010004ED2F7D29972C4EA2FE69402743004F</vt:lpwstr>
  </property>
  <property fmtid="{D5CDD505-2E9C-101B-9397-08002B2CF9AE}" pid="3" name="Order">
    <vt:r8>100</vt:r8>
  </property>
</Properties>
</file>