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41"/>
        <w:gridCol w:w="1964"/>
        <w:gridCol w:w="2650"/>
        <w:gridCol w:w="2807"/>
      </w:tblGrid>
      <w:tr w:rsidR="00F26E92" w:rsidRPr="00A51283" w14:paraId="0A9218C4" w14:textId="77777777" w:rsidTr="000973E0">
        <w:tc>
          <w:tcPr>
            <w:tcW w:w="3041" w:type="dxa"/>
            <w:vMerge w:val="restart"/>
          </w:tcPr>
          <w:p w14:paraId="40C88052" w14:textId="1BBA4C09" w:rsidR="00F26E92" w:rsidRPr="00A51283" w:rsidRDefault="006279C9" w:rsidP="00F346FA">
            <w:pPr>
              <w:spacing w:line="240" w:lineRule="auto"/>
              <w:rPr>
                <w:rFonts w:ascii="Calibri" w:hAnsi="Calibri" w:cs="Calibri"/>
                <w:sz w:val="20"/>
                <w:szCs w:val="20"/>
                <w:lang w:val="nl"/>
              </w:rPr>
            </w:pPr>
            <w:r>
              <w:rPr>
                <w:rFonts w:ascii="Calibri" w:hAnsi="Calibri" w:cs="Calibri"/>
                <w:noProof/>
                <w:sz w:val="20"/>
                <w:szCs w:val="20"/>
                <w:lang w:val="nl"/>
              </w:rPr>
              <w:drawing>
                <wp:anchor distT="0" distB="0" distL="114300" distR="114300" simplePos="0" relativeHeight="251659264" behindDoc="0" locked="0" layoutInCell="1" allowOverlap="1" wp14:anchorId="5503AA65" wp14:editId="762BBA73">
                  <wp:simplePos x="0" y="0"/>
                  <wp:positionH relativeFrom="column">
                    <wp:posOffset>0</wp:posOffset>
                  </wp:positionH>
                  <wp:positionV relativeFrom="paragraph">
                    <wp:posOffset>0</wp:posOffset>
                  </wp:positionV>
                  <wp:extent cx="1776730" cy="478155"/>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76730" cy="47815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64" w:type="dxa"/>
          </w:tcPr>
          <w:p w14:paraId="66EFB310" w14:textId="77777777" w:rsidR="00F26E92" w:rsidRPr="00F346FA" w:rsidRDefault="00F26E92"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Erkenningsnummer:</w:t>
            </w:r>
          </w:p>
        </w:tc>
        <w:tc>
          <w:tcPr>
            <w:tcW w:w="5457" w:type="dxa"/>
            <w:gridSpan w:val="2"/>
            <w:tcMar>
              <w:left w:w="113" w:type="dxa"/>
            </w:tcMar>
          </w:tcPr>
          <w:p w14:paraId="14B54E86" w14:textId="77777777" w:rsidR="00F26E92" w:rsidRPr="00F346FA" w:rsidRDefault="003D5C07"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77716416"/>
                <w:placeholder>
                  <w:docPart w:val="D89C4D149C1D4E61830E1E212FEA51AD"/>
                </w:placeholder>
                <w:showingPlcHdr/>
                <w:text/>
              </w:sdtPr>
              <w:sdtEndPr/>
              <w:sdtContent>
                <w:r w:rsidR="00F26E92" w:rsidRPr="005E6940">
                  <w:rPr>
                    <w:rStyle w:val="Tekstvantijdelijkeaanduiding"/>
                    <w:rFonts w:ascii="Calibri" w:hAnsi="Calibri" w:cs="Calibri"/>
                    <w:sz w:val="20"/>
                    <w:szCs w:val="20"/>
                  </w:rPr>
                  <w:t xml:space="preserve">                    </w:t>
                </w:r>
              </w:sdtContent>
            </w:sdt>
          </w:p>
        </w:tc>
      </w:tr>
      <w:tr w:rsidR="00A51283" w:rsidRPr="00A51283" w14:paraId="478472C9" w14:textId="77777777" w:rsidTr="000973E0">
        <w:tc>
          <w:tcPr>
            <w:tcW w:w="3041" w:type="dxa"/>
            <w:vMerge/>
          </w:tcPr>
          <w:p w14:paraId="21CCBF84" w14:textId="77777777" w:rsidR="00A51283" w:rsidRPr="00A51283" w:rsidRDefault="00A51283" w:rsidP="00F346FA">
            <w:pPr>
              <w:spacing w:line="240" w:lineRule="auto"/>
              <w:rPr>
                <w:rFonts w:ascii="Calibri" w:hAnsi="Calibri" w:cs="Calibri"/>
                <w:sz w:val="20"/>
                <w:szCs w:val="20"/>
                <w:lang w:val="nl"/>
              </w:rPr>
            </w:pPr>
          </w:p>
        </w:tc>
        <w:tc>
          <w:tcPr>
            <w:tcW w:w="1964" w:type="dxa"/>
          </w:tcPr>
          <w:p w14:paraId="46DBFA27" w14:textId="77777777" w:rsidR="00A51283" w:rsidRPr="00F346FA" w:rsidRDefault="00A5128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SHM:</w:t>
            </w:r>
          </w:p>
        </w:tc>
        <w:tc>
          <w:tcPr>
            <w:tcW w:w="5457" w:type="dxa"/>
            <w:gridSpan w:val="2"/>
            <w:tcMar>
              <w:left w:w="113" w:type="dxa"/>
            </w:tcMar>
          </w:tcPr>
          <w:p w14:paraId="001883C9" w14:textId="77777777" w:rsidR="00A51283" w:rsidRPr="00F346FA" w:rsidRDefault="003D5C07" w:rsidP="00203DF6">
            <w:pPr>
              <w:spacing w:line="240" w:lineRule="auto"/>
              <w:jc w:val="both"/>
              <w:rPr>
                <w:rFonts w:ascii="Calibri" w:hAnsi="Calibri" w:cs="Calibri"/>
                <w:sz w:val="20"/>
                <w:szCs w:val="20"/>
                <w:lang w:val="nl"/>
              </w:rPr>
            </w:pPr>
            <w:sdt>
              <w:sdtPr>
                <w:rPr>
                  <w:rFonts w:ascii="Calibri" w:hAnsi="Calibri" w:cs="Calibri"/>
                  <w:sz w:val="20"/>
                  <w:szCs w:val="20"/>
                  <w:lang w:val="nl"/>
                </w:rPr>
                <w:id w:val="473109886"/>
                <w:placeholder>
                  <w:docPart w:val="3D474DB601264BAC8D4B358476E4BFAA"/>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tc>
      </w:tr>
      <w:tr w:rsidR="00D36A8D" w:rsidRPr="00A51283" w14:paraId="3D38223D" w14:textId="77777777" w:rsidTr="00D36A8D">
        <w:tc>
          <w:tcPr>
            <w:tcW w:w="3041" w:type="dxa"/>
            <w:vMerge/>
          </w:tcPr>
          <w:p w14:paraId="3F346EC6" w14:textId="77777777" w:rsidR="00D36A8D" w:rsidRPr="00A51283" w:rsidRDefault="00D36A8D" w:rsidP="00D36A8D">
            <w:pPr>
              <w:spacing w:line="240" w:lineRule="auto"/>
              <w:rPr>
                <w:rFonts w:ascii="Calibri" w:hAnsi="Calibri" w:cs="Calibri"/>
                <w:sz w:val="20"/>
                <w:szCs w:val="20"/>
                <w:lang w:val="nl"/>
              </w:rPr>
            </w:pPr>
          </w:p>
        </w:tc>
        <w:tc>
          <w:tcPr>
            <w:tcW w:w="1964" w:type="dxa"/>
          </w:tcPr>
          <w:p w14:paraId="598A7CAB" w14:textId="77777777" w:rsidR="00D36A8D" w:rsidRPr="00F346FA" w:rsidRDefault="00D36A8D" w:rsidP="00D36A8D">
            <w:pPr>
              <w:spacing w:line="240" w:lineRule="auto"/>
              <w:jc w:val="right"/>
              <w:rPr>
                <w:rFonts w:ascii="Calibri" w:hAnsi="Calibri" w:cs="Calibri"/>
                <w:sz w:val="20"/>
                <w:szCs w:val="20"/>
                <w:lang w:val="nl"/>
              </w:rPr>
            </w:pPr>
            <w:r w:rsidRPr="00F346FA">
              <w:rPr>
                <w:rFonts w:ascii="Calibri" w:hAnsi="Calibri" w:cs="Calibri"/>
                <w:sz w:val="20"/>
                <w:szCs w:val="20"/>
                <w:lang w:val="nl"/>
              </w:rPr>
              <w:t>Dossiernummer:</w:t>
            </w:r>
          </w:p>
        </w:tc>
        <w:tc>
          <w:tcPr>
            <w:tcW w:w="2650" w:type="dxa"/>
            <w:tcMar>
              <w:left w:w="113" w:type="dxa"/>
            </w:tcMar>
          </w:tcPr>
          <w:p w14:paraId="01BA7217" w14:textId="77777777" w:rsidR="00D36A8D" w:rsidRPr="00F346FA" w:rsidRDefault="00D36A8D" w:rsidP="00D36A8D">
            <w:pPr>
              <w:spacing w:line="240" w:lineRule="auto"/>
              <w:jc w:val="both"/>
              <w:rPr>
                <w:rFonts w:ascii="Calibri" w:hAnsi="Calibri" w:cs="Calibri"/>
                <w:sz w:val="20"/>
                <w:szCs w:val="20"/>
                <w:lang w:val="nl"/>
              </w:rPr>
            </w:pPr>
            <w:sdt>
              <w:sdtPr>
                <w:rPr>
                  <w:rFonts w:ascii="Calibri" w:hAnsi="Calibri" w:cs="Calibri"/>
                  <w:sz w:val="20"/>
                  <w:szCs w:val="20"/>
                  <w:lang w:val="nl"/>
                </w:rPr>
                <w:id w:val="-264241618"/>
                <w:placeholder>
                  <w:docPart w:val="9DD2A4D31A0B4EA58588BC0AA51C6945"/>
                </w:placeholder>
                <w:showingPlcHdr/>
                <w:text/>
              </w:sdtPr>
              <w:sdtContent>
                <w:r w:rsidRPr="005E6940">
                  <w:rPr>
                    <w:rStyle w:val="Tekstvantijdelijkeaanduiding"/>
                    <w:rFonts w:ascii="Calibri" w:hAnsi="Calibri" w:cs="Calibri"/>
                    <w:sz w:val="20"/>
                    <w:szCs w:val="20"/>
                  </w:rPr>
                  <w:t xml:space="preserve">                    </w:t>
                </w:r>
              </w:sdtContent>
            </w:sdt>
          </w:p>
        </w:tc>
        <w:tc>
          <w:tcPr>
            <w:tcW w:w="2807" w:type="dxa"/>
          </w:tcPr>
          <w:p w14:paraId="30DD84B0" w14:textId="28D29A7C" w:rsidR="00D36A8D" w:rsidRPr="00F346FA" w:rsidRDefault="00D36A8D" w:rsidP="00D36A8D">
            <w:pPr>
              <w:spacing w:line="240" w:lineRule="auto"/>
              <w:jc w:val="right"/>
              <w:rPr>
                <w:rFonts w:ascii="Calibri" w:hAnsi="Calibri" w:cs="Calibri"/>
                <w:sz w:val="20"/>
                <w:szCs w:val="20"/>
                <w:lang w:val="nl"/>
              </w:rPr>
            </w:pPr>
            <w:r>
              <w:rPr>
                <w:rFonts w:ascii="Calibri" w:hAnsi="Calibri" w:cs="Calibri"/>
                <w:sz w:val="20"/>
                <w:szCs w:val="20"/>
                <w:lang w:val="nl"/>
              </w:rPr>
              <w:t>Uitgestelde werken</w:t>
            </w:r>
            <w:r>
              <w:rPr>
                <w:rFonts w:ascii="Calibri" w:hAnsi="Calibri" w:cs="Calibri"/>
                <w:sz w:val="20"/>
                <w:szCs w:val="20"/>
                <w:lang w:val="nl"/>
              </w:rPr>
              <w:t xml:space="preserve">: </w:t>
            </w:r>
            <w:sdt>
              <w:sdtPr>
                <w:rPr>
                  <w:rFonts w:ascii="Calibri" w:hAnsi="Calibri" w:cs="Calibri"/>
                  <w:sz w:val="20"/>
                  <w:szCs w:val="20"/>
                  <w:lang w:val="nl"/>
                </w:rPr>
                <w:id w:val="-527725096"/>
                <w14:checkbox>
                  <w14:checked w14:val="0"/>
                  <w14:checkedState w14:val="2612" w14:font="MS Gothic"/>
                  <w14:uncheckedState w14:val="2610" w14:font="MS Gothic"/>
                </w14:checkbox>
              </w:sdtPr>
              <w:sdtContent>
                <w:r>
                  <w:rPr>
                    <w:rFonts w:ascii="MS Gothic" w:eastAsia="MS Gothic" w:hAnsi="MS Gothic" w:cs="Calibri" w:hint="eastAsia"/>
                    <w:sz w:val="20"/>
                    <w:szCs w:val="20"/>
                    <w:lang w:val="nl"/>
                  </w:rPr>
                  <w:t>☐</w:t>
                </w:r>
              </w:sdtContent>
            </w:sdt>
          </w:p>
        </w:tc>
      </w:tr>
      <w:tr w:rsidR="000973E0" w:rsidRPr="00A51283" w14:paraId="5B697C8F" w14:textId="77777777" w:rsidTr="000973E0">
        <w:tc>
          <w:tcPr>
            <w:tcW w:w="3041" w:type="dxa"/>
            <w:vMerge/>
          </w:tcPr>
          <w:p w14:paraId="7E11197E" w14:textId="77777777" w:rsidR="000973E0" w:rsidRPr="00A51283" w:rsidRDefault="000973E0" w:rsidP="000973E0">
            <w:pPr>
              <w:spacing w:line="240" w:lineRule="auto"/>
              <w:rPr>
                <w:rFonts w:ascii="Calibri" w:hAnsi="Calibri" w:cs="Calibri"/>
                <w:sz w:val="20"/>
                <w:szCs w:val="20"/>
                <w:lang w:val="nl"/>
              </w:rPr>
            </w:pPr>
          </w:p>
        </w:tc>
        <w:tc>
          <w:tcPr>
            <w:tcW w:w="1964" w:type="dxa"/>
          </w:tcPr>
          <w:p w14:paraId="710BF2A1" w14:textId="5D98987F" w:rsidR="000973E0" w:rsidRPr="00F346FA" w:rsidRDefault="000973E0" w:rsidP="000973E0">
            <w:pPr>
              <w:spacing w:line="240" w:lineRule="auto"/>
              <w:jc w:val="right"/>
              <w:rPr>
                <w:rFonts w:ascii="Calibri" w:hAnsi="Calibri" w:cs="Calibri"/>
                <w:sz w:val="20"/>
                <w:szCs w:val="20"/>
                <w:lang w:val="nl"/>
              </w:rPr>
            </w:pPr>
            <w:r>
              <w:rPr>
                <w:rFonts w:ascii="Calibri" w:hAnsi="Calibri" w:cs="Calibri"/>
                <w:sz w:val="20"/>
                <w:szCs w:val="20"/>
                <w:lang w:val="nl"/>
              </w:rPr>
              <w:t>Aandeel:</w:t>
            </w:r>
          </w:p>
        </w:tc>
        <w:sdt>
          <w:sdtPr>
            <w:rPr>
              <w:rFonts w:ascii="Calibri" w:hAnsi="Calibri" w:cs="Calibri"/>
              <w:sz w:val="20"/>
              <w:szCs w:val="20"/>
              <w:lang w:val="nl"/>
            </w:rPr>
            <w:id w:val="-2130226882"/>
            <w:placeholder>
              <w:docPart w:val="5D2028D67785431185D169AAFBA0DD59"/>
            </w:placeholder>
            <w:showingPlcHdr/>
            <w:comboBox>
              <w:listItem w:value="Kies een item."/>
              <w:listItem w:displayText="bouw" w:value="bouw"/>
              <w:listItem w:displayText="infrastructuur" w:value="infrastructuur"/>
            </w:comboBox>
          </w:sdtPr>
          <w:sdtEndPr/>
          <w:sdtContent>
            <w:tc>
              <w:tcPr>
                <w:tcW w:w="2650" w:type="dxa"/>
                <w:tcMar>
                  <w:left w:w="113" w:type="dxa"/>
                </w:tcMar>
              </w:tcPr>
              <w:p w14:paraId="7267EE11" w14:textId="0BC84380" w:rsidR="000973E0" w:rsidRDefault="000973E0" w:rsidP="000973E0">
                <w:pPr>
                  <w:spacing w:line="240" w:lineRule="auto"/>
                  <w:jc w:val="both"/>
                  <w:rPr>
                    <w:rFonts w:ascii="Calibri" w:hAnsi="Calibri" w:cs="Calibri"/>
                    <w:sz w:val="20"/>
                    <w:szCs w:val="20"/>
                    <w:lang w:val="nl"/>
                  </w:rPr>
                </w:pPr>
                <w:r w:rsidRPr="004A68BF">
                  <w:rPr>
                    <w:rStyle w:val="Tekstvantijdelijkeaanduiding"/>
                    <w:rFonts w:ascii="Calibri" w:hAnsi="Calibri" w:cs="Calibri"/>
                    <w:sz w:val="20"/>
                    <w:szCs w:val="20"/>
                  </w:rPr>
                  <w:t>Kies een item.</w:t>
                </w:r>
              </w:p>
            </w:tc>
          </w:sdtContent>
        </w:sdt>
        <w:tc>
          <w:tcPr>
            <w:tcW w:w="2807" w:type="dxa"/>
            <w:tcMar>
              <w:left w:w="113" w:type="dxa"/>
            </w:tcMar>
          </w:tcPr>
          <w:p w14:paraId="1824EB74" w14:textId="0B81751F" w:rsidR="000973E0" w:rsidRDefault="000973E0" w:rsidP="000973E0">
            <w:pPr>
              <w:spacing w:line="240" w:lineRule="auto"/>
              <w:jc w:val="both"/>
              <w:rPr>
                <w:rFonts w:ascii="Calibri" w:hAnsi="Calibri" w:cs="Calibri"/>
                <w:sz w:val="20"/>
                <w:szCs w:val="20"/>
                <w:lang w:val="nl"/>
              </w:rPr>
            </w:pPr>
            <w:r>
              <w:rPr>
                <w:rFonts w:ascii="Calibri" w:hAnsi="Calibri" w:cs="Calibri"/>
                <w:sz w:val="20"/>
                <w:szCs w:val="20"/>
                <w:lang w:val="nl"/>
              </w:rPr>
              <w:t xml:space="preserve">VM/B gecombineerd dossier: </w:t>
            </w:r>
            <w:sdt>
              <w:sdtPr>
                <w:rPr>
                  <w:rFonts w:ascii="Calibri" w:hAnsi="Calibri" w:cs="Calibri"/>
                  <w:sz w:val="20"/>
                  <w:szCs w:val="20"/>
                  <w:lang w:val="nl"/>
                </w:rPr>
                <w:id w:val="368265153"/>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lang w:val="nl"/>
                  </w:rPr>
                  <w:t>☐</w:t>
                </w:r>
              </w:sdtContent>
            </w:sdt>
          </w:p>
        </w:tc>
      </w:tr>
      <w:tr w:rsidR="000973E0" w:rsidRPr="00A51283" w14:paraId="7D3B3055" w14:textId="77777777" w:rsidTr="000973E0">
        <w:trPr>
          <w:trHeight w:val="857"/>
        </w:trPr>
        <w:tc>
          <w:tcPr>
            <w:tcW w:w="3041" w:type="dxa"/>
            <w:vMerge/>
          </w:tcPr>
          <w:p w14:paraId="2D8650E2" w14:textId="77777777" w:rsidR="000973E0" w:rsidRPr="00A51283" w:rsidRDefault="000973E0" w:rsidP="000973E0">
            <w:pPr>
              <w:spacing w:line="240" w:lineRule="auto"/>
              <w:rPr>
                <w:rFonts w:ascii="Calibri" w:hAnsi="Calibri" w:cs="Calibri"/>
                <w:sz w:val="20"/>
                <w:szCs w:val="20"/>
                <w:lang w:val="nl"/>
              </w:rPr>
            </w:pPr>
          </w:p>
        </w:tc>
        <w:tc>
          <w:tcPr>
            <w:tcW w:w="1964" w:type="dxa"/>
          </w:tcPr>
          <w:p w14:paraId="14D9B5F6" w14:textId="77777777" w:rsidR="000973E0" w:rsidRPr="00F346FA" w:rsidRDefault="000973E0" w:rsidP="000973E0">
            <w:pPr>
              <w:spacing w:line="240" w:lineRule="auto"/>
              <w:jc w:val="right"/>
              <w:rPr>
                <w:rFonts w:ascii="Calibri" w:hAnsi="Calibri" w:cs="Calibri"/>
                <w:sz w:val="20"/>
                <w:szCs w:val="20"/>
                <w:lang w:val="nl"/>
              </w:rPr>
            </w:pPr>
            <w:r w:rsidRPr="00F346FA">
              <w:rPr>
                <w:rFonts w:ascii="Calibri" w:hAnsi="Calibri" w:cs="Calibri"/>
                <w:sz w:val="20"/>
                <w:szCs w:val="20"/>
                <w:lang w:val="nl"/>
              </w:rPr>
              <w:t>Project:</w:t>
            </w:r>
          </w:p>
        </w:tc>
        <w:tc>
          <w:tcPr>
            <w:tcW w:w="5457" w:type="dxa"/>
            <w:gridSpan w:val="2"/>
            <w:tcMar>
              <w:left w:w="113" w:type="dxa"/>
            </w:tcMar>
          </w:tcPr>
          <w:p w14:paraId="7F265942" w14:textId="77777777" w:rsidR="000973E0" w:rsidRPr="00F346FA" w:rsidRDefault="003D5C07" w:rsidP="000973E0">
            <w:pPr>
              <w:spacing w:line="240" w:lineRule="auto"/>
              <w:jc w:val="both"/>
              <w:rPr>
                <w:rFonts w:ascii="Calibri" w:hAnsi="Calibri" w:cs="Calibri"/>
                <w:sz w:val="20"/>
                <w:szCs w:val="20"/>
                <w:lang w:val="nl"/>
              </w:rPr>
            </w:pPr>
            <w:sdt>
              <w:sdtPr>
                <w:rPr>
                  <w:rFonts w:ascii="Calibri" w:hAnsi="Calibri" w:cs="Calibri"/>
                  <w:sz w:val="20"/>
                  <w:szCs w:val="20"/>
                  <w:lang w:val="nl"/>
                </w:rPr>
                <w:id w:val="-23174931"/>
                <w:placeholder>
                  <w:docPart w:val="0DB536C165F249038EE702A89B6FB395"/>
                </w:placeholder>
                <w:showingPlcHdr/>
                <w:text w:multiLine="1"/>
              </w:sdtPr>
              <w:sdtEndPr/>
              <w:sdtContent>
                <w:r w:rsidR="000973E0" w:rsidRPr="005E6940">
                  <w:rPr>
                    <w:rStyle w:val="Tekstvantijdelijkeaanduiding"/>
                    <w:rFonts w:ascii="Calibri" w:hAnsi="Calibri" w:cs="Calibri"/>
                    <w:sz w:val="20"/>
                    <w:szCs w:val="20"/>
                  </w:rPr>
                  <w:t xml:space="preserve">                    </w:t>
                </w:r>
              </w:sdtContent>
            </w:sdt>
          </w:p>
        </w:tc>
      </w:tr>
      <w:tr w:rsidR="000973E0" w:rsidRPr="00A51283" w14:paraId="21DEF3CE" w14:textId="77777777" w:rsidTr="000973E0">
        <w:trPr>
          <w:trHeight w:val="220"/>
        </w:trPr>
        <w:tc>
          <w:tcPr>
            <w:tcW w:w="3041" w:type="dxa"/>
          </w:tcPr>
          <w:p w14:paraId="62BA3AB7" w14:textId="23C47DC2" w:rsidR="000973E0" w:rsidRPr="00A51283" w:rsidRDefault="000973E0" w:rsidP="000973E0">
            <w:pPr>
              <w:spacing w:line="240" w:lineRule="auto"/>
              <w:rPr>
                <w:rFonts w:ascii="Calibri" w:hAnsi="Calibri" w:cs="Calibri"/>
                <w:sz w:val="20"/>
                <w:szCs w:val="20"/>
                <w:lang w:val="nl"/>
              </w:rPr>
            </w:pPr>
            <w:r w:rsidRPr="00515168">
              <w:rPr>
                <w:rFonts w:ascii="Calibri" w:hAnsi="Calibri" w:cs="Calibri"/>
                <w:b/>
                <w:color w:val="356297" w:themeColor="text2"/>
                <w:sz w:val="36"/>
                <w:szCs w:val="36"/>
                <w:lang w:val="nl"/>
              </w:rPr>
              <w:t>VO6ter 2017</w:t>
            </w:r>
          </w:p>
        </w:tc>
        <w:tc>
          <w:tcPr>
            <w:tcW w:w="1964" w:type="dxa"/>
          </w:tcPr>
          <w:p w14:paraId="1D6B78D7" w14:textId="77777777" w:rsidR="000973E0" w:rsidRPr="00F346FA" w:rsidRDefault="000973E0" w:rsidP="000973E0">
            <w:pPr>
              <w:spacing w:line="240" w:lineRule="auto"/>
              <w:jc w:val="right"/>
              <w:rPr>
                <w:rFonts w:ascii="Calibri" w:hAnsi="Calibri" w:cs="Calibri"/>
                <w:sz w:val="20"/>
                <w:szCs w:val="20"/>
                <w:lang w:val="nl"/>
              </w:rPr>
            </w:pPr>
            <w:r>
              <w:rPr>
                <w:rFonts w:ascii="Calibri" w:hAnsi="Calibri" w:cs="Calibri"/>
                <w:sz w:val="20"/>
                <w:szCs w:val="20"/>
                <w:lang w:val="nl"/>
              </w:rPr>
              <w:t>Aannemer:</w:t>
            </w:r>
          </w:p>
        </w:tc>
        <w:tc>
          <w:tcPr>
            <w:tcW w:w="5457" w:type="dxa"/>
            <w:gridSpan w:val="2"/>
            <w:tcMar>
              <w:left w:w="113" w:type="dxa"/>
            </w:tcMar>
          </w:tcPr>
          <w:p w14:paraId="3F079B55" w14:textId="77777777" w:rsidR="000973E0" w:rsidRPr="005E6940" w:rsidRDefault="003D5C07" w:rsidP="000973E0">
            <w:pPr>
              <w:spacing w:line="240" w:lineRule="auto"/>
              <w:jc w:val="both"/>
              <w:rPr>
                <w:rFonts w:ascii="Calibri" w:hAnsi="Calibri" w:cs="Calibri"/>
                <w:sz w:val="20"/>
                <w:szCs w:val="20"/>
                <w:lang w:val="nl"/>
              </w:rPr>
            </w:pPr>
            <w:sdt>
              <w:sdtPr>
                <w:rPr>
                  <w:rFonts w:ascii="Calibri" w:hAnsi="Calibri" w:cs="Calibri"/>
                  <w:sz w:val="20"/>
                  <w:szCs w:val="20"/>
                  <w:lang w:val="nl"/>
                </w:rPr>
                <w:id w:val="361796252"/>
                <w:placeholder>
                  <w:docPart w:val="D0E758A7826F4146881594F1122B2396"/>
                </w:placeholder>
                <w:showingPlcHdr/>
                <w:text w:multiLine="1"/>
              </w:sdtPr>
              <w:sdtEndPr/>
              <w:sdtContent>
                <w:r w:rsidR="000973E0" w:rsidRPr="005E6940">
                  <w:rPr>
                    <w:rStyle w:val="Tekstvantijdelijkeaanduiding"/>
                    <w:rFonts w:ascii="Calibri" w:hAnsi="Calibri" w:cs="Calibri"/>
                    <w:sz w:val="20"/>
                    <w:szCs w:val="20"/>
                  </w:rPr>
                  <w:t xml:space="preserve">                    </w:t>
                </w:r>
              </w:sdtContent>
            </w:sdt>
          </w:p>
        </w:tc>
      </w:tr>
    </w:tbl>
    <w:p w14:paraId="013BFD35" w14:textId="7CEFEF3F" w:rsidR="005E6940" w:rsidRDefault="005E6940" w:rsidP="00B41142">
      <w:pPr>
        <w:rPr>
          <w:rFonts w:ascii="Calibri" w:hAnsi="Calibri" w:cs="Calibri"/>
          <w:sz w:val="20"/>
          <w:szCs w:val="20"/>
          <w:lang w:val="nl"/>
        </w:rPr>
      </w:pPr>
    </w:p>
    <w:tbl>
      <w:tblPr>
        <w:tblStyle w:val="Tabelraster"/>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467"/>
      </w:tblGrid>
      <w:tr w:rsidR="00403E3B" w14:paraId="714D8ED7" w14:textId="77777777" w:rsidTr="00C36273">
        <w:trPr>
          <w:trHeight w:val="2181"/>
        </w:trPr>
        <w:tc>
          <w:tcPr>
            <w:tcW w:w="10607" w:type="dxa"/>
            <w:vAlign w:val="bottom"/>
          </w:tcPr>
          <w:p w14:paraId="756D85C9" w14:textId="77777777" w:rsidR="00403E3B" w:rsidRPr="00515168" w:rsidRDefault="00C36273" w:rsidP="00403E3B">
            <w:pPr>
              <w:spacing w:line="240" w:lineRule="auto"/>
              <w:rPr>
                <w:rFonts w:ascii="Calibri" w:hAnsi="Calibri" w:cs="Calibri"/>
                <w:b/>
                <w:color w:val="356297" w:themeColor="text2"/>
                <w:sz w:val="36"/>
                <w:szCs w:val="36"/>
                <w:lang w:val="nl"/>
              </w:rPr>
            </w:pPr>
            <w:r w:rsidRPr="00515168">
              <w:rPr>
                <w:rFonts w:ascii="Calibri" w:hAnsi="Calibri" w:cs="Calibri"/>
                <w:b/>
                <w:color w:val="356297" w:themeColor="text2"/>
                <w:sz w:val="36"/>
                <w:szCs w:val="36"/>
                <w:lang w:val="nl"/>
              </w:rPr>
              <w:t xml:space="preserve">PV VAN VASTSTELLING VAN NIET-UITVOERING VAN DE WERKEN DIE BIJ DE VOORLOPIGE OPLEVERING VAN </w:t>
            </w:r>
            <w:sdt>
              <w:sdtPr>
                <w:rPr>
                  <w:rFonts w:ascii="Calibri" w:hAnsi="Calibri" w:cs="Calibri"/>
                  <w:b/>
                  <w:color w:val="356297" w:themeColor="text2"/>
                  <w:sz w:val="36"/>
                  <w:szCs w:val="36"/>
                  <w:lang w:val="nl"/>
                </w:rPr>
                <w:id w:val="83270798"/>
                <w:placeholder>
                  <w:docPart w:val="7B18A4F4CFF14B72A17CE48A03B040E0"/>
                </w:placeholder>
                <w:showingPlcHdr/>
                <w:date>
                  <w:dateFormat w:val="dd/MM/yyyy"/>
                  <w:lid w:val="nl-BE"/>
                  <w:storeMappedDataAs w:val="dateTime"/>
                  <w:calendar w:val="gregorian"/>
                </w:date>
              </w:sdtPr>
              <w:sdtEndPr/>
              <w:sdtContent>
                <w:r w:rsidRPr="00515168">
                  <w:rPr>
                    <w:rStyle w:val="Tekstvantijdelijkeaanduiding"/>
                    <w:rFonts w:ascii="Calibri" w:hAnsi="Calibri" w:cs="Calibri"/>
                    <w:color w:val="356297" w:themeColor="text2"/>
                    <w:sz w:val="20"/>
                    <w:szCs w:val="20"/>
                    <w:lang w:val="nl-BE"/>
                  </w:rPr>
                  <w:t>Klik om een datum in te voeren.</w:t>
                </w:r>
              </w:sdtContent>
            </w:sdt>
            <w:r w:rsidRPr="00515168">
              <w:rPr>
                <w:rFonts w:ascii="Calibri" w:hAnsi="Calibri" w:cs="Calibri"/>
                <w:b/>
                <w:color w:val="356297" w:themeColor="text2"/>
                <w:sz w:val="36"/>
                <w:szCs w:val="36"/>
                <w:lang w:val="nl"/>
              </w:rPr>
              <w:t xml:space="preserve"> NIET IN ORDE WAREN</w:t>
            </w:r>
            <w:r w:rsidR="00EB0677" w:rsidRPr="00515168">
              <w:rPr>
                <w:rStyle w:val="Voetnootmarkering"/>
                <w:rFonts w:ascii="Calibri" w:hAnsi="Calibri" w:cs="Calibri"/>
                <w:b/>
                <w:color w:val="356297" w:themeColor="text2"/>
                <w:sz w:val="36"/>
                <w:szCs w:val="36"/>
                <w:lang w:val="nl"/>
              </w:rPr>
              <w:footnoteReference w:id="1"/>
            </w:r>
          </w:p>
          <w:p w14:paraId="05B25E52" w14:textId="77777777" w:rsidR="00234FE3" w:rsidRPr="00515168" w:rsidRDefault="00234FE3" w:rsidP="00234FE3">
            <w:pPr>
              <w:spacing w:line="240" w:lineRule="auto"/>
              <w:rPr>
                <w:rFonts w:ascii="Calibri" w:hAnsi="Calibri" w:cs="Calibri"/>
                <w:b/>
                <w:i/>
                <w:color w:val="356297" w:themeColor="text2"/>
                <w:sz w:val="24"/>
                <w:szCs w:val="24"/>
                <w:lang w:val="nl"/>
              </w:rPr>
            </w:pPr>
            <w:r w:rsidRPr="00515168">
              <w:rPr>
                <w:rFonts w:ascii="Calibri" w:hAnsi="Calibri" w:cs="Calibri"/>
                <w:b/>
                <w:i/>
                <w:color w:val="356297" w:themeColor="text2"/>
                <w:sz w:val="24"/>
                <w:szCs w:val="24"/>
                <w:lang w:val="nl"/>
              </w:rPr>
              <w:t>(</w:t>
            </w:r>
            <w:r w:rsidR="00C36273" w:rsidRPr="00515168">
              <w:rPr>
                <w:rFonts w:ascii="Calibri" w:hAnsi="Calibri" w:cs="Calibri"/>
                <w:b/>
                <w:i/>
                <w:color w:val="356297" w:themeColor="text2"/>
                <w:sz w:val="24"/>
                <w:szCs w:val="24"/>
                <w:lang w:val="nl"/>
              </w:rPr>
              <w:t>zie bijlage VO6 bij PV VO1</w:t>
            </w:r>
            <w:r w:rsidRPr="00515168">
              <w:rPr>
                <w:rFonts w:ascii="Calibri" w:hAnsi="Calibri" w:cs="Calibri"/>
                <w:b/>
                <w:i/>
                <w:color w:val="356297" w:themeColor="text2"/>
                <w:sz w:val="24"/>
                <w:szCs w:val="24"/>
                <w:lang w:val="nl"/>
              </w:rPr>
              <w:t>)</w:t>
            </w:r>
          </w:p>
          <w:p w14:paraId="26D916D4" w14:textId="77777777" w:rsidR="00403E3B" w:rsidRDefault="00403E3B" w:rsidP="00B41142">
            <w:pPr>
              <w:rPr>
                <w:rFonts w:ascii="Calibri" w:hAnsi="Calibri" w:cs="Calibri"/>
                <w:sz w:val="20"/>
                <w:szCs w:val="20"/>
                <w:lang w:val="nl"/>
              </w:rPr>
            </w:pPr>
          </w:p>
        </w:tc>
      </w:tr>
    </w:tbl>
    <w:p w14:paraId="476DC76A" w14:textId="77777777" w:rsidR="00A51283" w:rsidRPr="00CA341B" w:rsidRDefault="00A51283" w:rsidP="00A51283">
      <w:pPr>
        <w:rPr>
          <w:rFonts w:ascii="Calibri" w:hAnsi="Calibri" w:cs="Calibri"/>
          <w:sz w:val="20"/>
          <w:szCs w:val="20"/>
          <w:lang w:val="nl"/>
        </w:rPr>
      </w:pPr>
      <w:r w:rsidRPr="00CA341B">
        <w:rPr>
          <w:rFonts w:ascii="Calibri" w:hAnsi="Calibri" w:cs="Calibri"/>
          <w:sz w:val="20"/>
          <w:szCs w:val="20"/>
          <w:lang w:val="nl"/>
        </w:rPr>
        <w:t xml:space="preserve">Op </w:t>
      </w:r>
      <w:sdt>
        <w:sdtPr>
          <w:rPr>
            <w:rFonts w:ascii="Calibri" w:hAnsi="Calibri" w:cs="Calibri"/>
            <w:sz w:val="20"/>
            <w:szCs w:val="20"/>
            <w:lang w:val="nl"/>
          </w:rPr>
          <w:id w:val="70481121"/>
          <w:placeholder>
            <w:docPart w:val="F53049AF681349EEAD2E3ECFC716DAA2"/>
          </w:placeholder>
          <w:showingPlcHdr/>
          <w:date>
            <w:dateFormat w:val="d MMMM yyyy"/>
            <w:lid w:val="nl-BE"/>
            <w:storeMappedDataAs w:val="dateTime"/>
            <w:calendar w:val="gregorian"/>
          </w:date>
        </w:sdtPr>
        <w:sdtEndPr/>
        <w:sdtContent>
          <w:r w:rsidR="003E491C">
            <w:rPr>
              <w:rStyle w:val="Tekstvantijdelijkeaanduiding"/>
              <w:rFonts w:ascii="Calibri" w:hAnsi="Calibri" w:cs="Calibri"/>
              <w:sz w:val="20"/>
              <w:szCs w:val="20"/>
            </w:rPr>
            <w:t xml:space="preserve">Klik </w:t>
          </w:r>
          <w:r w:rsidR="003E491C" w:rsidRPr="003E491C">
            <w:rPr>
              <w:rStyle w:val="Tekstvantijdelijkeaanduiding"/>
              <w:rFonts w:ascii="Calibri" w:hAnsi="Calibri" w:cs="Calibri"/>
              <w:sz w:val="20"/>
              <w:szCs w:val="20"/>
            </w:rPr>
            <w:t>om een datum in te voeren.</w:t>
          </w:r>
        </w:sdtContent>
      </w:sdt>
      <w:r w:rsidR="00F346FA" w:rsidRPr="00CA341B">
        <w:rPr>
          <w:rFonts w:ascii="Calibri" w:hAnsi="Calibri" w:cs="Calibri"/>
          <w:sz w:val="20"/>
          <w:szCs w:val="20"/>
          <w:lang w:val="nl"/>
        </w:rPr>
        <w:t xml:space="preserve"> </w:t>
      </w:r>
      <w:r w:rsidR="005E6940" w:rsidRPr="00CA341B">
        <w:rPr>
          <w:rFonts w:ascii="Calibri" w:hAnsi="Calibri" w:cs="Calibri"/>
          <w:sz w:val="20"/>
          <w:szCs w:val="20"/>
          <w:lang w:val="nl"/>
        </w:rPr>
        <w:t>o</w:t>
      </w:r>
      <w:r w:rsidR="00F346FA" w:rsidRPr="00CA341B">
        <w:rPr>
          <w:rFonts w:ascii="Calibri" w:hAnsi="Calibri" w:cs="Calibri"/>
          <w:sz w:val="20"/>
          <w:szCs w:val="20"/>
          <w:lang w:val="nl"/>
        </w:rPr>
        <w:t xml:space="preserve">m </w:t>
      </w:r>
      <w:sdt>
        <w:sdtPr>
          <w:rPr>
            <w:rFonts w:ascii="Calibri" w:hAnsi="Calibri" w:cs="Calibri"/>
            <w:sz w:val="20"/>
            <w:szCs w:val="20"/>
            <w:lang w:val="nl"/>
          </w:rPr>
          <w:id w:val="550973391"/>
          <w:placeholder>
            <w:docPart w:val="2F163461737640029453CCD36629754A"/>
          </w:placeholder>
          <w:showingPlcHdr/>
          <w:text/>
        </w:sdtPr>
        <w:sdtEndPr/>
        <w:sdtContent>
          <w:r w:rsidR="005E6940" w:rsidRPr="00CA341B">
            <w:rPr>
              <w:rStyle w:val="Tekstvantijdelijkeaanduiding"/>
              <w:rFonts w:ascii="Calibri" w:hAnsi="Calibri" w:cs="Calibri"/>
              <w:sz w:val="20"/>
              <w:szCs w:val="20"/>
            </w:rPr>
            <w:t xml:space="preserve">                    </w:t>
          </w:r>
        </w:sdtContent>
      </w:sdt>
      <w:r w:rsidR="003E491C">
        <w:rPr>
          <w:rFonts w:ascii="Calibri" w:hAnsi="Calibri" w:cs="Calibri"/>
          <w:sz w:val="20"/>
          <w:szCs w:val="20"/>
          <w:lang w:val="nl"/>
        </w:rPr>
        <w:t xml:space="preserve"> </w:t>
      </w:r>
      <w:r w:rsidRPr="00CA341B">
        <w:rPr>
          <w:rFonts w:ascii="Calibri" w:hAnsi="Calibri" w:cs="Calibri"/>
          <w:sz w:val="20"/>
          <w:szCs w:val="20"/>
          <w:lang w:val="nl"/>
        </w:rPr>
        <w:t>zijn op de plaats van de werken bijeengekomen:</w:t>
      </w:r>
    </w:p>
    <w:p w14:paraId="59880A58" w14:textId="77777777" w:rsidR="00A51283" w:rsidRPr="00CA341B" w:rsidRDefault="00A51283" w:rsidP="00A51283">
      <w:pPr>
        <w:rPr>
          <w:rFonts w:ascii="Calibri" w:hAnsi="Calibri" w:cs="Calibri"/>
          <w:sz w:val="20"/>
          <w:szCs w:val="20"/>
          <w:lang w:val="nl"/>
        </w:rPr>
      </w:pPr>
    </w:p>
    <w:p w14:paraId="5301ADD4"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ene kant</w:t>
      </w:r>
      <w:r w:rsidR="00CD7647" w:rsidRPr="00CA341B">
        <w:rPr>
          <w:rFonts w:ascii="Calibri" w:hAnsi="Calibri" w:cs="Calibri"/>
          <w:sz w:val="20"/>
          <w:szCs w:val="20"/>
          <w:lang w:val="nl"/>
        </w:rPr>
        <w:t xml:space="preserve"> </w:t>
      </w:r>
      <w:r w:rsidRPr="00CA341B">
        <w:rPr>
          <w:rFonts w:ascii="Calibri" w:hAnsi="Calibri" w:cs="Calibri"/>
          <w:sz w:val="20"/>
          <w:szCs w:val="20"/>
          <w:lang w:val="nl"/>
        </w:rPr>
        <w:t xml:space="preserve">de aanbestedende overheid vertegenwoordigd door: </w:t>
      </w:r>
      <w:sdt>
        <w:sdtPr>
          <w:rPr>
            <w:rFonts w:ascii="Calibri" w:hAnsi="Calibri" w:cs="Calibri"/>
            <w:sz w:val="20"/>
            <w:szCs w:val="20"/>
            <w:lang w:val="nl"/>
          </w:rPr>
          <w:id w:val="-1578054324"/>
          <w:placeholder>
            <w:docPart w:val="C5F13102B2134E8E88B037E48AE47064"/>
          </w:placeholder>
          <w:showingPlcHdr/>
          <w:text/>
        </w:sdtPr>
        <w:sdtEndPr/>
        <w:sdtContent>
          <w:r w:rsidR="00F346FA" w:rsidRPr="00CA341B">
            <w:rPr>
              <w:rStyle w:val="Tekstvantijdelijkeaanduiding"/>
              <w:rFonts w:ascii="Calibri" w:hAnsi="Calibri" w:cs="Calibri"/>
              <w:sz w:val="20"/>
              <w:szCs w:val="20"/>
            </w:rPr>
            <w:t xml:space="preserve">                    </w:t>
          </w:r>
        </w:sdtContent>
      </w:sdt>
    </w:p>
    <w:p w14:paraId="19DA7074" w14:textId="3911D579"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en bijges</w:t>
      </w:r>
      <w:r w:rsidR="005E6940" w:rsidRPr="00CA341B">
        <w:rPr>
          <w:rFonts w:ascii="Calibri" w:hAnsi="Calibri" w:cs="Calibri"/>
          <w:sz w:val="20"/>
          <w:szCs w:val="20"/>
          <w:lang w:val="nl"/>
        </w:rPr>
        <w:t xml:space="preserve">taan door de ontwerper(s): </w:t>
      </w:r>
      <w:sdt>
        <w:sdtPr>
          <w:rPr>
            <w:rFonts w:ascii="Calibri" w:hAnsi="Calibri" w:cs="Calibri"/>
            <w:sz w:val="20"/>
            <w:szCs w:val="20"/>
            <w:lang w:val="nl"/>
          </w:rPr>
          <w:id w:val="-300314794"/>
          <w:placeholder>
            <w:docPart w:val="780086CA29C14FD3BB218132AAFAD9FA"/>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0D28A9AA" w14:textId="5376BCE4"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andere kant</w:t>
      </w:r>
      <w:r w:rsidR="00CD7647" w:rsidRPr="00CA341B">
        <w:rPr>
          <w:rFonts w:ascii="Calibri" w:hAnsi="Calibri" w:cs="Calibri"/>
          <w:sz w:val="20"/>
          <w:szCs w:val="20"/>
          <w:lang w:val="nl"/>
        </w:rPr>
        <w:t xml:space="preserve"> </w:t>
      </w:r>
      <w:r w:rsidR="005E6940" w:rsidRPr="00CA341B">
        <w:rPr>
          <w:rFonts w:ascii="Calibri" w:hAnsi="Calibri" w:cs="Calibri"/>
          <w:sz w:val="20"/>
          <w:szCs w:val="20"/>
          <w:lang w:val="nl"/>
        </w:rPr>
        <w:t>de aannemer</w:t>
      </w:r>
      <w:r w:rsidR="00EB0677" w:rsidRPr="00CA341B">
        <w:rPr>
          <w:rStyle w:val="Voetnootmarkering"/>
          <w:rFonts w:ascii="Calibri" w:hAnsi="Calibri" w:cs="Calibri"/>
          <w:sz w:val="20"/>
          <w:szCs w:val="20"/>
          <w:lang w:val="nl"/>
        </w:rPr>
        <w:footnoteReference w:id="2"/>
      </w:r>
      <w:r w:rsidR="005E6940" w:rsidRPr="00CA341B">
        <w:rPr>
          <w:rFonts w:ascii="Calibri" w:hAnsi="Calibri" w:cs="Calibri"/>
          <w:sz w:val="20"/>
          <w:szCs w:val="20"/>
          <w:lang w:val="nl"/>
        </w:rPr>
        <w:t xml:space="preserve">: </w:t>
      </w:r>
      <w:sdt>
        <w:sdtPr>
          <w:rPr>
            <w:rFonts w:ascii="Calibri" w:hAnsi="Calibri" w:cs="Calibri"/>
            <w:sz w:val="20"/>
            <w:szCs w:val="20"/>
            <w:lang w:val="nl"/>
          </w:rPr>
          <w:id w:val="-326356229"/>
          <w:placeholder>
            <w:docPart w:val="5A19BF8C50574309BE732AB7DA8D6042"/>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12C41FF0" w14:textId="10DF0634"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in aanwezigheid</w:t>
      </w:r>
      <w:r w:rsidR="002B1691" w:rsidRPr="00CA341B">
        <w:rPr>
          <w:rStyle w:val="Voetnootmarkering"/>
          <w:rFonts w:ascii="Calibri" w:hAnsi="Calibri" w:cs="Calibri"/>
          <w:sz w:val="20"/>
          <w:szCs w:val="20"/>
          <w:lang w:val="nl"/>
        </w:rPr>
        <w:footnoteReference w:id="3"/>
      </w:r>
      <w:r w:rsidR="00470C06" w:rsidRPr="00470C06">
        <w:rPr>
          <w:rFonts w:ascii="Calibri" w:hAnsi="Calibri" w:cs="Calibri"/>
          <w:sz w:val="20"/>
          <w:szCs w:val="20"/>
          <w:lang w:val="nl"/>
        </w:rPr>
        <w:t xml:space="preserve"> </w:t>
      </w:r>
      <w:r w:rsidR="00470C06" w:rsidRPr="00CA341B">
        <w:rPr>
          <w:rFonts w:ascii="Calibri" w:hAnsi="Calibri" w:cs="Calibri"/>
          <w:sz w:val="20"/>
          <w:szCs w:val="20"/>
          <w:lang w:val="nl"/>
        </w:rPr>
        <w:t xml:space="preserve">van de afgevaardigde van </w:t>
      </w:r>
      <w:r w:rsidR="00470C06">
        <w:rPr>
          <w:rFonts w:ascii="Calibri" w:hAnsi="Calibri" w:cs="Calibri"/>
          <w:sz w:val="20"/>
          <w:szCs w:val="20"/>
          <w:lang w:val="nl"/>
        </w:rPr>
        <w:t>Wonen in Vlaanderen</w:t>
      </w:r>
      <w:r w:rsidR="00470C06">
        <w:rPr>
          <w:rStyle w:val="Voetnootmarkering"/>
          <w:rFonts w:ascii="Calibri" w:hAnsi="Calibri" w:cs="Calibri"/>
          <w:sz w:val="20"/>
          <w:szCs w:val="20"/>
          <w:lang w:val="nl"/>
        </w:rPr>
        <w:footnoteReference w:id="4"/>
      </w:r>
      <w:r w:rsidR="005E6940" w:rsidRPr="00CA341B">
        <w:rPr>
          <w:rFonts w:ascii="Calibri" w:hAnsi="Calibri" w:cs="Calibri"/>
          <w:sz w:val="20"/>
          <w:szCs w:val="20"/>
          <w:lang w:val="nl"/>
        </w:rPr>
        <w:t xml:space="preserve">: </w:t>
      </w:r>
      <w:sdt>
        <w:sdtPr>
          <w:rPr>
            <w:rFonts w:ascii="Calibri" w:hAnsi="Calibri" w:cs="Calibri"/>
            <w:sz w:val="20"/>
            <w:szCs w:val="20"/>
            <w:lang w:val="nl"/>
          </w:rPr>
          <w:id w:val="701987222"/>
          <w:placeholder>
            <w:docPart w:val="D506CEF93B204312B7DB79B2C9F7019F"/>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0909FB74" w14:textId="77777777" w:rsidR="00F26E92" w:rsidRPr="00CA341B" w:rsidRDefault="00CA341B" w:rsidP="00F26E92">
      <w:pPr>
        <w:rPr>
          <w:rFonts w:ascii="Calibri" w:hAnsi="Calibri" w:cs="Calibri"/>
          <w:sz w:val="20"/>
          <w:szCs w:val="20"/>
          <w:lang w:val="nl"/>
        </w:rPr>
      </w:pPr>
      <w:r w:rsidRPr="00CA341B">
        <w:rPr>
          <w:rFonts w:ascii="Calibri" w:hAnsi="Calibri" w:cs="Calibri"/>
          <w:sz w:val="20"/>
          <w:szCs w:val="20"/>
          <w:lang w:val="nl"/>
        </w:rPr>
        <w:t>en</w:t>
      </w:r>
    </w:p>
    <w:p w14:paraId="5F004CA2" w14:textId="77777777" w:rsidR="00A51283" w:rsidRPr="00CA341B" w:rsidRDefault="003D5C07" w:rsidP="002B1691">
      <w:pPr>
        <w:rPr>
          <w:rFonts w:ascii="Calibri" w:hAnsi="Calibri" w:cs="Calibri"/>
          <w:sz w:val="20"/>
          <w:szCs w:val="20"/>
          <w:lang w:val="nl"/>
        </w:rPr>
      </w:pPr>
      <w:sdt>
        <w:sdtPr>
          <w:rPr>
            <w:rFonts w:ascii="Calibri" w:hAnsi="Calibri" w:cs="Calibri"/>
            <w:sz w:val="20"/>
            <w:szCs w:val="20"/>
            <w:lang w:val="nl"/>
          </w:rPr>
          <w:id w:val="-2121129400"/>
          <w14:checkbox>
            <w14:checked w14:val="0"/>
            <w14:checkedState w14:val="2612" w14:font="MS Gothic"/>
            <w14:uncheckedState w14:val="2610" w14:font="MS Gothic"/>
          </w14:checkbox>
        </w:sdtPr>
        <w:sdtEndPr/>
        <w:sdtContent>
          <w:r w:rsidR="002B1691" w:rsidRPr="00CA341B">
            <w:rPr>
              <w:rFonts w:ascii="Segoe UI Symbol" w:eastAsia="MS Gothic" w:hAnsi="Segoe UI Symbol" w:cs="Segoe UI Symbol"/>
              <w:sz w:val="20"/>
              <w:szCs w:val="20"/>
              <w:lang w:val="nl"/>
            </w:rPr>
            <w:t>☐</w:t>
          </w:r>
        </w:sdtContent>
      </w:sdt>
      <w:r w:rsidR="002B1691" w:rsidRPr="00CA341B">
        <w:rPr>
          <w:rFonts w:ascii="Calibri" w:hAnsi="Calibri" w:cs="Calibri"/>
          <w:sz w:val="20"/>
          <w:szCs w:val="20"/>
          <w:lang w:val="nl"/>
        </w:rPr>
        <w:t xml:space="preserve">  </w:t>
      </w:r>
      <w:r w:rsidR="00CA341B" w:rsidRPr="00CA341B">
        <w:rPr>
          <w:rFonts w:ascii="Calibri" w:hAnsi="Calibri" w:cs="Calibri"/>
          <w:sz w:val="20"/>
          <w:szCs w:val="20"/>
          <w:lang w:val="nl"/>
        </w:rPr>
        <w:t>voor de vaststelling van de toestand van de werken op de datum waarop de waarborgtermijn verstrijkt:</w:t>
      </w:r>
      <w:r w:rsidR="005E6940" w:rsidRPr="00CA341B">
        <w:rPr>
          <w:rFonts w:ascii="Calibri" w:hAnsi="Calibri" w:cs="Calibri"/>
          <w:sz w:val="20"/>
          <w:szCs w:val="20"/>
          <w:lang w:val="nl"/>
        </w:rPr>
        <w:t xml:space="preserve"> </w:t>
      </w:r>
      <w:sdt>
        <w:sdtPr>
          <w:rPr>
            <w:rFonts w:ascii="Calibri" w:hAnsi="Calibri" w:cs="Calibri"/>
            <w:sz w:val="20"/>
            <w:szCs w:val="20"/>
            <w:lang w:val="nl"/>
          </w:rPr>
          <w:id w:val="311379957"/>
          <w:placeholder>
            <w:docPart w:val="E3E6375673D748FD9DE0632A6AF58B5C"/>
          </w:placeholder>
          <w:showingPlcHdr/>
          <w:date>
            <w:dateFormat w:val="d MMMM yyyy"/>
            <w:lid w:val="nl-BE"/>
            <w:storeMappedDataAs w:val="dateTime"/>
            <w:calendar w:val="gregorian"/>
          </w:date>
        </w:sdtPr>
        <w:sdtEndPr/>
        <w:sdtContent>
          <w:r w:rsidR="00A800F1">
            <w:rPr>
              <w:rStyle w:val="Tekstvantijdelijkeaanduiding"/>
              <w:rFonts w:ascii="Calibri" w:hAnsi="Calibri" w:cs="Calibri"/>
              <w:sz w:val="20"/>
              <w:szCs w:val="20"/>
            </w:rPr>
            <w:t xml:space="preserve">Klik </w:t>
          </w:r>
          <w:r w:rsidR="00A800F1" w:rsidRPr="003E491C">
            <w:rPr>
              <w:rStyle w:val="Tekstvantijdelijkeaanduiding"/>
              <w:rFonts w:ascii="Calibri" w:hAnsi="Calibri" w:cs="Calibri"/>
              <w:sz w:val="20"/>
              <w:szCs w:val="20"/>
            </w:rPr>
            <w:t>om een datum in te voeren.</w:t>
          </w:r>
        </w:sdtContent>
      </w:sdt>
    </w:p>
    <w:p w14:paraId="2988C53C" w14:textId="77777777" w:rsidR="00A51283" w:rsidRPr="00CA341B" w:rsidRDefault="003D5C07" w:rsidP="002B1691">
      <w:pPr>
        <w:rPr>
          <w:rFonts w:ascii="Calibri" w:hAnsi="Calibri" w:cs="Calibri"/>
          <w:sz w:val="20"/>
          <w:szCs w:val="20"/>
          <w:lang w:val="nl"/>
        </w:rPr>
      </w:pPr>
      <w:sdt>
        <w:sdtPr>
          <w:rPr>
            <w:rFonts w:ascii="Calibri" w:hAnsi="Calibri" w:cs="Calibri"/>
            <w:sz w:val="20"/>
            <w:szCs w:val="20"/>
            <w:lang w:val="nl"/>
          </w:rPr>
          <w:id w:val="-147823069"/>
          <w14:checkbox>
            <w14:checked w14:val="0"/>
            <w14:checkedState w14:val="2612" w14:font="MS Gothic"/>
            <w14:uncheckedState w14:val="2610" w14:font="MS Gothic"/>
          </w14:checkbox>
        </w:sdtPr>
        <w:sdtEndPr/>
        <w:sdtContent>
          <w:r w:rsidR="002B1691" w:rsidRPr="00CA341B">
            <w:rPr>
              <w:rFonts w:ascii="Segoe UI Symbol" w:eastAsia="MS Gothic" w:hAnsi="Segoe UI Symbol" w:cs="Segoe UI Symbol"/>
              <w:sz w:val="20"/>
              <w:szCs w:val="20"/>
              <w:lang w:val="nl"/>
            </w:rPr>
            <w:t>☐</w:t>
          </w:r>
        </w:sdtContent>
      </w:sdt>
      <w:r w:rsidR="002B1691" w:rsidRPr="00CA341B">
        <w:rPr>
          <w:rFonts w:ascii="Calibri" w:hAnsi="Calibri" w:cs="Calibri"/>
          <w:sz w:val="20"/>
          <w:szCs w:val="20"/>
          <w:lang w:val="nl"/>
        </w:rPr>
        <w:t xml:space="preserve">  </w:t>
      </w:r>
      <w:r w:rsidR="00CA341B" w:rsidRPr="00CA341B">
        <w:rPr>
          <w:rFonts w:ascii="Calibri" w:hAnsi="Calibri" w:cs="Calibri"/>
          <w:sz w:val="20"/>
          <w:szCs w:val="20"/>
          <w:lang w:val="nl"/>
        </w:rPr>
        <w:t xml:space="preserve">waarvan de aannemer de definitieve oplevering heeft aangevraagd, in zijn brief van </w:t>
      </w:r>
      <w:sdt>
        <w:sdtPr>
          <w:rPr>
            <w:rFonts w:ascii="Calibri" w:hAnsi="Calibri" w:cs="Calibri"/>
            <w:sz w:val="20"/>
            <w:szCs w:val="20"/>
            <w:lang w:val="nl"/>
          </w:rPr>
          <w:id w:val="-967199561"/>
          <w:placeholder>
            <w:docPart w:val="E46F06938A4140E79B6FF88644F2FEFE"/>
          </w:placeholder>
          <w:showingPlcHdr/>
          <w:date>
            <w:dateFormat w:val="d MMMM yyyy"/>
            <w:lid w:val="nl-BE"/>
            <w:storeMappedDataAs w:val="dateTime"/>
            <w:calendar w:val="gregorian"/>
          </w:date>
        </w:sdtPr>
        <w:sdtEndPr/>
        <w:sdtContent>
          <w:r w:rsidR="00A800F1">
            <w:rPr>
              <w:rStyle w:val="Tekstvantijdelijkeaanduiding"/>
              <w:rFonts w:ascii="Calibri" w:hAnsi="Calibri" w:cs="Calibri"/>
              <w:sz w:val="20"/>
              <w:szCs w:val="20"/>
            </w:rPr>
            <w:t xml:space="preserve">Klik </w:t>
          </w:r>
          <w:r w:rsidR="00A800F1" w:rsidRPr="003E491C">
            <w:rPr>
              <w:rStyle w:val="Tekstvantijdelijkeaanduiding"/>
              <w:rFonts w:ascii="Calibri" w:hAnsi="Calibri" w:cs="Calibri"/>
              <w:sz w:val="20"/>
              <w:szCs w:val="20"/>
            </w:rPr>
            <w:t>om een datum in te voeren.</w:t>
          </w:r>
        </w:sdtContent>
      </w:sdt>
    </w:p>
    <w:p w14:paraId="7F03553A" w14:textId="77777777" w:rsidR="00A51283" w:rsidRPr="00CA341B" w:rsidRDefault="00A51283" w:rsidP="00A51283">
      <w:pPr>
        <w:rPr>
          <w:rFonts w:ascii="Calibri" w:hAnsi="Calibri" w:cs="Calibri"/>
          <w:sz w:val="20"/>
          <w:szCs w:val="20"/>
          <w:lang w:val="nl"/>
        </w:rPr>
      </w:pPr>
    </w:p>
    <w:p w14:paraId="3DE98862" w14:textId="77777777" w:rsidR="00E84F6E" w:rsidRPr="00E84F6E" w:rsidRDefault="00E84F6E" w:rsidP="00E84F6E">
      <w:pPr>
        <w:rPr>
          <w:rFonts w:ascii="Calibri" w:hAnsi="Calibri" w:cs="Calibri"/>
          <w:sz w:val="20"/>
          <w:szCs w:val="20"/>
          <w:lang w:val="nl"/>
        </w:rPr>
      </w:pPr>
      <w:r w:rsidRPr="00E84F6E">
        <w:rPr>
          <w:rFonts w:ascii="Calibri" w:hAnsi="Calibri" w:cs="Calibri"/>
          <w:sz w:val="20"/>
          <w:szCs w:val="20"/>
          <w:lang w:val="nl"/>
        </w:rPr>
        <w:t>De aanbestedende overheid stelt vast dat de bedoelde werken nog niet in orde zijn.</w:t>
      </w:r>
    </w:p>
    <w:p w14:paraId="4321EA3F" w14:textId="77777777" w:rsidR="00EE1DD3" w:rsidRDefault="00E84F6E" w:rsidP="00E84F6E">
      <w:pPr>
        <w:rPr>
          <w:rFonts w:ascii="Calibri" w:hAnsi="Calibri" w:cs="Calibri"/>
          <w:sz w:val="20"/>
          <w:szCs w:val="20"/>
          <w:lang w:val="nl"/>
        </w:rPr>
      </w:pPr>
      <w:r w:rsidRPr="00E84F6E">
        <w:rPr>
          <w:rFonts w:ascii="Calibri" w:hAnsi="Calibri" w:cs="Calibri"/>
          <w:sz w:val="20"/>
          <w:szCs w:val="20"/>
          <w:lang w:val="nl"/>
        </w:rPr>
        <w:t>Het gaat om de hierna vermelde werken (gedetailleerde lijst van de vastgestelde gebreken</w:t>
      </w:r>
      <w:r w:rsidR="00CA341B" w:rsidRPr="00CA341B">
        <w:rPr>
          <w:rFonts w:ascii="Calibri" w:hAnsi="Calibri" w:cs="Calibri"/>
          <w:sz w:val="20"/>
          <w:szCs w:val="20"/>
          <w:lang w:val="nl"/>
        </w:rPr>
        <w:t>):</w:t>
      </w:r>
    </w:p>
    <w:p w14:paraId="07245A24" w14:textId="5535633D" w:rsidR="00CA341B" w:rsidRPr="00CA341B" w:rsidRDefault="003D5C07" w:rsidP="00E84F6E">
      <w:pPr>
        <w:rPr>
          <w:rFonts w:ascii="Calibri" w:hAnsi="Calibri" w:cs="Calibri"/>
          <w:sz w:val="20"/>
          <w:szCs w:val="20"/>
          <w:lang w:val="nl"/>
        </w:rPr>
      </w:pPr>
      <w:sdt>
        <w:sdtPr>
          <w:rPr>
            <w:rFonts w:ascii="Calibri" w:hAnsi="Calibri" w:cs="Calibri"/>
            <w:sz w:val="20"/>
            <w:szCs w:val="20"/>
            <w:lang w:val="nl"/>
          </w:rPr>
          <w:id w:val="1812602601"/>
          <w:lock w:val="sdtLocked"/>
          <w:placeholder>
            <w:docPart w:val="12CC694CE8DC4A0292EC776FEE4C4032"/>
          </w:placeholder>
          <w:showingPlcHdr/>
        </w:sdtPr>
        <w:sdtEndPr/>
        <w:sdtContent>
          <w:r w:rsidR="004F3FE7">
            <w:rPr>
              <w:rFonts w:ascii="Calibri" w:hAnsi="Calibri" w:cs="Calibri"/>
              <w:sz w:val="20"/>
              <w:szCs w:val="20"/>
              <w:lang w:val="nl"/>
            </w:rPr>
            <w:t xml:space="preserve">                          </w:t>
          </w:r>
        </w:sdtContent>
      </w:sdt>
      <w:r w:rsidR="00CA341B" w:rsidRPr="00CA341B">
        <w:rPr>
          <w:rFonts w:ascii="Calibri" w:hAnsi="Calibri" w:cs="Calibri"/>
          <w:sz w:val="20"/>
          <w:szCs w:val="20"/>
          <w:lang w:val="nl"/>
        </w:rPr>
        <w:t xml:space="preserve"> </w:t>
      </w:r>
    </w:p>
    <w:p w14:paraId="18A2D618" w14:textId="77777777" w:rsidR="00CA341B" w:rsidRPr="00CA341B" w:rsidRDefault="00CA341B" w:rsidP="00A51283">
      <w:pPr>
        <w:rPr>
          <w:rFonts w:ascii="Calibri" w:hAnsi="Calibri" w:cs="Calibri"/>
          <w:sz w:val="20"/>
          <w:szCs w:val="20"/>
          <w:lang w:val="nl"/>
        </w:rPr>
      </w:pPr>
    </w:p>
    <w:p w14:paraId="39FC2758" w14:textId="77777777" w:rsidR="00CA341B" w:rsidRPr="00E84F6E" w:rsidRDefault="00CA341B" w:rsidP="00CA341B">
      <w:pPr>
        <w:rPr>
          <w:rFonts w:ascii="Calibri" w:hAnsi="Calibri" w:cs="Calibri"/>
          <w:b/>
          <w:sz w:val="20"/>
          <w:szCs w:val="20"/>
          <w:lang w:val="nl"/>
        </w:rPr>
      </w:pPr>
      <w:r w:rsidRPr="00E84F6E">
        <w:rPr>
          <w:rFonts w:ascii="Calibri" w:hAnsi="Calibri" w:cs="Calibri"/>
          <w:b/>
          <w:sz w:val="20"/>
          <w:szCs w:val="20"/>
          <w:lang w:val="nl"/>
        </w:rPr>
        <w:t>Deze lijst is niet beperkend.</w:t>
      </w:r>
    </w:p>
    <w:p w14:paraId="197E1F88" w14:textId="77777777" w:rsidR="00CA341B" w:rsidRPr="00CA341B" w:rsidRDefault="00CA341B" w:rsidP="00CA341B">
      <w:pPr>
        <w:rPr>
          <w:rFonts w:ascii="Calibri" w:hAnsi="Calibri" w:cs="Calibri"/>
          <w:sz w:val="20"/>
          <w:szCs w:val="20"/>
          <w:lang w:val="nl"/>
        </w:rPr>
      </w:pPr>
      <w:r w:rsidRPr="00CA341B">
        <w:rPr>
          <w:rFonts w:ascii="Calibri" w:hAnsi="Calibri" w:cs="Calibri"/>
          <w:sz w:val="20"/>
          <w:szCs w:val="20"/>
          <w:lang w:val="nl"/>
        </w:rPr>
        <w:t xml:space="preserve">De aanbestedende overheid vraagt de aannemer de werken zo snel mogelijk en ten laatste op </w:t>
      </w:r>
      <w:sdt>
        <w:sdtPr>
          <w:rPr>
            <w:rFonts w:ascii="Calibri" w:hAnsi="Calibri" w:cs="Calibri"/>
            <w:sz w:val="20"/>
            <w:szCs w:val="20"/>
            <w:lang w:val="nl"/>
          </w:rPr>
          <w:id w:val="1958369332"/>
          <w:placeholder>
            <w:docPart w:val="7EFDAAC350394D5E9ED17DA1421EB47B"/>
          </w:placeholder>
          <w:showingPlcHdr/>
          <w:date>
            <w:dateFormat w:val="d MMMM yyyy"/>
            <w:lid w:val="nl-BE"/>
            <w:storeMappedDataAs w:val="dateTime"/>
            <w:calendar w:val="gregorian"/>
          </w:date>
        </w:sdtPr>
        <w:sdtEndPr/>
        <w:sdtContent>
          <w:r w:rsidR="00EE1DD3">
            <w:rPr>
              <w:rStyle w:val="Tekstvantijdelijkeaanduiding"/>
              <w:rFonts w:ascii="Calibri" w:hAnsi="Calibri" w:cs="Calibri"/>
              <w:sz w:val="20"/>
              <w:szCs w:val="20"/>
            </w:rPr>
            <w:t xml:space="preserve">Klik </w:t>
          </w:r>
          <w:r w:rsidR="00EE1DD3"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 xml:space="preserve"> volledig in orde te brengen. </w:t>
      </w:r>
      <w:r w:rsidR="00E84F6E" w:rsidRPr="00E84F6E">
        <w:rPr>
          <w:rFonts w:ascii="Calibri" w:hAnsi="Calibri" w:cs="Calibri"/>
          <w:sz w:val="20"/>
          <w:szCs w:val="20"/>
          <w:lang w:val="nl"/>
        </w:rPr>
        <w:t>De aannemer voert de werken uit volgens de voorschriften</w:t>
      </w:r>
      <w:r w:rsidR="00E84F6E">
        <w:rPr>
          <w:rFonts w:ascii="Calibri" w:hAnsi="Calibri" w:cs="Calibri"/>
          <w:sz w:val="20"/>
          <w:szCs w:val="20"/>
          <w:lang w:val="nl"/>
        </w:rPr>
        <w:t>.</w:t>
      </w:r>
      <w:r w:rsidR="00E84F6E" w:rsidRPr="00E84F6E">
        <w:rPr>
          <w:rFonts w:ascii="Calibri" w:hAnsi="Calibri" w:cs="Calibri"/>
          <w:sz w:val="20"/>
          <w:szCs w:val="20"/>
          <w:lang w:val="nl"/>
        </w:rPr>
        <w:t xml:space="preserve"> De eventuele boetes door laattijdige uitvoering en andere maatregelen van ambtswege die in het opdrachtcontract staan, blijven van toepassing.</w:t>
      </w:r>
    </w:p>
    <w:p w14:paraId="168C5F9A" w14:textId="77777777" w:rsidR="00CA341B" w:rsidRPr="00CA341B" w:rsidRDefault="00CA341B" w:rsidP="00CA341B">
      <w:pPr>
        <w:rPr>
          <w:rFonts w:ascii="Calibri" w:hAnsi="Calibri" w:cs="Calibri"/>
          <w:sz w:val="20"/>
          <w:szCs w:val="20"/>
          <w:lang w:val="nl"/>
        </w:rPr>
      </w:pPr>
    </w:p>
    <w:p w14:paraId="223C5D74" w14:textId="77777777" w:rsidR="00CD7533" w:rsidRPr="0012592B" w:rsidRDefault="00CA341B" w:rsidP="00CA341B">
      <w:pPr>
        <w:rPr>
          <w:rFonts w:ascii="Calibri" w:hAnsi="Calibri" w:cs="Calibri"/>
          <w:b/>
          <w:sz w:val="20"/>
          <w:szCs w:val="20"/>
          <w:lang w:val="nl"/>
        </w:rPr>
      </w:pPr>
      <w:r w:rsidRPr="0012592B">
        <w:rPr>
          <w:rFonts w:ascii="Calibri" w:hAnsi="Calibri" w:cs="Calibri"/>
          <w:b/>
          <w:sz w:val="20"/>
          <w:szCs w:val="20"/>
          <w:lang w:val="nl"/>
        </w:rPr>
        <w:t>Dit document geldt als ingebrekestelling en heeft onmiddellijk uitwerking.</w:t>
      </w:r>
      <w:r w:rsidR="006332AA" w:rsidRPr="0012592B">
        <w:rPr>
          <w:rStyle w:val="Voetnootmarkering"/>
          <w:rFonts w:ascii="Calibri" w:hAnsi="Calibri" w:cs="Calibri"/>
          <w:b/>
          <w:sz w:val="20"/>
          <w:szCs w:val="20"/>
          <w:lang w:val="nl"/>
        </w:rPr>
        <w:footnoteReference w:id="5"/>
      </w:r>
    </w:p>
    <w:p w14:paraId="00DA0210" w14:textId="77777777" w:rsidR="00CA341B" w:rsidRPr="006332AA" w:rsidRDefault="00CA341B" w:rsidP="00CA341B">
      <w:pPr>
        <w:rPr>
          <w:rFonts w:ascii="Calibri" w:hAnsi="Calibri" w:cs="Calibri"/>
          <w:sz w:val="20"/>
          <w:szCs w:val="20"/>
          <w:lang w:val="nl"/>
        </w:rPr>
      </w:pPr>
    </w:p>
    <w:p w14:paraId="468DC7E6" w14:textId="77777777" w:rsidR="00C55749" w:rsidRDefault="00CA341B" w:rsidP="00A51283">
      <w:pPr>
        <w:rPr>
          <w:rFonts w:ascii="Calibri" w:hAnsi="Calibri" w:cs="Calibri"/>
          <w:sz w:val="20"/>
          <w:szCs w:val="20"/>
          <w:lang w:val="nl"/>
        </w:rPr>
      </w:pPr>
      <w:r w:rsidRPr="00CA341B">
        <w:rPr>
          <w:rFonts w:ascii="Calibri" w:hAnsi="Calibri" w:cs="Calibri"/>
          <w:sz w:val="20"/>
          <w:szCs w:val="20"/>
          <w:lang w:val="nl"/>
        </w:rPr>
        <w:t xml:space="preserve">Opgemaakt in </w:t>
      </w:r>
      <w:sdt>
        <w:sdtPr>
          <w:rPr>
            <w:rFonts w:ascii="Calibri" w:hAnsi="Calibri" w:cs="Calibri"/>
            <w:sz w:val="20"/>
            <w:szCs w:val="20"/>
            <w:lang w:val="nl"/>
          </w:rPr>
          <w:id w:val="-1725515699"/>
          <w:placeholder>
            <w:docPart w:val="77F4E9B9D84B4853BC4A64EA16FF7B45"/>
          </w:placeholder>
          <w:showingPlcHdr/>
          <w:text/>
        </w:sdtPr>
        <w:sdtEndPr/>
        <w:sdtContent>
          <w:r w:rsidRPr="00CA341B">
            <w:rPr>
              <w:rStyle w:val="Tekstvantijdelijkeaanduiding"/>
              <w:rFonts w:ascii="Calibri" w:hAnsi="Calibri" w:cs="Calibri"/>
              <w:sz w:val="20"/>
              <w:szCs w:val="20"/>
            </w:rPr>
            <w:t xml:space="preserve">                    </w:t>
          </w:r>
        </w:sdtContent>
      </w:sdt>
      <w:r w:rsidRPr="00CA341B">
        <w:rPr>
          <w:rFonts w:ascii="Calibri" w:hAnsi="Calibri" w:cs="Calibri"/>
          <w:sz w:val="20"/>
          <w:szCs w:val="20"/>
          <w:lang w:val="nl"/>
        </w:rPr>
        <w:t xml:space="preserve">, op </w:t>
      </w:r>
      <w:sdt>
        <w:sdtPr>
          <w:rPr>
            <w:rFonts w:ascii="Calibri" w:hAnsi="Calibri" w:cs="Calibri"/>
            <w:sz w:val="20"/>
            <w:szCs w:val="20"/>
            <w:lang w:val="nl"/>
          </w:rPr>
          <w:id w:val="1636756105"/>
          <w:placeholder>
            <w:docPart w:val="A225123201E646B7A80706D47B3E1C6C"/>
          </w:placeholder>
          <w:showingPlcHdr/>
          <w:date>
            <w:dateFormat w:val="d MMMM yyyy"/>
            <w:lid w:val="nl-BE"/>
            <w:storeMappedDataAs w:val="dateTime"/>
            <w:calendar w:val="gregorian"/>
          </w:date>
        </w:sdtPr>
        <w:sdtEndPr/>
        <w:sdtContent>
          <w:r w:rsidR="00EE1DD3">
            <w:rPr>
              <w:rStyle w:val="Tekstvantijdelijkeaanduiding"/>
              <w:rFonts w:ascii="Calibri" w:hAnsi="Calibri" w:cs="Calibri"/>
              <w:sz w:val="20"/>
              <w:szCs w:val="20"/>
            </w:rPr>
            <w:t xml:space="preserve">Klik </w:t>
          </w:r>
          <w:r w:rsidR="00EE1DD3"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w:t>
      </w:r>
    </w:p>
    <w:p w14:paraId="483AA337" w14:textId="77777777" w:rsidR="00C55749" w:rsidRPr="00266102" w:rsidRDefault="00C55749" w:rsidP="00C55749">
      <w:pPr>
        <w:rPr>
          <w:rFonts w:ascii="Calibri" w:hAnsi="Calibri" w:cs="Calibri"/>
          <w:sz w:val="20"/>
          <w:szCs w:val="20"/>
          <w:lang w:val="nl"/>
        </w:rPr>
      </w:pP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0"/>
        <w:gridCol w:w="254"/>
        <w:gridCol w:w="2441"/>
        <w:gridCol w:w="254"/>
        <w:gridCol w:w="2421"/>
        <w:gridCol w:w="254"/>
        <w:gridCol w:w="2421"/>
      </w:tblGrid>
      <w:tr w:rsidR="00C55749" w:rsidRPr="00266102" w14:paraId="1A95A8DA" w14:textId="77777777" w:rsidTr="00AE2661">
        <w:tc>
          <w:tcPr>
            <w:tcW w:w="2440" w:type="dxa"/>
          </w:tcPr>
          <w:p w14:paraId="0C944010"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ontwerper</w:t>
            </w:r>
          </w:p>
        </w:tc>
        <w:tc>
          <w:tcPr>
            <w:tcW w:w="254" w:type="dxa"/>
          </w:tcPr>
          <w:p w14:paraId="2E6A5971" w14:textId="77777777" w:rsidR="00C55749" w:rsidRPr="00266102" w:rsidRDefault="00C55749" w:rsidP="00AE2661">
            <w:pPr>
              <w:rPr>
                <w:rFonts w:ascii="Calibri" w:hAnsi="Calibri" w:cs="Calibri"/>
                <w:sz w:val="20"/>
                <w:szCs w:val="20"/>
                <w:lang w:val="nl"/>
              </w:rPr>
            </w:pPr>
          </w:p>
        </w:tc>
        <w:tc>
          <w:tcPr>
            <w:tcW w:w="2441" w:type="dxa"/>
          </w:tcPr>
          <w:p w14:paraId="40F5FD4C"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aannemer</w:t>
            </w:r>
          </w:p>
        </w:tc>
        <w:tc>
          <w:tcPr>
            <w:tcW w:w="254" w:type="dxa"/>
          </w:tcPr>
          <w:p w14:paraId="38031DC2" w14:textId="77777777" w:rsidR="00C55749" w:rsidRPr="00266102" w:rsidRDefault="00C55749" w:rsidP="00AE2661">
            <w:pPr>
              <w:rPr>
                <w:rFonts w:ascii="Calibri" w:hAnsi="Calibri" w:cs="Calibri"/>
                <w:sz w:val="20"/>
                <w:szCs w:val="20"/>
                <w:lang w:val="nl"/>
              </w:rPr>
            </w:pPr>
          </w:p>
        </w:tc>
        <w:tc>
          <w:tcPr>
            <w:tcW w:w="5096" w:type="dxa"/>
            <w:gridSpan w:val="3"/>
          </w:tcPr>
          <w:p w14:paraId="6A996A73"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aanbestedende overheid</w:t>
            </w:r>
            <w:r w:rsidRPr="00266102">
              <w:rPr>
                <w:rStyle w:val="Voetnootmarkering"/>
                <w:rFonts w:ascii="Calibri" w:hAnsi="Calibri" w:cs="Calibri"/>
                <w:sz w:val="20"/>
                <w:szCs w:val="20"/>
                <w:lang w:val="nl"/>
              </w:rPr>
              <w:footnoteReference w:id="6"/>
            </w:r>
          </w:p>
        </w:tc>
      </w:tr>
      <w:tr w:rsidR="00C55749" w:rsidRPr="00266102" w14:paraId="687ADE70" w14:textId="77777777" w:rsidTr="00D138E7">
        <w:trPr>
          <w:trHeight w:val="1245"/>
        </w:trPr>
        <w:tc>
          <w:tcPr>
            <w:tcW w:w="2440" w:type="dxa"/>
            <w:tcBorders>
              <w:bottom w:val="single" w:sz="4" w:space="0" w:color="auto"/>
            </w:tcBorders>
          </w:tcPr>
          <w:p w14:paraId="7A7B7C52" w14:textId="77777777" w:rsidR="00C55749" w:rsidRPr="00266102" w:rsidRDefault="003D5C07" w:rsidP="00AE2661">
            <w:pPr>
              <w:rPr>
                <w:rFonts w:ascii="Calibri" w:hAnsi="Calibri" w:cs="Calibri"/>
                <w:sz w:val="20"/>
                <w:szCs w:val="20"/>
                <w:lang w:val="nl"/>
              </w:rPr>
            </w:pPr>
            <w:sdt>
              <w:sdtPr>
                <w:rPr>
                  <w:rFonts w:ascii="Calibri" w:hAnsi="Calibri" w:cs="Calibri"/>
                  <w:sz w:val="20"/>
                  <w:szCs w:val="20"/>
                  <w:lang w:val="nl"/>
                </w:rPr>
                <w:id w:val="-1067728400"/>
                <w:placeholder>
                  <w:docPart w:val="8F7FC1BA87C644418F6663ED5BF15431"/>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6E5D60C7" w14:textId="77777777" w:rsidR="00C55749" w:rsidRPr="00266102" w:rsidRDefault="00C55749" w:rsidP="00AE2661">
            <w:pPr>
              <w:rPr>
                <w:rFonts w:ascii="Calibri" w:hAnsi="Calibri" w:cs="Calibri"/>
                <w:sz w:val="20"/>
                <w:szCs w:val="20"/>
                <w:lang w:val="nl"/>
              </w:rPr>
            </w:pPr>
          </w:p>
        </w:tc>
        <w:tc>
          <w:tcPr>
            <w:tcW w:w="2441" w:type="dxa"/>
            <w:tcBorders>
              <w:bottom w:val="single" w:sz="4" w:space="0" w:color="auto"/>
            </w:tcBorders>
          </w:tcPr>
          <w:p w14:paraId="0F56B067" w14:textId="77777777" w:rsidR="00C55749" w:rsidRPr="00266102" w:rsidRDefault="003D5C07" w:rsidP="00AE2661">
            <w:pPr>
              <w:rPr>
                <w:rFonts w:ascii="Calibri" w:hAnsi="Calibri" w:cs="Calibri"/>
                <w:sz w:val="20"/>
                <w:szCs w:val="20"/>
                <w:lang w:val="nl"/>
              </w:rPr>
            </w:pPr>
            <w:sdt>
              <w:sdtPr>
                <w:rPr>
                  <w:rFonts w:ascii="Calibri" w:hAnsi="Calibri" w:cs="Calibri"/>
                  <w:sz w:val="20"/>
                  <w:szCs w:val="20"/>
                  <w:lang w:val="nl"/>
                </w:rPr>
                <w:id w:val="-1960017931"/>
                <w:placeholder>
                  <w:docPart w:val="4117AF507FA34FFD82D803BAA1DD0605"/>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0BBA0782"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7ABEC084" w14:textId="77777777" w:rsidR="00C55749" w:rsidRPr="00266102" w:rsidRDefault="003D5C07" w:rsidP="00AE2661">
            <w:pPr>
              <w:rPr>
                <w:rFonts w:ascii="Calibri" w:hAnsi="Calibri" w:cs="Calibri"/>
                <w:sz w:val="20"/>
                <w:szCs w:val="20"/>
                <w:lang w:val="nl"/>
              </w:rPr>
            </w:pPr>
            <w:sdt>
              <w:sdtPr>
                <w:rPr>
                  <w:rFonts w:ascii="Calibri" w:hAnsi="Calibri" w:cs="Calibri"/>
                  <w:sz w:val="20"/>
                  <w:szCs w:val="20"/>
                  <w:lang w:val="nl"/>
                </w:rPr>
                <w:id w:val="1094512195"/>
                <w:placeholder>
                  <w:docPart w:val="8669DE14E6F34F9FA8CADB9BB0A6B8A6"/>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02EC944C"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4901E354" w14:textId="77777777" w:rsidR="00C55749" w:rsidRPr="00266102" w:rsidRDefault="003D5C07" w:rsidP="00AE2661">
            <w:pPr>
              <w:rPr>
                <w:rFonts w:ascii="Calibri" w:hAnsi="Calibri" w:cs="Calibri"/>
                <w:sz w:val="20"/>
                <w:szCs w:val="20"/>
                <w:lang w:val="nl"/>
              </w:rPr>
            </w:pPr>
            <w:sdt>
              <w:sdtPr>
                <w:rPr>
                  <w:rFonts w:ascii="Calibri" w:hAnsi="Calibri" w:cs="Calibri"/>
                  <w:sz w:val="20"/>
                  <w:szCs w:val="20"/>
                  <w:lang w:val="nl"/>
                </w:rPr>
                <w:id w:val="-360205685"/>
                <w:placeholder>
                  <w:docPart w:val="F47266DC003243B99A35D5D4A7ED8C5F"/>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r>
    </w:tbl>
    <w:p w14:paraId="4CB4661F" w14:textId="18899362" w:rsidR="005E6940" w:rsidRPr="00266102" w:rsidRDefault="005E6940" w:rsidP="00A51283">
      <w:pPr>
        <w:rPr>
          <w:rFonts w:ascii="Calibri" w:hAnsi="Calibri" w:cs="Calibri"/>
          <w:sz w:val="20"/>
          <w:szCs w:val="20"/>
          <w:lang w:val="nl"/>
        </w:rPr>
      </w:pPr>
    </w:p>
    <w:sectPr w:rsidR="005E6940" w:rsidRPr="00266102" w:rsidSect="00A51283">
      <w:pgSz w:w="11907" w:h="16840"/>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B1DD8" w14:textId="77777777" w:rsidR="00117CEA" w:rsidRDefault="00117CEA" w:rsidP="00EB0677">
      <w:pPr>
        <w:spacing w:line="240" w:lineRule="auto"/>
      </w:pPr>
      <w:r>
        <w:separator/>
      </w:r>
    </w:p>
  </w:endnote>
  <w:endnote w:type="continuationSeparator" w:id="0">
    <w:p w14:paraId="4CC04F5E" w14:textId="77777777" w:rsidR="00117CEA" w:rsidRDefault="00117CEA" w:rsidP="00EB0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28AC4ABE-E49F-4B2A-A4E2-66FFC48A2FCE}"/>
    <w:embedBold r:id="rId2" w:fontKey="{118E14B2-1FE9-4B4A-B42F-698E10BB4B85}"/>
    <w:embedBoldItalic r:id="rId3" w:fontKey="{E9AC623B-92B5-4099-A1F2-6EE56EC88279}"/>
  </w:font>
  <w:font w:name="FlandersArtSans-Regular">
    <w:panose1 w:val="00000500000000000000"/>
    <w:charset w:val="00"/>
    <w:family w:val="auto"/>
    <w:pitch w:val="variable"/>
    <w:sig w:usb0="00000007" w:usb1="00000000" w:usb2="00000000" w:usb3="00000000" w:csb0="00000093" w:csb1="00000000"/>
    <w:embedRegular r:id="rId4" w:fontKey="{6D23788B-642D-4285-A3DE-D2BE26C7DA3A}"/>
    <w:embedBold r:id="rId5" w:fontKey="{E0D7D836-8946-4F50-8DED-A06A0F9FBEE4}"/>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B962D96-F4C8-4A23-AD8C-FBE4C333453D}"/>
  </w:font>
  <w:font w:name="Segoe UI Symbol">
    <w:panose1 w:val="020B0502040204020203"/>
    <w:charset w:val="00"/>
    <w:family w:val="swiss"/>
    <w:pitch w:val="variable"/>
    <w:sig w:usb0="800001E3" w:usb1="1200FFEF" w:usb2="00040000" w:usb3="00000000" w:csb0="00000001" w:csb1="00000000"/>
    <w:embedRegular r:id="rId7" w:subsetted="1" w:fontKey="{70A3C13B-751D-4357-BEF7-ABC7B306AA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BEBEF" w14:textId="77777777" w:rsidR="00117CEA" w:rsidRDefault="00117CEA" w:rsidP="00EB0677">
      <w:pPr>
        <w:spacing w:line="240" w:lineRule="auto"/>
      </w:pPr>
      <w:r>
        <w:separator/>
      </w:r>
    </w:p>
  </w:footnote>
  <w:footnote w:type="continuationSeparator" w:id="0">
    <w:p w14:paraId="34D043F2" w14:textId="77777777" w:rsidR="00117CEA" w:rsidRDefault="00117CEA" w:rsidP="00EB0677">
      <w:pPr>
        <w:spacing w:line="240" w:lineRule="auto"/>
      </w:pPr>
      <w:r>
        <w:continuationSeparator/>
      </w:r>
    </w:p>
  </w:footnote>
  <w:footnote w:id="1">
    <w:p w14:paraId="4D471F66" w14:textId="77777777" w:rsidR="00EB0677" w:rsidRDefault="00EB0677">
      <w:pPr>
        <w:pStyle w:val="Voetnoottekst"/>
      </w:pPr>
      <w:r>
        <w:rPr>
          <w:rStyle w:val="Voetnootmarkering"/>
        </w:rPr>
        <w:footnoteRef/>
      </w:r>
      <w:r>
        <w:t xml:space="preserve"> </w:t>
      </w:r>
      <w:r w:rsidRPr="00EB0677">
        <w:rPr>
          <w:rFonts w:ascii="Calibri" w:hAnsi="Calibri" w:cs="Calibri"/>
        </w:rPr>
        <w:t>Overhandig een exemplaar van dit document aan de aannemer tegen een ontvangstbewijs op de dag van de oplevering of verstuur een exemplaar aangetekend binnen 24 uur naar de aannemer.</w:t>
      </w:r>
    </w:p>
  </w:footnote>
  <w:footnote w:id="2">
    <w:p w14:paraId="3C8C5A35" w14:textId="77777777" w:rsidR="002B1691" w:rsidRDefault="00EB0677">
      <w:pPr>
        <w:pStyle w:val="Voetnoottekst"/>
      </w:pPr>
      <w:r>
        <w:rPr>
          <w:rStyle w:val="Voetnootmarkering"/>
        </w:rPr>
        <w:footnoteRef/>
      </w:r>
      <w:r>
        <w:t xml:space="preserve"> </w:t>
      </w:r>
      <w:r w:rsidRPr="002B1691">
        <w:rPr>
          <w:rFonts w:ascii="Calibri" w:hAnsi="Calibri" w:cs="Calibri"/>
        </w:rPr>
        <w:t>Is de aannemer niet vertegenwoordigd? Vermeld dit hier, samen met de datum van de aangetekende brief waarbij u hem vroeg om de oplevering bij te wonen.</w:t>
      </w:r>
    </w:p>
  </w:footnote>
  <w:footnote w:id="3">
    <w:p w14:paraId="6F6D6809" w14:textId="77777777" w:rsidR="002B1691" w:rsidRDefault="002B1691">
      <w:pPr>
        <w:pStyle w:val="Voetnoottekst"/>
      </w:pPr>
      <w:r>
        <w:rPr>
          <w:rStyle w:val="Voetnootmarkering"/>
        </w:rPr>
        <w:footnoteRef/>
      </w:r>
      <w:r>
        <w:t xml:space="preserve"> </w:t>
      </w:r>
      <w:r w:rsidRPr="002B1691">
        <w:rPr>
          <w:rFonts w:ascii="Calibri" w:hAnsi="Calibri" w:cs="Calibri"/>
        </w:rPr>
        <w:t>Vermeld ‘niet aanwezig’ als hij/zij niet aanwezig is.</w:t>
      </w:r>
    </w:p>
  </w:footnote>
  <w:footnote w:id="4">
    <w:p w14:paraId="29DB9650" w14:textId="758C0A82" w:rsidR="00470C06" w:rsidRDefault="00470C06">
      <w:pPr>
        <w:pStyle w:val="Voetnoottekst"/>
      </w:pPr>
      <w:r>
        <w:rPr>
          <w:rStyle w:val="Voetnootmarkering"/>
        </w:rPr>
        <w:footnoteRef/>
      </w:r>
      <w:r>
        <w:t xml:space="preserve"> </w:t>
      </w:r>
      <w:r w:rsidR="006279C9" w:rsidRPr="006279C9">
        <w:t>Op 1 januari 2023 werden de personeelsleden van de VMSW overgedragen naar Wonen in Vlaanderen. De VMSW blijft als organisatie wel bestaan, met specifieke bevoegdheden. Het kan zijn dat deze brief over bevoegdheden gaat die de VMSW gedelegeerd heeft aan personeelsleden van Wonen in Vlaanderen. U vindt in boek 4, deel 1, titel 2, hoofdstuk 2 van de Vlaamse Codex Wonen de bevoegdheden die blijven behoren tot de VMSW: Vlaamse Maatschappij voor Sociaal Wonen, nv van publiek recht, Havenlaan 88 bus 94 Herman Teirlinckgebouw 1000 Brussel, KBO nr. 0236.506.487, RPR Brussel, https://www.vlaanderen.be/vmsw.</w:t>
      </w:r>
    </w:p>
  </w:footnote>
  <w:footnote w:id="5">
    <w:p w14:paraId="533D17BB" w14:textId="77777777" w:rsidR="006332AA" w:rsidRDefault="006332AA">
      <w:pPr>
        <w:pStyle w:val="Voetnoottekst"/>
      </w:pPr>
      <w:r>
        <w:rPr>
          <w:rStyle w:val="Voetnootmarkering"/>
        </w:rPr>
        <w:footnoteRef/>
      </w:r>
      <w:r>
        <w:t xml:space="preserve"> </w:t>
      </w:r>
      <w:r w:rsidRPr="006332AA">
        <w:rPr>
          <w:rFonts w:ascii="Calibri" w:hAnsi="Calibri" w:cs="Calibri"/>
        </w:rPr>
        <w:t>Wordt de oplevering uitgesteld door omstandigheden onafhankelijk van de wil van de aannemer? Dan stelt u een proces-verbaal op van vaststelling van de onmogelijkheid om tot de voorlopige oplevering over te gaan.</w:t>
      </w:r>
    </w:p>
  </w:footnote>
  <w:footnote w:id="6">
    <w:p w14:paraId="69C44184" w14:textId="77777777" w:rsidR="00C55749" w:rsidRDefault="00C55749" w:rsidP="00C55749">
      <w:pPr>
        <w:pStyle w:val="Voetnoottekst"/>
      </w:pPr>
      <w:r>
        <w:rPr>
          <w:rStyle w:val="Voetnootmarkering"/>
        </w:rPr>
        <w:footnoteRef/>
      </w:r>
      <w:r>
        <w:t xml:space="preserve"> </w:t>
      </w:r>
      <w:r w:rsidRPr="00524D2D">
        <w:rPr>
          <w:rFonts w:ascii="Calibri" w:hAnsi="Calibri" w:cs="Calibri"/>
        </w:rPr>
        <w:t>Handtekening van twee personen die voor de aanbestedende overheid verbintenissen kunnen aangaan.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E2314B9"/>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BBF4164"/>
    <w:multiLevelType w:val="hybridMultilevel"/>
    <w:tmpl w:val="0186B320"/>
    <w:lvl w:ilvl="0" w:tplc="1D440F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2102409384">
    <w:abstractNumId w:val="15"/>
  </w:num>
  <w:num w:numId="2" w16cid:durableId="1033768044">
    <w:abstractNumId w:val="22"/>
  </w:num>
  <w:num w:numId="3" w16cid:durableId="1264654173">
    <w:abstractNumId w:val="19"/>
  </w:num>
  <w:num w:numId="4" w16cid:durableId="433594473">
    <w:abstractNumId w:val="24"/>
  </w:num>
  <w:num w:numId="5" w16cid:durableId="1574507811">
    <w:abstractNumId w:val="27"/>
  </w:num>
  <w:num w:numId="6" w16cid:durableId="702172812">
    <w:abstractNumId w:val="27"/>
  </w:num>
  <w:num w:numId="7" w16cid:durableId="1337807970">
    <w:abstractNumId w:val="27"/>
  </w:num>
  <w:num w:numId="8" w16cid:durableId="358698256">
    <w:abstractNumId w:val="27"/>
  </w:num>
  <w:num w:numId="9" w16cid:durableId="1164710344">
    <w:abstractNumId w:val="27"/>
  </w:num>
  <w:num w:numId="10" w16cid:durableId="879709919">
    <w:abstractNumId w:val="27"/>
  </w:num>
  <w:num w:numId="11" w16cid:durableId="2093355771">
    <w:abstractNumId w:val="27"/>
  </w:num>
  <w:num w:numId="12" w16cid:durableId="421992950">
    <w:abstractNumId w:val="27"/>
  </w:num>
  <w:num w:numId="13" w16cid:durableId="31080030">
    <w:abstractNumId w:val="27"/>
  </w:num>
  <w:num w:numId="14" w16cid:durableId="1398280373">
    <w:abstractNumId w:val="14"/>
  </w:num>
  <w:num w:numId="15" w16cid:durableId="221213621">
    <w:abstractNumId w:val="9"/>
  </w:num>
  <w:num w:numId="16" w16cid:durableId="1546257771">
    <w:abstractNumId w:val="25"/>
  </w:num>
  <w:num w:numId="17" w16cid:durableId="30306991">
    <w:abstractNumId w:val="7"/>
  </w:num>
  <w:num w:numId="18" w16cid:durableId="1673100020">
    <w:abstractNumId w:val="12"/>
  </w:num>
  <w:num w:numId="19" w16cid:durableId="905994242">
    <w:abstractNumId w:val="6"/>
  </w:num>
  <w:num w:numId="20" w16cid:durableId="247808964">
    <w:abstractNumId w:val="26"/>
  </w:num>
  <w:num w:numId="21" w16cid:durableId="1493370059">
    <w:abstractNumId w:val="5"/>
  </w:num>
  <w:num w:numId="22" w16cid:durableId="503862256">
    <w:abstractNumId w:val="17"/>
  </w:num>
  <w:num w:numId="23" w16cid:durableId="570577749">
    <w:abstractNumId w:val="4"/>
  </w:num>
  <w:num w:numId="24" w16cid:durableId="49230720">
    <w:abstractNumId w:val="10"/>
  </w:num>
  <w:num w:numId="25" w16cid:durableId="521672888">
    <w:abstractNumId w:val="8"/>
  </w:num>
  <w:num w:numId="26" w16cid:durableId="740101803">
    <w:abstractNumId w:val="11"/>
  </w:num>
  <w:num w:numId="27" w16cid:durableId="346055518">
    <w:abstractNumId w:val="3"/>
  </w:num>
  <w:num w:numId="28" w16cid:durableId="18169330">
    <w:abstractNumId w:val="21"/>
  </w:num>
  <w:num w:numId="29" w16cid:durableId="1653220704">
    <w:abstractNumId w:val="2"/>
  </w:num>
  <w:num w:numId="30" w16cid:durableId="1127970549">
    <w:abstractNumId w:val="18"/>
  </w:num>
  <w:num w:numId="31" w16cid:durableId="1093164661">
    <w:abstractNumId w:val="1"/>
  </w:num>
  <w:num w:numId="32" w16cid:durableId="411050912">
    <w:abstractNumId w:val="16"/>
  </w:num>
  <w:num w:numId="33" w16cid:durableId="1531869701">
    <w:abstractNumId w:val="0"/>
  </w:num>
  <w:num w:numId="34" w16cid:durableId="1451821701">
    <w:abstractNumId w:val="23"/>
  </w:num>
  <w:num w:numId="35" w16cid:durableId="1605729871">
    <w:abstractNumId w:val="13"/>
  </w:num>
  <w:num w:numId="36" w16cid:durableId="11858277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cumentProtection w:edit="forms" w:enforcement="1" w:cryptProviderType="rsaAES" w:cryptAlgorithmClass="hash" w:cryptAlgorithmType="typeAny" w:cryptAlgorithmSid="14" w:cryptSpinCount="100000" w:hash="oZE2t+urehk2+0FTzJRRaqvt1iVtJTMnHQeIJkkFPCqSUM+evypG9k4kxAkenGpCb5oZHw8gJLx990Hozdh8zA==" w:salt="D3aYrAbQpxgqNdB6xSusJA=="/>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3"/>
    <w:rsid w:val="00061752"/>
    <w:rsid w:val="00062966"/>
    <w:rsid w:val="000665D9"/>
    <w:rsid w:val="000973E0"/>
    <w:rsid w:val="000B6ED8"/>
    <w:rsid w:val="000F6E60"/>
    <w:rsid w:val="00117CEA"/>
    <w:rsid w:val="0012592B"/>
    <w:rsid w:val="001544CE"/>
    <w:rsid w:val="001A6FD1"/>
    <w:rsid w:val="001D46CC"/>
    <w:rsid w:val="001D5317"/>
    <w:rsid w:val="001F1CBD"/>
    <w:rsid w:val="00203DF6"/>
    <w:rsid w:val="00234FE3"/>
    <w:rsid w:val="00266102"/>
    <w:rsid w:val="00266FC4"/>
    <w:rsid w:val="00280011"/>
    <w:rsid w:val="002A5487"/>
    <w:rsid w:val="002B1691"/>
    <w:rsid w:val="0030010B"/>
    <w:rsid w:val="00306B1C"/>
    <w:rsid w:val="003260DD"/>
    <w:rsid w:val="003D5C07"/>
    <w:rsid w:val="003E491C"/>
    <w:rsid w:val="00403E3B"/>
    <w:rsid w:val="00407F0E"/>
    <w:rsid w:val="00442C6C"/>
    <w:rsid w:val="0046386F"/>
    <w:rsid w:val="00465BE6"/>
    <w:rsid w:val="00470C06"/>
    <w:rsid w:val="004B5A00"/>
    <w:rsid w:val="004D5C66"/>
    <w:rsid w:val="004D6FDA"/>
    <w:rsid w:val="004D7024"/>
    <w:rsid w:val="004F3FE7"/>
    <w:rsid w:val="005137F8"/>
    <w:rsid w:val="00515168"/>
    <w:rsid w:val="00517F8A"/>
    <w:rsid w:val="00524D2D"/>
    <w:rsid w:val="0054096D"/>
    <w:rsid w:val="005A4769"/>
    <w:rsid w:val="005E6940"/>
    <w:rsid w:val="005E7805"/>
    <w:rsid w:val="005F5BA3"/>
    <w:rsid w:val="006279C9"/>
    <w:rsid w:val="006332AA"/>
    <w:rsid w:val="006435AF"/>
    <w:rsid w:val="006D3FEF"/>
    <w:rsid w:val="00703C71"/>
    <w:rsid w:val="0072197D"/>
    <w:rsid w:val="00730E8E"/>
    <w:rsid w:val="00752546"/>
    <w:rsid w:val="007571EA"/>
    <w:rsid w:val="007B4493"/>
    <w:rsid w:val="007E7A1F"/>
    <w:rsid w:val="008D4892"/>
    <w:rsid w:val="008E0FF0"/>
    <w:rsid w:val="008E7EBC"/>
    <w:rsid w:val="009561D8"/>
    <w:rsid w:val="009A081A"/>
    <w:rsid w:val="009A0858"/>
    <w:rsid w:val="009E556D"/>
    <w:rsid w:val="009F47D1"/>
    <w:rsid w:val="00A041DC"/>
    <w:rsid w:val="00A137CD"/>
    <w:rsid w:val="00A20E20"/>
    <w:rsid w:val="00A210E7"/>
    <w:rsid w:val="00A51283"/>
    <w:rsid w:val="00A55AE6"/>
    <w:rsid w:val="00A70346"/>
    <w:rsid w:val="00A800F1"/>
    <w:rsid w:val="00A84A50"/>
    <w:rsid w:val="00A90D2C"/>
    <w:rsid w:val="00AA5976"/>
    <w:rsid w:val="00AA7055"/>
    <w:rsid w:val="00AB1B97"/>
    <w:rsid w:val="00AD1D25"/>
    <w:rsid w:val="00AD4A29"/>
    <w:rsid w:val="00AF04EC"/>
    <w:rsid w:val="00AF7FF7"/>
    <w:rsid w:val="00B2159D"/>
    <w:rsid w:val="00B36563"/>
    <w:rsid w:val="00B41142"/>
    <w:rsid w:val="00B413F6"/>
    <w:rsid w:val="00B81710"/>
    <w:rsid w:val="00BA378C"/>
    <w:rsid w:val="00BA4DE2"/>
    <w:rsid w:val="00BB5A28"/>
    <w:rsid w:val="00BD5E62"/>
    <w:rsid w:val="00C07C92"/>
    <w:rsid w:val="00C36273"/>
    <w:rsid w:val="00C36AAB"/>
    <w:rsid w:val="00C55749"/>
    <w:rsid w:val="00C92569"/>
    <w:rsid w:val="00CA341B"/>
    <w:rsid w:val="00CC5D91"/>
    <w:rsid w:val="00CD7533"/>
    <w:rsid w:val="00CD7647"/>
    <w:rsid w:val="00CE0AC1"/>
    <w:rsid w:val="00D00965"/>
    <w:rsid w:val="00D138E7"/>
    <w:rsid w:val="00D36A8D"/>
    <w:rsid w:val="00D56F31"/>
    <w:rsid w:val="00D71CD5"/>
    <w:rsid w:val="00D86519"/>
    <w:rsid w:val="00DB4B35"/>
    <w:rsid w:val="00DD0BD0"/>
    <w:rsid w:val="00DD2CE7"/>
    <w:rsid w:val="00DF1620"/>
    <w:rsid w:val="00E35F54"/>
    <w:rsid w:val="00E71BAC"/>
    <w:rsid w:val="00E84F6E"/>
    <w:rsid w:val="00EB0677"/>
    <w:rsid w:val="00EE1DD3"/>
    <w:rsid w:val="00F26D3D"/>
    <w:rsid w:val="00F26E92"/>
    <w:rsid w:val="00F329CC"/>
    <w:rsid w:val="00F346FA"/>
    <w:rsid w:val="00F61BCD"/>
    <w:rsid w:val="00F621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F343B8"/>
  <w15:chartTrackingRefBased/>
  <w15:docId w15:val="{ED33C63D-BBED-4283-9DFB-4637333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515168"/>
    <w:pPr>
      <w:keepNext/>
      <w:keepLines/>
      <w:numPr>
        <w:numId w:val="1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2"/>
    <w:unhideWhenUsed/>
    <w:qFormat/>
    <w:locked/>
    <w:rsid w:val="00515168"/>
    <w:pPr>
      <w:keepNext/>
      <w:keepLines/>
      <w:numPr>
        <w:ilvl w:val="1"/>
        <w:numId w:val="1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locked/>
    <w:rsid w:val="00515168"/>
    <w:pPr>
      <w:keepNext/>
      <w:keepLines/>
      <w:numPr>
        <w:ilvl w:val="2"/>
        <w:numId w:val="1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2"/>
    <w:unhideWhenUsed/>
    <w:qFormat/>
    <w:rsid w:val="00515168"/>
    <w:pPr>
      <w:keepNext/>
      <w:keepLines/>
      <w:numPr>
        <w:ilvl w:val="3"/>
        <w:numId w:val="1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515168"/>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515168"/>
    <w:rPr>
      <w:rFonts w:ascii="FlandersArtSans-Medium" w:hAnsi="FlandersArtSans-Medium" w:cstheme="minorBidi"/>
      <w:caps/>
      <w:color w:val="356297" w:themeColor="text2"/>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515168"/>
    <w:rPr>
      <w:rFonts w:ascii="FlandersArtSans-Bold" w:eastAsiaTheme="majorEastAsia" w:hAnsi="FlandersArtSans-Bold" w:cstheme="majorBidi"/>
      <w:bCs/>
      <w:caps/>
      <w:color w:val="356297" w:themeColor="text2"/>
      <w:sz w:val="36"/>
      <w:szCs w:val="52"/>
      <w:lang w:eastAsia="en-US"/>
    </w:rPr>
  </w:style>
  <w:style w:type="character" w:customStyle="1" w:styleId="Kop2Char">
    <w:name w:val="Kop 2 Char"/>
    <w:basedOn w:val="Standaardalinea-lettertype"/>
    <w:link w:val="Kop2"/>
    <w:uiPriority w:val="2"/>
    <w:rsid w:val="00515168"/>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515168"/>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2"/>
    <w:rsid w:val="00515168"/>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356297"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515168"/>
    <w:pPr>
      <w:framePr w:wrap="auto" w:vAnchor="margin" w:yAlign="inline"/>
      <w:jc w:val="center"/>
    </w:pPr>
    <w:rPr>
      <w:color w:val="356297" w:themeColor="text2"/>
    </w:rPr>
  </w:style>
  <w:style w:type="character" w:customStyle="1" w:styleId="Voorbl1Char">
    <w:name w:val="Voorbl 1 Char"/>
    <w:basedOn w:val="TitelChar"/>
    <w:link w:val="Voorbl1"/>
    <w:rsid w:val="00515168"/>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Ondertitel"/>
    <w:link w:val="Voorbl2Char"/>
    <w:qFormat/>
    <w:rsid w:val="00515168"/>
    <w:rPr>
      <w:rFonts w:ascii="FlandersArtSans-Bold" w:hAnsi="FlandersArtSans-Bold"/>
      <w:color w:val="356297" w:themeColor="text2"/>
    </w:rPr>
  </w:style>
  <w:style w:type="character" w:customStyle="1" w:styleId="Voorbl2Char">
    <w:name w:val="Voorbl 2 Char"/>
    <w:basedOn w:val="OndertitelChar"/>
    <w:link w:val="Voorbl2"/>
    <w:rsid w:val="00515168"/>
    <w:rPr>
      <w:rFonts w:ascii="FlandersArtSans-Bold" w:eastAsiaTheme="minorHAnsi" w:hAnsi="FlandersArtSans-Bold" w:cstheme="minorBidi"/>
      <w:color w:val="356297" w:themeColor="text2"/>
      <w:sz w:val="52"/>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13102B2134E8E88B037E48AE47064"/>
        <w:category>
          <w:name w:val="Algemeen"/>
          <w:gallery w:val="placeholder"/>
        </w:category>
        <w:types>
          <w:type w:val="bbPlcHdr"/>
        </w:types>
        <w:behaviors>
          <w:behavior w:val="content"/>
        </w:behaviors>
        <w:guid w:val="{511C898B-205E-45F5-8905-50C6DB6E75E7}"/>
      </w:docPartPr>
      <w:docPartBody>
        <w:p w:rsidR="00D025AB" w:rsidRDefault="000201EF" w:rsidP="000201EF">
          <w:pPr>
            <w:pStyle w:val="C5F13102B2134E8E88B037E48AE470641"/>
          </w:pPr>
          <w:r w:rsidRPr="00CA341B">
            <w:rPr>
              <w:rStyle w:val="Tekstvantijdelijkeaanduiding"/>
              <w:rFonts w:ascii="Calibri" w:hAnsi="Calibri" w:cs="Calibri"/>
              <w:sz w:val="20"/>
              <w:szCs w:val="20"/>
            </w:rPr>
            <w:t xml:space="preserve">                    </w:t>
          </w:r>
        </w:p>
      </w:docPartBody>
    </w:docPart>
    <w:docPart>
      <w:docPartPr>
        <w:name w:val="2F163461737640029453CCD36629754A"/>
        <w:category>
          <w:name w:val="Algemeen"/>
          <w:gallery w:val="placeholder"/>
        </w:category>
        <w:types>
          <w:type w:val="bbPlcHdr"/>
        </w:types>
        <w:behaviors>
          <w:behavior w:val="content"/>
        </w:behaviors>
        <w:guid w:val="{79DF9D01-FC12-4CC7-BED9-65954D337279}"/>
      </w:docPartPr>
      <w:docPartBody>
        <w:p w:rsidR="00D025AB" w:rsidRDefault="000201EF" w:rsidP="000201EF">
          <w:pPr>
            <w:pStyle w:val="2F163461737640029453CCD36629754A1"/>
          </w:pPr>
          <w:r w:rsidRPr="00CA341B">
            <w:rPr>
              <w:rStyle w:val="Tekstvantijdelijkeaanduiding"/>
              <w:rFonts w:ascii="Calibri" w:hAnsi="Calibri" w:cs="Calibri"/>
              <w:sz w:val="20"/>
              <w:szCs w:val="20"/>
            </w:rPr>
            <w:t xml:space="preserve">                    </w:t>
          </w:r>
        </w:p>
      </w:docPartBody>
    </w:docPart>
    <w:docPart>
      <w:docPartPr>
        <w:name w:val="3D474DB601264BAC8D4B358476E4BFAA"/>
        <w:category>
          <w:name w:val="Algemeen"/>
          <w:gallery w:val="placeholder"/>
        </w:category>
        <w:types>
          <w:type w:val="bbPlcHdr"/>
        </w:types>
        <w:behaviors>
          <w:behavior w:val="content"/>
        </w:behaviors>
        <w:guid w:val="{561952E7-F4A5-4152-81F7-E7C65414BE1B}"/>
      </w:docPartPr>
      <w:docPartBody>
        <w:p w:rsidR="00D025AB" w:rsidRDefault="000201EF" w:rsidP="000201EF">
          <w:pPr>
            <w:pStyle w:val="3D474DB601264BAC8D4B358476E4BFAA1"/>
          </w:pPr>
          <w:r w:rsidRPr="005E6940">
            <w:rPr>
              <w:rStyle w:val="Tekstvantijdelijkeaanduiding"/>
              <w:rFonts w:ascii="Calibri" w:hAnsi="Calibri" w:cs="Calibri"/>
              <w:sz w:val="20"/>
              <w:szCs w:val="20"/>
            </w:rPr>
            <w:t xml:space="preserve">                    </w:t>
          </w:r>
        </w:p>
      </w:docPartBody>
    </w:docPart>
    <w:docPart>
      <w:docPartPr>
        <w:name w:val="780086CA29C14FD3BB218132AAFAD9FA"/>
        <w:category>
          <w:name w:val="Algemeen"/>
          <w:gallery w:val="placeholder"/>
        </w:category>
        <w:types>
          <w:type w:val="bbPlcHdr"/>
        </w:types>
        <w:behaviors>
          <w:behavior w:val="content"/>
        </w:behaviors>
        <w:guid w:val="{1902FBDE-D62A-4FDB-BCC6-FAB9CDF32A9C}"/>
      </w:docPartPr>
      <w:docPartBody>
        <w:p w:rsidR="00D025AB" w:rsidRDefault="000201EF" w:rsidP="000201EF">
          <w:pPr>
            <w:pStyle w:val="780086CA29C14FD3BB218132AAFAD9FA1"/>
          </w:pPr>
          <w:r w:rsidRPr="00CA341B">
            <w:rPr>
              <w:rStyle w:val="Tekstvantijdelijkeaanduiding"/>
              <w:rFonts w:ascii="Calibri" w:hAnsi="Calibri" w:cs="Calibri"/>
              <w:sz w:val="20"/>
              <w:szCs w:val="20"/>
            </w:rPr>
            <w:t xml:space="preserve">                    </w:t>
          </w:r>
        </w:p>
      </w:docPartBody>
    </w:docPart>
    <w:docPart>
      <w:docPartPr>
        <w:name w:val="5A19BF8C50574309BE732AB7DA8D6042"/>
        <w:category>
          <w:name w:val="Algemeen"/>
          <w:gallery w:val="placeholder"/>
        </w:category>
        <w:types>
          <w:type w:val="bbPlcHdr"/>
        </w:types>
        <w:behaviors>
          <w:behavior w:val="content"/>
        </w:behaviors>
        <w:guid w:val="{66796163-505B-4E99-8640-D45A8C57EF45}"/>
      </w:docPartPr>
      <w:docPartBody>
        <w:p w:rsidR="00D025AB" w:rsidRDefault="000201EF" w:rsidP="000201EF">
          <w:pPr>
            <w:pStyle w:val="5A19BF8C50574309BE732AB7DA8D60421"/>
          </w:pPr>
          <w:r w:rsidRPr="00CA341B">
            <w:rPr>
              <w:rStyle w:val="Tekstvantijdelijkeaanduiding"/>
              <w:rFonts w:ascii="Calibri" w:hAnsi="Calibri" w:cs="Calibri"/>
              <w:sz w:val="20"/>
              <w:szCs w:val="20"/>
            </w:rPr>
            <w:t xml:space="preserve">                    </w:t>
          </w:r>
        </w:p>
      </w:docPartBody>
    </w:docPart>
    <w:docPart>
      <w:docPartPr>
        <w:name w:val="D506CEF93B204312B7DB79B2C9F7019F"/>
        <w:category>
          <w:name w:val="Algemeen"/>
          <w:gallery w:val="placeholder"/>
        </w:category>
        <w:types>
          <w:type w:val="bbPlcHdr"/>
        </w:types>
        <w:behaviors>
          <w:behavior w:val="content"/>
        </w:behaviors>
        <w:guid w:val="{DE9089EF-EB4C-4550-AB90-F8F6837F33E3}"/>
      </w:docPartPr>
      <w:docPartBody>
        <w:p w:rsidR="00D025AB" w:rsidRDefault="000201EF" w:rsidP="000201EF">
          <w:pPr>
            <w:pStyle w:val="D506CEF93B204312B7DB79B2C9F7019F1"/>
          </w:pPr>
          <w:r w:rsidRPr="00CA341B">
            <w:rPr>
              <w:rStyle w:val="Tekstvantijdelijkeaanduiding"/>
              <w:rFonts w:ascii="Calibri" w:hAnsi="Calibri" w:cs="Calibri"/>
              <w:sz w:val="20"/>
              <w:szCs w:val="20"/>
            </w:rPr>
            <w:t xml:space="preserve">                    </w:t>
          </w:r>
        </w:p>
      </w:docPartBody>
    </w:docPart>
    <w:docPart>
      <w:docPartPr>
        <w:name w:val="D89C4D149C1D4E61830E1E212FEA51AD"/>
        <w:category>
          <w:name w:val="Algemeen"/>
          <w:gallery w:val="placeholder"/>
        </w:category>
        <w:types>
          <w:type w:val="bbPlcHdr"/>
        </w:types>
        <w:behaviors>
          <w:behavior w:val="content"/>
        </w:behaviors>
        <w:guid w:val="{9EBDF387-9488-440A-ACC3-BCB498325E92}"/>
      </w:docPartPr>
      <w:docPartBody>
        <w:p w:rsidR="00D025AB" w:rsidRDefault="000201EF" w:rsidP="000201EF">
          <w:pPr>
            <w:pStyle w:val="D89C4D149C1D4E61830E1E212FEA51AD1"/>
          </w:pPr>
          <w:r w:rsidRPr="005E6940">
            <w:rPr>
              <w:rStyle w:val="Tekstvantijdelijkeaanduiding"/>
              <w:rFonts w:ascii="Calibri" w:hAnsi="Calibri" w:cs="Calibri"/>
              <w:sz w:val="20"/>
              <w:szCs w:val="20"/>
            </w:rPr>
            <w:t xml:space="preserve">                    </w:t>
          </w:r>
        </w:p>
      </w:docPartBody>
    </w:docPart>
    <w:docPart>
      <w:docPartPr>
        <w:name w:val="77F4E9B9D84B4853BC4A64EA16FF7B45"/>
        <w:category>
          <w:name w:val="Algemeen"/>
          <w:gallery w:val="placeholder"/>
        </w:category>
        <w:types>
          <w:type w:val="bbPlcHdr"/>
        </w:types>
        <w:behaviors>
          <w:behavior w:val="content"/>
        </w:behaviors>
        <w:guid w:val="{C4E4BACD-4D36-4DA5-98FB-CC982D0039D5}"/>
      </w:docPartPr>
      <w:docPartBody>
        <w:p w:rsidR="00D025AB" w:rsidRDefault="000201EF" w:rsidP="000201EF">
          <w:pPr>
            <w:pStyle w:val="77F4E9B9D84B4853BC4A64EA16FF7B451"/>
          </w:pPr>
          <w:r w:rsidRPr="00CA341B">
            <w:rPr>
              <w:rStyle w:val="Tekstvantijdelijkeaanduiding"/>
              <w:rFonts w:ascii="Calibri" w:hAnsi="Calibri" w:cs="Calibri"/>
              <w:sz w:val="20"/>
              <w:szCs w:val="20"/>
            </w:rPr>
            <w:t xml:space="preserve">                    </w:t>
          </w:r>
        </w:p>
      </w:docPartBody>
    </w:docPart>
    <w:docPart>
      <w:docPartPr>
        <w:name w:val="8F7FC1BA87C644418F6663ED5BF15431"/>
        <w:category>
          <w:name w:val="Algemeen"/>
          <w:gallery w:val="placeholder"/>
        </w:category>
        <w:types>
          <w:type w:val="bbPlcHdr"/>
        </w:types>
        <w:behaviors>
          <w:behavior w:val="content"/>
        </w:behaviors>
        <w:guid w:val="{CE24865D-631F-44E7-A39E-F7D54E09B24B}"/>
      </w:docPartPr>
      <w:docPartBody>
        <w:p w:rsidR="00D025AB" w:rsidRDefault="000201EF" w:rsidP="000201EF">
          <w:pPr>
            <w:pStyle w:val="8F7FC1BA87C644418F6663ED5BF154311"/>
          </w:pPr>
          <w:r w:rsidRPr="00266102">
            <w:rPr>
              <w:rStyle w:val="Tekstvantijdelijkeaanduiding"/>
              <w:rFonts w:ascii="Calibri" w:hAnsi="Calibri" w:cs="Calibri"/>
              <w:sz w:val="20"/>
              <w:szCs w:val="20"/>
            </w:rPr>
            <w:t xml:space="preserve">                    </w:t>
          </w:r>
        </w:p>
      </w:docPartBody>
    </w:docPart>
    <w:docPart>
      <w:docPartPr>
        <w:name w:val="4117AF507FA34FFD82D803BAA1DD0605"/>
        <w:category>
          <w:name w:val="Algemeen"/>
          <w:gallery w:val="placeholder"/>
        </w:category>
        <w:types>
          <w:type w:val="bbPlcHdr"/>
        </w:types>
        <w:behaviors>
          <w:behavior w:val="content"/>
        </w:behaviors>
        <w:guid w:val="{42FD9BA0-B897-45E8-AC70-C4909630750F}"/>
      </w:docPartPr>
      <w:docPartBody>
        <w:p w:rsidR="00D025AB" w:rsidRDefault="000201EF" w:rsidP="000201EF">
          <w:pPr>
            <w:pStyle w:val="4117AF507FA34FFD82D803BAA1DD06051"/>
          </w:pPr>
          <w:r w:rsidRPr="00266102">
            <w:rPr>
              <w:rStyle w:val="Tekstvantijdelijkeaanduiding"/>
              <w:rFonts w:ascii="Calibri" w:hAnsi="Calibri" w:cs="Calibri"/>
              <w:sz w:val="20"/>
              <w:szCs w:val="20"/>
            </w:rPr>
            <w:t xml:space="preserve">                    </w:t>
          </w:r>
        </w:p>
      </w:docPartBody>
    </w:docPart>
    <w:docPart>
      <w:docPartPr>
        <w:name w:val="8669DE14E6F34F9FA8CADB9BB0A6B8A6"/>
        <w:category>
          <w:name w:val="Algemeen"/>
          <w:gallery w:val="placeholder"/>
        </w:category>
        <w:types>
          <w:type w:val="bbPlcHdr"/>
        </w:types>
        <w:behaviors>
          <w:behavior w:val="content"/>
        </w:behaviors>
        <w:guid w:val="{1BCA7E65-F612-455D-84C3-14BB880ECAC5}"/>
      </w:docPartPr>
      <w:docPartBody>
        <w:p w:rsidR="00D025AB" w:rsidRDefault="000201EF" w:rsidP="000201EF">
          <w:pPr>
            <w:pStyle w:val="8669DE14E6F34F9FA8CADB9BB0A6B8A61"/>
          </w:pPr>
          <w:r w:rsidRPr="00266102">
            <w:rPr>
              <w:rStyle w:val="Tekstvantijdelijkeaanduiding"/>
              <w:rFonts w:ascii="Calibri" w:hAnsi="Calibri" w:cs="Calibri"/>
              <w:sz w:val="20"/>
              <w:szCs w:val="20"/>
            </w:rPr>
            <w:t xml:space="preserve">                    </w:t>
          </w:r>
        </w:p>
      </w:docPartBody>
    </w:docPart>
    <w:docPart>
      <w:docPartPr>
        <w:name w:val="F47266DC003243B99A35D5D4A7ED8C5F"/>
        <w:category>
          <w:name w:val="Algemeen"/>
          <w:gallery w:val="placeholder"/>
        </w:category>
        <w:types>
          <w:type w:val="bbPlcHdr"/>
        </w:types>
        <w:behaviors>
          <w:behavior w:val="content"/>
        </w:behaviors>
        <w:guid w:val="{9705C751-1569-444A-982F-09A1D64D96FB}"/>
      </w:docPartPr>
      <w:docPartBody>
        <w:p w:rsidR="00D025AB" w:rsidRDefault="000201EF" w:rsidP="000201EF">
          <w:pPr>
            <w:pStyle w:val="F47266DC003243B99A35D5D4A7ED8C5F1"/>
          </w:pPr>
          <w:r w:rsidRPr="00266102">
            <w:rPr>
              <w:rStyle w:val="Tekstvantijdelijkeaanduiding"/>
              <w:rFonts w:ascii="Calibri" w:hAnsi="Calibri" w:cs="Calibri"/>
              <w:sz w:val="20"/>
              <w:szCs w:val="20"/>
            </w:rPr>
            <w:t xml:space="preserve">                    </w:t>
          </w:r>
        </w:p>
      </w:docPartBody>
    </w:docPart>
    <w:docPart>
      <w:docPartPr>
        <w:name w:val="7B18A4F4CFF14B72A17CE48A03B040E0"/>
        <w:category>
          <w:name w:val="Algemeen"/>
          <w:gallery w:val="placeholder"/>
        </w:category>
        <w:types>
          <w:type w:val="bbPlcHdr"/>
        </w:types>
        <w:behaviors>
          <w:behavior w:val="content"/>
        </w:behaviors>
        <w:guid w:val="{FCAEAE84-25DB-4193-A7E5-AE72AF1C5673}"/>
      </w:docPartPr>
      <w:docPartBody>
        <w:p w:rsidR="00AB5963" w:rsidRDefault="000201EF" w:rsidP="000201EF">
          <w:pPr>
            <w:pStyle w:val="7B18A4F4CFF14B72A17CE48A03B040E02"/>
          </w:pPr>
          <w:r w:rsidRPr="003E491C">
            <w:rPr>
              <w:rStyle w:val="Tekstvantijdelijkeaanduiding"/>
              <w:rFonts w:ascii="Calibri" w:hAnsi="Calibri" w:cs="Calibri"/>
              <w:sz w:val="20"/>
              <w:szCs w:val="20"/>
            </w:rPr>
            <w:t>Klik om een datum in te voeren.</w:t>
          </w:r>
        </w:p>
      </w:docPartBody>
    </w:docPart>
    <w:docPart>
      <w:docPartPr>
        <w:name w:val="F53049AF681349EEAD2E3ECFC716DAA2"/>
        <w:category>
          <w:name w:val="Algemeen"/>
          <w:gallery w:val="placeholder"/>
        </w:category>
        <w:types>
          <w:type w:val="bbPlcHdr"/>
        </w:types>
        <w:behaviors>
          <w:behavior w:val="content"/>
        </w:behaviors>
        <w:guid w:val="{B4F1955F-A664-4482-86E5-76528D4AEB6F}"/>
      </w:docPartPr>
      <w:docPartBody>
        <w:p w:rsidR="00AB5963" w:rsidRDefault="000201EF" w:rsidP="000201EF">
          <w:pPr>
            <w:pStyle w:val="F53049AF681349EEAD2E3ECFC716DAA2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A225123201E646B7A80706D47B3E1C6C"/>
        <w:category>
          <w:name w:val="Algemeen"/>
          <w:gallery w:val="placeholder"/>
        </w:category>
        <w:types>
          <w:type w:val="bbPlcHdr"/>
        </w:types>
        <w:behaviors>
          <w:behavior w:val="content"/>
        </w:behaviors>
        <w:guid w:val="{35BA6EAB-25D7-4205-A22A-676796037A19}"/>
      </w:docPartPr>
      <w:docPartBody>
        <w:p w:rsidR="00AB5963" w:rsidRDefault="000201EF" w:rsidP="000201EF">
          <w:pPr>
            <w:pStyle w:val="A225123201E646B7A80706D47B3E1C6C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7EFDAAC350394D5E9ED17DA1421EB47B"/>
        <w:category>
          <w:name w:val="Algemeen"/>
          <w:gallery w:val="placeholder"/>
        </w:category>
        <w:types>
          <w:type w:val="bbPlcHdr"/>
        </w:types>
        <w:behaviors>
          <w:behavior w:val="content"/>
        </w:behaviors>
        <w:guid w:val="{59E9A1B9-0583-46E3-ACB5-B1078E809B18}"/>
      </w:docPartPr>
      <w:docPartBody>
        <w:p w:rsidR="00AB5963" w:rsidRDefault="000201EF" w:rsidP="000201EF">
          <w:pPr>
            <w:pStyle w:val="7EFDAAC350394D5E9ED17DA1421EB47B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E3E6375673D748FD9DE0632A6AF58B5C"/>
        <w:category>
          <w:name w:val="Algemeen"/>
          <w:gallery w:val="placeholder"/>
        </w:category>
        <w:types>
          <w:type w:val="bbPlcHdr"/>
        </w:types>
        <w:behaviors>
          <w:behavior w:val="content"/>
        </w:behaviors>
        <w:guid w:val="{67D18687-DBAB-43A7-8697-91547210529D}"/>
      </w:docPartPr>
      <w:docPartBody>
        <w:p w:rsidR="0092243B" w:rsidRDefault="000201EF" w:rsidP="000201EF">
          <w:pPr>
            <w:pStyle w:val="E3E6375673D748FD9DE0632A6AF58B5C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E46F06938A4140E79B6FF88644F2FEFE"/>
        <w:category>
          <w:name w:val="Algemeen"/>
          <w:gallery w:val="placeholder"/>
        </w:category>
        <w:types>
          <w:type w:val="bbPlcHdr"/>
        </w:types>
        <w:behaviors>
          <w:behavior w:val="content"/>
        </w:behaviors>
        <w:guid w:val="{C0C7C04E-9160-4CBE-A8A8-A1345D04D659}"/>
      </w:docPartPr>
      <w:docPartBody>
        <w:p w:rsidR="0092243B" w:rsidRDefault="000201EF" w:rsidP="000201EF">
          <w:pPr>
            <w:pStyle w:val="E46F06938A4140E79B6FF88644F2FEFE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5D2028D67785431185D169AAFBA0DD59"/>
        <w:category>
          <w:name w:val="Algemeen"/>
          <w:gallery w:val="placeholder"/>
        </w:category>
        <w:types>
          <w:type w:val="bbPlcHdr"/>
        </w:types>
        <w:behaviors>
          <w:behavior w:val="content"/>
        </w:behaviors>
        <w:guid w:val="{A793DC88-1A3A-49BD-BAE9-3C73C10C4770}"/>
      </w:docPartPr>
      <w:docPartBody>
        <w:p w:rsidR="00BA1584" w:rsidRDefault="000201EF" w:rsidP="000201EF">
          <w:pPr>
            <w:pStyle w:val="5D2028D67785431185D169AAFBA0DD592"/>
          </w:pPr>
          <w:r w:rsidRPr="004A68BF">
            <w:rPr>
              <w:rStyle w:val="Tekstvantijdelijkeaanduiding"/>
              <w:rFonts w:ascii="Calibri" w:hAnsi="Calibri" w:cs="Calibri"/>
              <w:sz w:val="20"/>
              <w:szCs w:val="20"/>
            </w:rPr>
            <w:t>Kies een item.</w:t>
          </w:r>
        </w:p>
      </w:docPartBody>
    </w:docPart>
    <w:docPart>
      <w:docPartPr>
        <w:name w:val="0DB536C165F249038EE702A89B6FB395"/>
        <w:category>
          <w:name w:val="Algemeen"/>
          <w:gallery w:val="placeholder"/>
        </w:category>
        <w:types>
          <w:type w:val="bbPlcHdr"/>
        </w:types>
        <w:behaviors>
          <w:behavior w:val="content"/>
        </w:behaviors>
        <w:guid w:val="{FB8A7365-88AA-479A-A496-09BA4C914EAD}"/>
      </w:docPartPr>
      <w:docPartBody>
        <w:p w:rsidR="00BA1584" w:rsidRDefault="000201EF" w:rsidP="000201EF">
          <w:pPr>
            <w:pStyle w:val="0DB536C165F249038EE702A89B6FB3952"/>
          </w:pPr>
          <w:r w:rsidRPr="005E6940">
            <w:rPr>
              <w:rStyle w:val="Tekstvantijdelijkeaanduiding"/>
              <w:rFonts w:ascii="Calibri" w:hAnsi="Calibri" w:cs="Calibri"/>
              <w:sz w:val="20"/>
              <w:szCs w:val="20"/>
            </w:rPr>
            <w:t xml:space="preserve">                    </w:t>
          </w:r>
        </w:p>
      </w:docPartBody>
    </w:docPart>
    <w:docPart>
      <w:docPartPr>
        <w:name w:val="D0E758A7826F4146881594F1122B2396"/>
        <w:category>
          <w:name w:val="Algemeen"/>
          <w:gallery w:val="placeholder"/>
        </w:category>
        <w:types>
          <w:type w:val="bbPlcHdr"/>
        </w:types>
        <w:behaviors>
          <w:behavior w:val="content"/>
        </w:behaviors>
        <w:guid w:val="{9AB5632B-29BE-49F6-B1FA-4915D9A3A6A0}"/>
      </w:docPartPr>
      <w:docPartBody>
        <w:p w:rsidR="00BA1584" w:rsidRDefault="000201EF" w:rsidP="000201EF">
          <w:pPr>
            <w:pStyle w:val="D0E758A7826F4146881594F1122B23962"/>
          </w:pPr>
          <w:r w:rsidRPr="005E6940">
            <w:rPr>
              <w:rStyle w:val="Tekstvantijdelijkeaanduiding"/>
              <w:rFonts w:ascii="Calibri" w:hAnsi="Calibri" w:cs="Calibri"/>
              <w:sz w:val="20"/>
              <w:szCs w:val="20"/>
            </w:rPr>
            <w:t xml:space="preserve">                    </w:t>
          </w:r>
        </w:p>
      </w:docPartBody>
    </w:docPart>
    <w:docPart>
      <w:docPartPr>
        <w:name w:val="12CC694CE8DC4A0292EC776FEE4C4032"/>
        <w:category>
          <w:name w:val="Algemeen"/>
          <w:gallery w:val="placeholder"/>
        </w:category>
        <w:types>
          <w:type w:val="bbPlcHdr"/>
        </w:types>
        <w:behaviors>
          <w:behavior w:val="content"/>
        </w:behaviors>
        <w:guid w:val="{59611E21-8B08-4391-BFDC-6D45EA55068B}"/>
      </w:docPartPr>
      <w:docPartBody>
        <w:p w:rsidR="000C34C8" w:rsidRDefault="000201EF" w:rsidP="000201EF">
          <w:pPr>
            <w:pStyle w:val="12CC694CE8DC4A0292EC776FEE4C4032"/>
          </w:pPr>
          <w:r>
            <w:rPr>
              <w:rFonts w:ascii="Calibri" w:hAnsi="Calibri" w:cs="Calibri"/>
              <w:sz w:val="20"/>
              <w:szCs w:val="20"/>
              <w:lang w:val="nl"/>
            </w:rPr>
            <w:t xml:space="preserve">                          </w:t>
          </w:r>
        </w:p>
      </w:docPartBody>
    </w:docPart>
    <w:docPart>
      <w:docPartPr>
        <w:name w:val="9DD2A4D31A0B4EA58588BC0AA51C6945"/>
        <w:category>
          <w:name w:val="Algemeen"/>
          <w:gallery w:val="placeholder"/>
        </w:category>
        <w:types>
          <w:type w:val="bbPlcHdr"/>
        </w:types>
        <w:behaviors>
          <w:behavior w:val="content"/>
        </w:behaviors>
        <w:guid w:val="{E5794E37-16E6-4FD1-A02A-26B45E16B1E1}"/>
      </w:docPartPr>
      <w:docPartBody>
        <w:p w:rsidR="00000000" w:rsidRDefault="0054069C" w:rsidP="0054069C">
          <w:pPr>
            <w:pStyle w:val="9DD2A4D31A0B4EA58588BC0AA51C6945"/>
          </w:pPr>
          <w:r w:rsidRPr="005E6940">
            <w:rPr>
              <w:rStyle w:val="Tekstvantijdelijkeaanduiding"/>
              <w:rFonts w:ascii="Calibri" w:hAnsi="Calibri" w:cs="Calibri"/>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3C"/>
    <w:rsid w:val="00016A26"/>
    <w:rsid w:val="000201EF"/>
    <w:rsid w:val="000825AC"/>
    <w:rsid w:val="000C34C8"/>
    <w:rsid w:val="000E2ADC"/>
    <w:rsid w:val="000E3315"/>
    <w:rsid w:val="00532562"/>
    <w:rsid w:val="0054069C"/>
    <w:rsid w:val="006070CB"/>
    <w:rsid w:val="008A6066"/>
    <w:rsid w:val="0092243B"/>
    <w:rsid w:val="00A2633C"/>
    <w:rsid w:val="00A27A78"/>
    <w:rsid w:val="00AB5963"/>
    <w:rsid w:val="00AD3FFA"/>
    <w:rsid w:val="00B317A1"/>
    <w:rsid w:val="00BA1584"/>
    <w:rsid w:val="00C40269"/>
    <w:rsid w:val="00C63B27"/>
    <w:rsid w:val="00D025AB"/>
    <w:rsid w:val="00EA1DAE"/>
    <w:rsid w:val="00EE25EF"/>
    <w:rsid w:val="00F3423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069C"/>
    <w:rPr>
      <w:color w:val="808080"/>
    </w:rPr>
  </w:style>
  <w:style w:type="paragraph" w:customStyle="1" w:styleId="D89C4D149C1D4E61830E1E212FEA51AD1">
    <w:name w:val="D89C4D149C1D4E61830E1E212FEA51AD1"/>
    <w:rsid w:val="000201EF"/>
    <w:pPr>
      <w:spacing w:after="0" w:line="270" w:lineRule="exact"/>
      <w:contextualSpacing/>
    </w:pPr>
    <w:rPr>
      <w:rFonts w:ascii="FlandersArtSans-Regular" w:eastAsiaTheme="minorHAnsi" w:hAnsi="FlandersArtSans-Regular"/>
      <w:lang w:eastAsia="en-US"/>
    </w:rPr>
  </w:style>
  <w:style w:type="paragraph" w:customStyle="1" w:styleId="3D474DB601264BAC8D4B358476E4BFAA1">
    <w:name w:val="3D474DB601264BAC8D4B358476E4BFAA1"/>
    <w:rsid w:val="000201EF"/>
    <w:pPr>
      <w:spacing w:after="0" w:line="270" w:lineRule="exact"/>
      <w:contextualSpacing/>
    </w:pPr>
    <w:rPr>
      <w:rFonts w:ascii="FlandersArtSans-Regular" w:eastAsiaTheme="minorHAnsi" w:hAnsi="FlandersArtSans-Regular"/>
      <w:lang w:eastAsia="en-US"/>
    </w:rPr>
  </w:style>
  <w:style w:type="paragraph" w:customStyle="1" w:styleId="AC6705FC46EE47AEB8F5337A7FCCE65A2">
    <w:name w:val="AC6705FC46EE47AEB8F5337A7FCCE65A2"/>
    <w:rsid w:val="000201EF"/>
    <w:pPr>
      <w:spacing w:after="0" w:line="270" w:lineRule="exact"/>
      <w:contextualSpacing/>
    </w:pPr>
    <w:rPr>
      <w:rFonts w:ascii="FlandersArtSans-Regular" w:eastAsiaTheme="minorHAnsi" w:hAnsi="FlandersArtSans-Regular"/>
      <w:lang w:eastAsia="en-US"/>
    </w:rPr>
  </w:style>
  <w:style w:type="paragraph" w:customStyle="1" w:styleId="5D2028D67785431185D169AAFBA0DD592">
    <w:name w:val="5D2028D67785431185D169AAFBA0DD592"/>
    <w:rsid w:val="000201EF"/>
    <w:pPr>
      <w:spacing w:after="0" w:line="270" w:lineRule="exact"/>
      <w:contextualSpacing/>
    </w:pPr>
    <w:rPr>
      <w:rFonts w:ascii="FlandersArtSans-Regular" w:eastAsiaTheme="minorHAnsi" w:hAnsi="FlandersArtSans-Regular"/>
      <w:lang w:eastAsia="en-US"/>
    </w:rPr>
  </w:style>
  <w:style w:type="paragraph" w:customStyle="1" w:styleId="0DB536C165F249038EE702A89B6FB3952">
    <w:name w:val="0DB536C165F249038EE702A89B6FB3952"/>
    <w:rsid w:val="000201EF"/>
    <w:pPr>
      <w:spacing w:after="0" w:line="270" w:lineRule="exact"/>
      <w:contextualSpacing/>
    </w:pPr>
    <w:rPr>
      <w:rFonts w:ascii="FlandersArtSans-Regular" w:eastAsiaTheme="minorHAnsi" w:hAnsi="FlandersArtSans-Regular"/>
      <w:lang w:eastAsia="en-US"/>
    </w:rPr>
  </w:style>
  <w:style w:type="paragraph" w:customStyle="1" w:styleId="D0E758A7826F4146881594F1122B23962">
    <w:name w:val="D0E758A7826F4146881594F1122B23962"/>
    <w:rsid w:val="000201EF"/>
    <w:pPr>
      <w:spacing w:after="0" w:line="270" w:lineRule="exact"/>
      <w:contextualSpacing/>
    </w:pPr>
    <w:rPr>
      <w:rFonts w:ascii="FlandersArtSans-Regular" w:eastAsiaTheme="minorHAnsi" w:hAnsi="FlandersArtSans-Regular"/>
      <w:lang w:eastAsia="en-US"/>
    </w:rPr>
  </w:style>
  <w:style w:type="paragraph" w:customStyle="1" w:styleId="7B18A4F4CFF14B72A17CE48A03B040E02">
    <w:name w:val="7B18A4F4CFF14B72A17CE48A03B040E02"/>
    <w:rsid w:val="000201EF"/>
    <w:pPr>
      <w:spacing w:after="0" w:line="270" w:lineRule="exact"/>
      <w:contextualSpacing/>
    </w:pPr>
    <w:rPr>
      <w:rFonts w:ascii="FlandersArtSans-Regular" w:eastAsiaTheme="minorHAnsi" w:hAnsi="FlandersArtSans-Regular"/>
      <w:lang w:eastAsia="en-US"/>
    </w:rPr>
  </w:style>
  <w:style w:type="paragraph" w:customStyle="1" w:styleId="F53049AF681349EEAD2E3ECFC716DAA22">
    <w:name w:val="F53049AF681349EEAD2E3ECFC716DAA22"/>
    <w:rsid w:val="000201EF"/>
    <w:pPr>
      <w:spacing w:after="0" w:line="270" w:lineRule="exact"/>
      <w:contextualSpacing/>
    </w:pPr>
    <w:rPr>
      <w:rFonts w:ascii="FlandersArtSans-Regular" w:eastAsiaTheme="minorHAnsi" w:hAnsi="FlandersArtSans-Regular"/>
      <w:lang w:eastAsia="en-US"/>
    </w:rPr>
  </w:style>
  <w:style w:type="paragraph" w:customStyle="1" w:styleId="2F163461737640029453CCD36629754A1">
    <w:name w:val="2F163461737640029453CCD36629754A1"/>
    <w:rsid w:val="000201EF"/>
    <w:pPr>
      <w:spacing w:after="0" w:line="270" w:lineRule="exact"/>
      <w:contextualSpacing/>
    </w:pPr>
    <w:rPr>
      <w:rFonts w:ascii="FlandersArtSans-Regular" w:eastAsiaTheme="minorHAnsi" w:hAnsi="FlandersArtSans-Regular"/>
      <w:lang w:eastAsia="en-US"/>
    </w:rPr>
  </w:style>
  <w:style w:type="paragraph" w:customStyle="1" w:styleId="C5F13102B2134E8E88B037E48AE470641">
    <w:name w:val="C5F13102B2134E8E88B037E48AE470641"/>
    <w:rsid w:val="000201EF"/>
    <w:pPr>
      <w:spacing w:after="0" w:line="270" w:lineRule="exact"/>
      <w:contextualSpacing/>
    </w:pPr>
    <w:rPr>
      <w:rFonts w:ascii="FlandersArtSans-Regular" w:eastAsiaTheme="minorHAnsi" w:hAnsi="FlandersArtSans-Regular"/>
      <w:lang w:eastAsia="en-US"/>
    </w:rPr>
  </w:style>
  <w:style w:type="paragraph" w:customStyle="1" w:styleId="780086CA29C14FD3BB218132AAFAD9FA1">
    <w:name w:val="780086CA29C14FD3BB218132AAFAD9FA1"/>
    <w:rsid w:val="000201EF"/>
    <w:pPr>
      <w:spacing w:after="0" w:line="270" w:lineRule="exact"/>
      <w:contextualSpacing/>
    </w:pPr>
    <w:rPr>
      <w:rFonts w:ascii="FlandersArtSans-Regular" w:eastAsiaTheme="minorHAnsi" w:hAnsi="FlandersArtSans-Regular"/>
      <w:lang w:eastAsia="en-US"/>
    </w:rPr>
  </w:style>
  <w:style w:type="paragraph" w:customStyle="1" w:styleId="5A19BF8C50574309BE732AB7DA8D60421">
    <w:name w:val="5A19BF8C50574309BE732AB7DA8D60421"/>
    <w:rsid w:val="000201EF"/>
    <w:pPr>
      <w:spacing w:after="0" w:line="270" w:lineRule="exact"/>
      <w:contextualSpacing/>
    </w:pPr>
    <w:rPr>
      <w:rFonts w:ascii="FlandersArtSans-Regular" w:eastAsiaTheme="minorHAnsi" w:hAnsi="FlandersArtSans-Regular"/>
      <w:lang w:eastAsia="en-US"/>
    </w:rPr>
  </w:style>
  <w:style w:type="paragraph" w:customStyle="1" w:styleId="D506CEF93B204312B7DB79B2C9F7019F1">
    <w:name w:val="D506CEF93B204312B7DB79B2C9F7019F1"/>
    <w:rsid w:val="000201EF"/>
    <w:pPr>
      <w:spacing w:after="0" w:line="270" w:lineRule="exact"/>
      <w:contextualSpacing/>
    </w:pPr>
    <w:rPr>
      <w:rFonts w:ascii="FlandersArtSans-Regular" w:eastAsiaTheme="minorHAnsi" w:hAnsi="FlandersArtSans-Regular"/>
      <w:lang w:eastAsia="en-US"/>
    </w:rPr>
  </w:style>
  <w:style w:type="paragraph" w:customStyle="1" w:styleId="E3E6375673D748FD9DE0632A6AF58B5C2">
    <w:name w:val="E3E6375673D748FD9DE0632A6AF58B5C2"/>
    <w:rsid w:val="000201EF"/>
    <w:pPr>
      <w:spacing w:after="0" w:line="270" w:lineRule="exact"/>
      <w:contextualSpacing/>
    </w:pPr>
    <w:rPr>
      <w:rFonts w:ascii="FlandersArtSans-Regular" w:eastAsiaTheme="minorHAnsi" w:hAnsi="FlandersArtSans-Regular"/>
      <w:lang w:eastAsia="en-US"/>
    </w:rPr>
  </w:style>
  <w:style w:type="paragraph" w:customStyle="1" w:styleId="E46F06938A4140E79B6FF88644F2FEFE2">
    <w:name w:val="E46F06938A4140E79B6FF88644F2FEFE2"/>
    <w:rsid w:val="000201EF"/>
    <w:pPr>
      <w:spacing w:after="0" w:line="270" w:lineRule="exact"/>
      <w:contextualSpacing/>
    </w:pPr>
    <w:rPr>
      <w:rFonts w:ascii="FlandersArtSans-Regular" w:eastAsiaTheme="minorHAnsi" w:hAnsi="FlandersArtSans-Regular"/>
      <w:lang w:eastAsia="en-US"/>
    </w:rPr>
  </w:style>
  <w:style w:type="paragraph" w:customStyle="1" w:styleId="12CC694CE8DC4A0292EC776FEE4C4032">
    <w:name w:val="12CC694CE8DC4A0292EC776FEE4C4032"/>
    <w:rsid w:val="000201EF"/>
    <w:pPr>
      <w:spacing w:after="0" w:line="270" w:lineRule="exact"/>
      <w:contextualSpacing/>
    </w:pPr>
    <w:rPr>
      <w:rFonts w:ascii="FlandersArtSans-Regular" w:eastAsiaTheme="minorHAnsi" w:hAnsi="FlandersArtSans-Regular"/>
      <w:lang w:eastAsia="en-US"/>
    </w:rPr>
  </w:style>
  <w:style w:type="paragraph" w:customStyle="1" w:styleId="7EFDAAC350394D5E9ED17DA1421EB47B2">
    <w:name w:val="7EFDAAC350394D5E9ED17DA1421EB47B2"/>
    <w:rsid w:val="000201EF"/>
    <w:pPr>
      <w:spacing w:after="0" w:line="270" w:lineRule="exact"/>
      <w:contextualSpacing/>
    </w:pPr>
    <w:rPr>
      <w:rFonts w:ascii="FlandersArtSans-Regular" w:eastAsiaTheme="minorHAnsi" w:hAnsi="FlandersArtSans-Regular"/>
      <w:lang w:eastAsia="en-US"/>
    </w:rPr>
  </w:style>
  <w:style w:type="paragraph" w:customStyle="1" w:styleId="77F4E9B9D84B4853BC4A64EA16FF7B451">
    <w:name w:val="77F4E9B9D84B4853BC4A64EA16FF7B451"/>
    <w:rsid w:val="000201EF"/>
    <w:pPr>
      <w:spacing w:after="0" w:line="270" w:lineRule="exact"/>
      <w:contextualSpacing/>
    </w:pPr>
    <w:rPr>
      <w:rFonts w:ascii="FlandersArtSans-Regular" w:eastAsiaTheme="minorHAnsi" w:hAnsi="FlandersArtSans-Regular"/>
      <w:lang w:eastAsia="en-US"/>
    </w:rPr>
  </w:style>
  <w:style w:type="paragraph" w:customStyle="1" w:styleId="A225123201E646B7A80706D47B3E1C6C2">
    <w:name w:val="A225123201E646B7A80706D47B3E1C6C2"/>
    <w:rsid w:val="000201EF"/>
    <w:pPr>
      <w:spacing w:after="0" w:line="270" w:lineRule="exact"/>
      <w:contextualSpacing/>
    </w:pPr>
    <w:rPr>
      <w:rFonts w:ascii="FlandersArtSans-Regular" w:eastAsiaTheme="minorHAnsi" w:hAnsi="FlandersArtSans-Regular"/>
      <w:lang w:eastAsia="en-US"/>
    </w:rPr>
  </w:style>
  <w:style w:type="paragraph" w:customStyle="1" w:styleId="8F7FC1BA87C644418F6663ED5BF154311">
    <w:name w:val="8F7FC1BA87C644418F6663ED5BF154311"/>
    <w:rsid w:val="000201EF"/>
    <w:pPr>
      <w:spacing w:after="0" w:line="270" w:lineRule="exact"/>
      <w:contextualSpacing/>
    </w:pPr>
    <w:rPr>
      <w:rFonts w:ascii="FlandersArtSans-Regular" w:eastAsiaTheme="minorHAnsi" w:hAnsi="FlandersArtSans-Regular"/>
      <w:lang w:eastAsia="en-US"/>
    </w:rPr>
  </w:style>
  <w:style w:type="paragraph" w:customStyle="1" w:styleId="4117AF507FA34FFD82D803BAA1DD06051">
    <w:name w:val="4117AF507FA34FFD82D803BAA1DD06051"/>
    <w:rsid w:val="000201EF"/>
    <w:pPr>
      <w:spacing w:after="0" w:line="270" w:lineRule="exact"/>
      <w:contextualSpacing/>
    </w:pPr>
    <w:rPr>
      <w:rFonts w:ascii="FlandersArtSans-Regular" w:eastAsiaTheme="minorHAnsi" w:hAnsi="FlandersArtSans-Regular"/>
      <w:lang w:eastAsia="en-US"/>
    </w:rPr>
  </w:style>
  <w:style w:type="paragraph" w:customStyle="1" w:styleId="8669DE14E6F34F9FA8CADB9BB0A6B8A61">
    <w:name w:val="8669DE14E6F34F9FA8CADB9BB0A6B8A61"/>
    <w:rsid w:val="000201EF"/>
    <w:pPr>
      <w:spacing w:after="0" w:line="270" w:lineRule="exact"/>
      <w:contextualSpacing/>
    </w:pPr>
    <w:rPr>
      <w:rFonts w:ascii="FlandersArtSans-Regular" w:eastAsiaTheme="minorHAnsi" w:hAnsi="FlandersArtSans-Regular"/>
      <w:lang w:eastAsia="en-US"/>
    </w:rPr>
  </w:style>
  <w:style w:type="paragraph" w:customStyle="1" w:styleId="F47266DC003243B99A35D5D4A7ED8C5F1">
    <w:name w:val="F47266DC003243B99A35D5D4A7ED8C5F1"/>
    <w:rsid w:val="000201EF"/>
    <w:pPr>
      <w:spacing w:after="0" w:line="270" w:lineRule="exact"/>
      <w:contextualSpacing/>
    </w:pPr>
    <w:rPr>
      <w:rFonts w:ascii="FlandersArtSans-Regular" w:eastAsiaTheme="minorHAnsi" w:hAnsi="FlandersArtSans-Regular"/>
      <w:lang w:eastAsia="en-US"/>
    </w:rPr>
  </w:style>
  <w:style w:type="paragraph" w:customStyle="1" w:styleId="75B41073BD5C4A50BE0E9F2281DCF300">
    <w:name w:val="75B41073BD5C4A50BE0E9F2281DCF300"/>
    <w:rsid w:val="0054069C"/>
  </w:style>
  <w:style w:type="paragraph" w:customStyle="1" w:styleId="077FC08E499B40589125A2D09EDE829E">
    <w:name w:val="077FC08E499B40589125A2D09EDE829E"/>
    <w:rsid w:val="0054069C"/>
  </w:style>
  <w:style w:type="paragraph" w:customStyle="1" w:styleId="5747A36476F347DEBFB0AF68148C6F17">
    <w:name w:val="5747A36476F347DEBFB0AF68148C6F17"/>
    <w:rsid w:val="0054069C"/>
  </w:style>
  <w:style w:type="paragraph" w:customStyle="1" w:styleId="9DD2A4D31A0B4EA58588BC0AA51C6945">
    <w:name w:val="9DD2A4D31A0B4EA58588BC0AA51C6945"/>
    <w:rsid w:val="005406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6" ma:contentTypeDescription="Een nieuw document maken." ma:contentTypeScope="" ma:versionID="c86197c6e91f6001c670915c6c8f2699">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d2f37f1c24547f1ef47d8a86eb16b39"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6EC7C5-A566-4691-87E1-455FFA7D106F}">
  <ds:schemaRefs>
    <ds:schemaRef ds:uri="http://schemas.microsoft.com/sharepoint/v3/contenttype/forms"/>
  </ds:schemaRefs>
</ds:datastoreItem>
</file>

<file path=customXml/itemProps2.xml><?xml version="1.0" encoding="utf-8"?>
<ds:datastoreItem xmlns:ds="http://schemas.openxmlformats.org/officeDocument/2006/customXml" ds:itemID="{8D704FC4-D6BA-4DEA-8EE1-7EB021BD41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DE0B4B-9417-49E9-9E78-48EED847DFED}">
  <ds:schemaRefs>
    <ds:schemaRef ds:uri="http://schemas.openxmlformats.org/officeDocument/2006/bibliography"/>
  </ds:schemaRefs>
</ds:datastoreItem>
</file>

<file path=customXml/itemProps4.xml><?xml version="1.0" encoding="utf-8"?>
<ds:datastoreItem xmlns:ds="http://schemas.openxmlformats.org/officeDocument/2006/customXml" ds:itemID="{8D2B81BB-BFA1-450C-A7F9-F6A8CFFE5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310</Words>
  <Characters>1706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Loeman Jan</cp:lastModifiedBy>
  <cp:revision>29</cp:revision>
  <cp:lastPrinted>2001-06-06T07:44:00Z</cp:lastPrinted>
  <dcterms:created xsi:type="dcterms:W3CDTF">2018-08-17T08:26:00Z</dcterms:created>
  <dcterms:modified xsi:type="dcterms:W3CDTF">2023-07-07T12:33:00Z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