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38"/>
        <w:gridCol w:w="2336"/>
        <w:gridCol w:w="2280"/>
        <w:gridCol w:w="2713"/>
      </w:tblGrid>
      <w:tr w:rsidR="00F26E92" w:rsidRPr="00A51283" w14:paraId="2AEF210C" w14:textId="77777777" w:rsidTr="008C2B8C">
        <w:tc>
          <w:tcPr>
            <w:tcW w:w="3138" w:type="dxa"/>
            <w:vMerge w:val="restart"/>
          </w:tcPr>
          <w:p w14:paraId="24F6BF3D" w14:textId="0CACD9FE" w:rsidR="00F26E92" w:rsidRPr="00A51283" w:rsidRDefault="000C70D0" w:rsidP="00F346FA">
            <w:pPr>
              <w:spacing w:line="240" w:lineRule="auto"/>
              <w:rPr>
                <w:rFonts w:ascii="Calibri" w:hAnsi="Calibri" w:cs="Calibri"/>
                <w:sz w:val="20"/>
                <w:szCs w:val="20"/>
                <w:lang w:val="nl"/>
              </w:rPr>
            </w:pPr>
            <w:r>
              <w:rPr>
                <w:rFonts w:ascii="Calibri" w:hAnsi="Calibri" w:cs="Calibri"/>
                <w:noProof/>
                <w:sz w:val="20"/>
                <w:szCs w:val="20"/>
                <w:lang w:val="nl"/>
              </w:rPr>
              <w:drawing>
                <wp:anchor distT="0" distB="0" distL="114300" distR="114300" simplePos="0" relativeHeight="251659264" behindDoc="0" locked="0" layoutInCell="1" allowOverlap="1" wp14:anchorId="5E3389FD" wp14:editId="34FCA196">
                  <wp:simplePos x="0" y="0"/>
                  <wp:positionH relativeFrom="column">
                    <wp:posOffset>0</wp:posOffset>
                  </wp:positionH>
                  <wp:positionV relativeFrom="paragraph">
                    <wp:posOffset>34805</wp:posOffset>
                  </wp:positionV>
                  <wp:extent cx="1914525" cy="515620"/>
                  <wp:effectExtent l="0" t="0" r="9525"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14525" cy="51562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36" w:type="dxa"/>
          </w:tcPr>
          <w:p w14:paraId="29133DEF" w14:textId="77777777" w:rsidR="00F26E92" w:rsidRPr="00F346FA" w:rsidRDefault="00F26E92"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Erkenningsnummer:</w:t>
            </w:r>
          </w:p>
        </w:tc>
        <w:tc>
          <w:tcPr>
            <w:tcW w:w="4993" w:type="dxa"/>
            <w:gridSpan w:val="2"/>
          </w:tcPr>
          <w:p w14:paraId="623BCB32" w14:textId="77777777" w:rsidR="00F26E92" w:rsidRPr="00F346FA" w:rsidRDefault="00BC0DA4"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77716416"/>
                <w:placeholder>
                  <w:docPart w:val="D89C4D149C1D4E61830E1E212FEA51AD"/>
                </w:placeholder>
                <w:showingPlcHdr/>
                <w:text/>
              </w:sdtPr>
              <w:sdtEndPr/>
              <w:sdtContent>
                <w:r w:rsidR="00F26E92" w:rsidRPr="005E6940">
                  <w:rPr>
                    <w:rStyle w:val="Tekstvantijdelijkeaanduiding"/>
                    <w:rFonts w:ascii="Calibri" w:hAnsi="Calibri" w:cs="Calibri"/>
                    <w:sz w:val="20"/>
                    <w:szCs w:val="20"/>
                  </w:rPr>
                  <w:t xml:space="preserve">                    </w:t>
                </w:r>
              </w:sdtContent>
            </w:sdt>
          </w:p>
        </w:tc>
      </w:tr>
      <w:tr w:rsidR="008C2B8C" w:rsidRPr="00A51283" w14:paraId="5098391C" w14:textId="77777777" w:rsidTr="008C2B8C">
        <w:tc>
          <w:tcPr>
            <w:tcW w:w="3138" w:type="dxa"/>
            <w:vMerge/>
          </w:tcPr>
          <w:p w14:paraId="32D381B5" w14:textId="77777777" w:rsidR="008C2B8C" w:rsidRPr="00A51283" w:rsidRDefault="008C2B8C" w:rsidP="008C2B8C">
            <w:pPr>
              <w:spacing w:line="240" w:lineRule="auto"/>
              <w:rPr>
                <w:rFonts w:ascii="Calibri" w:hAnsi="Calibri" w:cs="Calibri"/>
                <w:sz w:val="20"/>
                <w:szCs w:val="20"/>
                <w:lang w:val="nl"/>
              </w:rPr>
            </w:pPr>
          </w:p>
        </w:tc>
        <w:tc>
          <w:tcPr>
            <w:tcW w:w="2336" w:type="dxa"/>
          </w:tcPr>
          <w:p w14:paraId="7723C701" w14:textId="77777777" w:rsidR="008C2B8C" w:rsidRPr="00F346FA" w:rsidRDefault="008C2B8C" w:rsidP="008C2B8C">
            <w:pPr>
              <w:spacing w:line="240" w:lineRule="auto"/>
              <w:jc w:val="right"/>
              <w:rPr>
                <w:rFonts w:ascii="Calibri" w:hAnsi="Calibri" w:cs="Calibri"/>
                <w:sz w:val="20"/>
                <w:szCs w:val="20"/>
                <w:lang w:val="nl"/>
              </w:rPr>
            </w:pPr>
            <w:r w:rsidRPr="00F346FA">
              <w:rPr>
                <w:rFonts w:ascii="Calibri" w:hAnsi="Calibri" w:cs="Calibri"/>
                <w:sz w:val="20"/>
                <w:szCs w:val="20"/>
                <w:lang w:val="nl"/>
              </w:rPr>
              <w:t>SHM:</w:t>
            </w:r>
          </w:p>
        </w:tc>
        <w:tc>
          <w:tcPr>
            <w:tcW w:w="2280" w:type="dxa"/>
          </w:tcPr>
          <w:p w14:paraId="37D66C3C" w14:textId="77777777" w:rsidR="008C2B8C" w:rsidRPr="00F346FA" w:rsidRDefault="008C2B8C" w:rsidP="008C2B8C">
            <w:pPr>
              <w:spacing w:line="240" w:lineRule="auto"/>
              <w:jc w:val="both"/>
              <w:rPr>
                <w:rFonts w:ascii="Calibri" w:hAnsi="Calibri" w:cs="Calibri"/>
                <w:sz w:val="20"/>
                <w:szCs w:val="20"/>
                <w:lang w:val="nl"/>
              </w:rPr>
            </w:pPr>
            <w:sdt>
              <w:sdtPr>
                <w:rPr>
                  <w:rFonts w:ascii="Calibri" w:hAnsi="Calibri" w:cs="Calibri"/>
                  <w:sz w:val="20"/>
                  <w:szCs w:val="20"/>
                  <w:lang w:val="nl"/>
                </w:rPr>
                <w:id w:val="473109886"/>
                <w:placeholder>
                  <w:docPart w:val="F4C9F6292D624E979532D1862EAF8AF8"/>
                </w:placeholder>
                <w:showingPlcHdr/>
                <w:text w:multiLine="1"/>
              </w:sdtPr>
              <w:sdtContent>
                <w:r w:rsidRPr="005E6940">
                  <w:rPr>
                    <w:rStyle w:val="Tekstvantijdelijkeaanduiding"/>
                    <w:rFonts w:ascii="Calibri" w:hAnsi="Calibri" w:cs="Calibri"/>
                    <w:sz w:val="20"/>
                    <w:szCs w:val="20"/>
                  </w:rPr>
                  <w:t xml:space="preserve">                    </w:t>
                </w:r>
              </w:sdtContent>
            </w:sdt>
          </w:p>
        </w:tc>
        <w:tc>
          <w:tcPr>
            <w:tcW w:w="2713" w:type="dxa"/>
          </w:tcPr>
          <w:p w14:paraId="329671CB" w14:textId="6B585BA4" w:rsidR="008C2B8C" w:rsidRPr="00F346FA" w:rsidRDefault="008C2B8C" w:rsidP="008C2B8C">
            <w:pPr>
              <w:spacing w:line="240" w:lineRule="auto"/>
              <w:jc w:val="right"/>
              <w:rPr>
                <w:rFonts w:ascii="Calibri" w:hAnsi="Calibri" w:cs="Calibri"/>
                <w:sz w:val="20"/>
                <w:szCs w:val="20"/>
                <w:lang w:val="nl"/>
              </w:rPr>
            </w:pPr>
            <w:r>
              <w:rPr>
                <w:rFonts w:ascii="Calibri" w:hAnsi="Calibri" w:cs="Calibri"/>
                <w:sz w:val="20"/>
                <w:szCs w:val="20"/>
                <w:lang w:val="nl"/>
              </w:rPr>
              <w:t>Uitgestelde werken</w:t>
            </w:r>
            <w:r>
              <w:rPr>
                <w:rFonts w:ascii="Calibri" w:hAnsi="Calibri" w:cs="Calibri"/>
                <w:sz w:val="20"/>
                <w:szCs w:val="20"/>
                <w:lang w:val="nl"/>
              </w:rPr>
              <w:t xml:space="preserve">: </w:t>
            </w:r>
            <w:sdt>
              <w:sdtPr>
                <w:rPr>
                  <w:rFonts w:ascii="Calibri" w:hAnsi="Calibri" w:cs="Calibri"/>
                  <w:sz w:val="20"/>
                  <w:szCs w:val="20"/>
                  <w:lang w:val="nl"/>
                </w:rPr>
                <w:id w:val="-1705471407"/>
                <w14:checkbox>
                  <w14:checked w14:val="0"/>
                  <w14:checkedState w14:val="2612" w14:font="MS Gothic"/>
                  <w14:uncheckedState w14:val="2610" w14:font="MS Gothic"/>
                </w14:checkbox>
              </w:sdtPr>
              <w:sdtContent>
                <w:r>
                  <w:rPr>
                    <w:rFonts w:ascii="MS Gothic" w:eastAsia="MS Gothic" w:hAnsi="MS Gothic" w:cs="Calibri" w:hint="eastAsia"/>
                    <w:sz w:val="20"/>
                    <w:szCs w:val="20"/>
                    <w:lang w:val="nl"/>
                  </w:rPr>
                  <w:t>☐</w:t>
                </w:r>
              </w:sdtContent>
            </w:sdt>
          </w:p>
        </w:tc>
      </w:tr>
      <w:tr w:rsidR="00491801" w:rsidRPr="00A51283" w14:paraId="160EEB93" w14:textId="77777777" w:rsidTr="008C2B8C">
        <w:tc>
          <w:tcPr>
            <w:tcW w:w="3138" w:type="dxa"/>
            <w:vMerge/>
          </w:tcPr>
          <w:p w14:paraId="7AD3C222" w14:textId="77777777" w:rsidR="00491801" w:rsidRPr="00A51283" w:rsidRDefault="00491801" w:rsidP="00F346FA">
            <w:pPr>
              <w:spacing w:line="240" w:lineRule="auto"/>
              <w:rPr>
                <w:rFonts w:ascii="Calibri" w:hAnsi="Calibri" w:cs="Calibri"/>
                <w:sz w:val="20"/>
                <w:szCs w:val="20"/>
                <w:lang w:val="nl"/>
              </w:rPr>
            </w:pPr>
          </w:p>
        </w:tc>
        <w:tc>
          <w:tcPr>
            <w:tcW w:w="2336" w:type="dxa"/>
          </w:tcPr>
          <w:p w14:paraId="28CB7FD3" w14:textId="77777777" w:rsidR="00491801" w:rsidRPr="00F346FA" w:rsidRDefault="00491801"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Dossiernummer:</w:t>
            </w:r>
          </w:p>
        </w:tc>
        <w:tc>
          <w:tcPr>
            <w:tcW w:w="2280" w:type="dxa"/>
          </w:tcPr>
          <w:p w14:paraId="52421F41" w14:textId="77777777" w:rsidR="00491801" w:rsidRPr="00F346FA" w:rsidRDefault="00BC0DA4"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64241618"/>
                <w:placeholder>
                  <w:docPart w:val="72C7012DE6444CBE9E41F3F0C08FB136"/>
                </w:placeholder>
                <w:showingPlcHdr/>
                <w:text/>
              </w:sdtPr>
              <w:sdtEndPr/>
              <w:sdtContent>
                <w:r w:rsidR="00491801" w:rsidRPr="005E6940">
                  <w:rPr>
                    <w:rStyle w:val="Tekstvantijdelijkeaanduiding"/>
                    <w:rFonts w:ascii="Calibri" w:hAnsi="Calibri" w:cs="Calibri"/>
                    <w:sz w:val="20"/>
                    <w:szCs w:val="20"/>
                  </w:rPr>
                  <w:t xml:space="preserve">                    </w:t>
                </w:r>
              </w:sdtContent>
            </w:sdt>
          </w:p>
        </w:tc>
        <w:tc>
          <w:tcPr>
            <w:tcW w:w="2713" w:type="dxa"/>
          </w:tcPr>
          <w:p w14:paraId="21F383AB" w14:textId="7157A048" w:rsidR="00491801" w:rsidRPr="00F346FA" w:rsidRDefault="00491801" w:rsidP="00203DF6">
            <w:pPr>
              <w:spacing w:line="240" w:lineRule="auto"/>
              <w:jc w:val="both"/>
              <w:rPr>
                <w:rFonts w:ascii="Calibri" w:hAnsi="Calibri" w:cs="Calibri"/>
                <w:sz w:val="20"/>
                <w:szCs w:val="20"/>
                <w:lang w:val="nl"/>
              </w:rPr>
            </w:pPr>
            <w:r>
              <w:rPr>
                <w:rFonts w:ascii="Calibri" w:hAnsi="Calibri" w:cs="Calibri"/>
                <w:sz w:val="20"/>
                <w:szCs w:val="20"/>
                <w:lang w:val="nl"/>
              </w:rPr>
              <w:t xml:space="preserve">VM/B gecombineerd dossier: </w:t>
            </w:r>
            <w:sdt>
              <w:sdtPr>
                <w:rPr>
                  <w:rFonts w:ascii="Calibri" w:hAnsi="Calibri" w:cs="Calibri"/>
                  <w:sz w:val="20"/>
                  <w:szCs w:val="20"/>
                  <w:lang w:val="nl"/>
                </w:rPr>
                <w:id w:val="-197085914"/>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lang w:val="nl"/>
                  </w:rPr>
                  <w:t>☐</w:t>
                </w:r>
              </w:sdtContent>
            </w:sdt>
          </w:p>
        </w:tc>
      </w:tr>
      <w:tr w:rsidR="00A51283" w:rsidRPr="00A51283" w14:paraId="70B05467" w14:textId="77777777" w:rsidTr="008C2B8C">
        <w:trPr>
          <w:trHeight w:val="968"/>
        </w:trPr>
        <w:tc>
          <w:tcPr>
            <w:tcW w:w="3138" w:type="dxa"/>
            <w:vMerge/>
          </w:tcPr>
          <w:p w14:paraId="55701F92" w14:textId="77777777" w:rsidR="00A51283" w:rsidRPr="00A51283" w:rsidRDefault="00A51283" w:rsidP="00F346FA">
            <w:pPr>
              <w:spacing w:line="240" w:lineRule="auto"/>
              <w:rPr>
                <w:rFonts w:ascii="Calibri" w:hAnsi="Calibri" w:cs="Calibri"/>
                <w:sz w:val="20"/>
                <w:szCs w:val="20"/>
                <w:lang w:val="nl"/>
              </w:rPr>
            </w:pPr>
          </w:p>
        </w:tc>
        <w:tc>
          <w:tcPr>
            <w:tcW w:w="2336" w:type="dxa"/>
          </w:tcPr>
          <w:p w14:paraId="49781495" w14:textId="77777777" w:rsidR="00A51283" w:rsidRPr="00F346FA" w:rsidRDefault="00A51283"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Project:</w:t>
            </w:r>
          </w:p>
        </w:tc>
        <w:tc>
          <w:tcPr>
            <w:tcW w:w="4993" w:type="dxa"/>
            <w:gridSpan w:val="2"/>
          </w:tcPr>
          <w:p w14:paraId="1EBA6B3A" w14:textId="77777777" w:rsidR="00A51283" w:rsidRPr="00F346FA" w:rsidRDefault="00BC0DA4"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3174931"/>
                <w:placeholder>
                  <w:docPart w:val="FB92CA6916FB4AE9BBA46304F7CF57EE"/>
                </w:placeholder>
                <w:showingPlcHdr/>
                <w:text w:multiLine="1"/>
              </w:sdtPr>
              <w:sdtEndPr/>
              <w:sdtContent>
                <w:r w:rsidR="005E6940" w:rsidRPr="005E6940">
                  <w:rPr>
                    <w:rStyle w:val="Tekstvantijdelijkeaanduiding"/>
                    <w:rFonts w:ascii="Calibri" w:hAnsi="Calibri" w:cs="Calibri"/>
                    <w:sz w:val="20"/>
                    <w:szCs w:val="20"/>
                  </w:rPr>
                  <w:t xml:space="preserve">                    </w:t>
                </w:r>
              </w:sdtContent>
            </w:sdt>
          </w:p>
        </w:tc>
      </w:tr>
      <w:tr w:rsidR="00002955" w:rsidRPr="00A51283" w14:paraId="248C7C10" w14:textId="77777777" w:rsidTr="008C2B8C">
        <w:trPr>
          <w:trHeight w:val="220"/>
        </w:trPr>
        <w:tc>
          <w:tcPr>
            <w:tcW w:w="3138" w:type="dxa"/>
            <w:vMerge w:val="restart"/>
          </w:tcPr>
          <w:p w14:paraId="37A2E66F" w14:textId="468B95D5" w:rsidR="00002955" w:rsidRPr="00A51283" w:rsidRDefault="00002955" w:rsidP="00F346FA">
            <w:pPr>
              <w:spacing w:line="240" w:lineRule="auto"/>
              <w:rPr>
                <w:rFonts w:ascii="Calibri" w:hAnsi="Calibri" w:cs="Calibri"/>
                <w:sz w:val="20"/>
                <w:szCs w:val="20"/>
                <w:lang w:val="nl"/>
              </w:rPr>
            </w:pPr>
            <w:r w:rsidRPr="008D01C3">
              <w:rPr>
                <w:rFonts w:ascii="Calibri" w:hAnsi="Calibri" w:cs="Calibri"/>
                <w:b/>
                <w:color w:val="356297" w:themeColor="text2"/>
                <w:sz w:val="36"/>
                <w:szCs w:val="36"/>
                <w:lang w:val="nl"/>
              </w:rPr>
              <w:t>VO1</w:t>
            </w:r>
            <w:r w:rsidR="006233ED" w:rsidRPr="008D01C3">
              <w:rPr>
                <w:rFonts w:ascii="Calibri" w:hAnsi="Calibri" w:cs="Calibri"/>
                <w:b/>
                <w:color w:val="356297" w:themeColor="text2"/>
                <w:sz w:val="36"/>
                <w:szCs w:val="36"/>
                <w:lang w:val="nl"/>
              </w:rPr>
              <w:t>bis</w:t>
            </w:r>
            <w:r w:rsidRPr="008D01C3">
              <w:rPr>
                <w:rFonts w:ascii="Calibri" w:hAnsi="Calibri" w:cs="Calibri"/>
                <w:b/>
                <w:color w:val="356297" w:themeColor="text2"/>
                <w:sz w:val="36"/>
                <w:szCs w:val="36"/>
                <w:lang w:val="nl"/>
              </w:rPr>
              <w:t xml:space="preserve"> 201</w:t>
            </w:r>
            <w:r w:rsidR="0097313B" w:rsidRPr="008D01C3">
              <w:rPr>
                <w:rFonts w:ascii="Calibri" w:hAnsi="Calibri" w:cs="Calibri"/>
                <w:b/>
                <w:color w:val="356297" w:themeColor="text2"/>
                <w:sz w:val="36"/>
                <w:szCs w:val="36"/>
                <w:lang w:val="nl"/>
              </w:rPr>
              <w:t>7</w:t>
            </w:r>
          </w:p>
        </w:tc>
        <w:tc>
          <w:tcPr>
            <w:tcW w:w="2336" w:type="dxa"/>
          </w:tcPr>
          <w:p w14:paraId="7F6F0344" w14:textId="77777777" w:rsidR="00002955" w:rsidRPr="00366518" w:rsidRDefault="00002955" w:rsidP="00203DF6">
            <w:pPr>
              <w:spacing w:line="240" w:lineRule="auto"/>
              <w:jc w:val="right"/>
              <w:rPr>
                <w:rFonts w:ascii="Calibri" w:hAnsi="Calibri" w:cs="Calibri"/>
                <w:sz w:val="20"/>
                <w:szCs w:val="20"/>
                <w:lang w:val="nl"/>
              </w:rPr>
            </w:pPr>
            <w:r w:rsidRPr="00366518">
              <w:rPr>
                <w:rFonts w:ascii="Calibri" w:hAnsi="Calibri" w:cs="Calibri"/>
                <w:sz w:val="20"/>
                <w:szCs w:val="20"/>
                <w:lang w:val="nl"/>
              </w:rPr>
              <w:t>Aannemer:</w:t>
            </w:r>
          </w:p>
        </w:tc>
        <w:tc>
          <w:tcPr>
            <w:tcW w:w="4993" w:type="dxa"/>
            <w:gridSpan w:val="2"/>
          </w:tcPr>
          <w:p w14:paraId="60DD4AD3" w14:textId="77777777" w:rsidR="00002955" w:rsidRPr="00366518" w:rsidRDefault="00BC0DA4" w:rsidP="00203DF6">
            <w:pPr>
              <w:spacing w:line="240" w:lineRule="auto"/>
              <w:jc w:val="both"/>
              <w:rPr>
                <w:rFonts w:ascii="Calibri" w:hAnsi="Calibri" w:cs="Calibri"/>
                <w:sz w:val="20"/>
                <w:szCs w:val="20"/>
                <w:lang w:val="nl"/>
              </w:rPr>
            </w:pPr>
            <w:sdt>
              <w:sdtPr>
                <w:rPr>
                  <w:rFonts w:ascii="Calibri" w:hAnsi="Calibri" w:cs="Calibri"/>
                  <w:sz w:val="20"/>
                  <w:szCs w:val="20"/>
                  <w:lang w:val="nl"/>
                </w:rPr>
                <w:id w:val="361796252"/>
                <w:placeholder>
                  <w:docPart w:val="0727616A89CD425A848B9793B7431719"/>
                </w:placeholder>
                <w:showingPlcHdr/>
                <w:text w:multiLine="1"/>
              </w:sdtPr>
              <w:sdtEndPr/>
              <w:sdtContent>
                <w:r w:rsidR="00002955" w:rsidRPr="00366518">
                  <w:rPr>
                    <w:rStyle w:val="Tekstvantijdelijkeaanduiding"/>
                    <w:rFonts w:ascii="Calibri" w:hAnsi="Calibri" w:cs="Calibri"/>
                    <w:sz w:val="20"/>
                    <w:szCs w:val="20"/>
                  </w:rPr>
                  <w:t xml:space="preserve">                    </w:t>
                </w:r>
              </w:sdtContent>
            </w:sdt>
          </w:p>
        </w:tc>
      </w:tr>
      <w:tr w:rsidR="00002955" w:rsidRPr="00A51283" w14:paraId="678BC6DF" w14:textId="77777777" w:rsidTr="008C2B8C">
        <w:trPr>
          <w:trHeight w:val="220"/>
        </w:trPr>
        <w:tc>
          <w:tcPr>
            <w:tcW w:w="3138" w:type="dxa"/>
            <w:vMerge/>
          </w:tcPr>
          <w:p w14:paraId="3C802B82" w14:textId="77777777" w:rsidR="00002955" w:rsidRDefault="00002955" w:rsidP="00F346FA">
            <w:pPr>
              <w:spacing w:line="240" w:lineRule="auto"/>
              <w:rPr>
                <w:rFonts w:ascii="Calibri" w:hAnsi="Calibri" w:cs="Calibri"/>
                <w:b/>
                <w:color w:val="17465B"/>
                <w:sz w:val="36"/>
                <w:szCs w:val="36"/>
                <w:lang w:val="nl"/>
              </w:rPr>
            </w:pPr>
          </w:p>
        </w:tc>
        <w:tc>
          <w:tcPr>
            <w:tcW w:w="2336" w:type="dxa"/>
          </w:tcPr>
          <w:p w14:paraId="1C11EED3" w14:textId="77777777" w:rsidR="00002955" w:rsidRPr="00366518" w:rsidRDefault="00002955" w:rsidP="00203DF6">
            <w:pPr>
              <w:spacing w:line="240" w:lineRule="auto"/>
              <w:jc w:val="right"/>
              <w:rPr>
                <w:rFonts w:ascii="Calibri" w:hAnsi="Calibri" w:cs="Calibri"/>
                <w:sz w:val="20"/>
                <w:szCs w:val="20"/>
                <w:lang w:val="nl"/>
              </w:rPr>
            </w:pPr>
            <w:r w:rsidRPr="00366518">
              <w:rPr>
                <w:rFonts w:ascii="Calibri" w:hAnsi="Calibri" w:cs="Calibri"/>
                <w:sz w:val="20"/>
                <w:szCs w:val="20"/>
                <w:lang w:val="nl"/>
              </w:rPr>
              <w:t>Aanvangsdatum werken:</w:t>
            </w:r>
          </w:p>
        </w:tc>
        <w:sdt>
          <w:sdtPr>
            <w:rPr>
              <w:rFonts w:ascii="Calibri" w:hAnsi="Calibri" w:cs="Calibri"/>
              <w:sz w:val="20"/>
              <w:szCs w:val="20"/>
              <w:lang w:val="nl"/>
            </w:rPr>
            <w:id w:val="1377124068"/>
            <w:placeholder>
              <w:docPart w:val="3C20582D95344041B0A9BA0A2FF00A01"/>
            </w:placeholder>
            <w:showingPlcHdr/>
            <w:date>
              <w:dateFormat w:val="dd/MM/yyyy"/>
              <w:lid w:val="nl-BE"/>
              <w:storeMappedDataAs w:val="dateTime"/>
              <w:calendar w:val="gregorian"/>
            </w:date>
          </w:sdtPr>
          <w:sdtEndPr/>
          <w:sdtContent>
            <w:tc>
              <w:tcPr>
                <w:tcW w:w="4993" w:type="dxa"/>
                <w:gridSpan w:val="2"/>
              </w:tcPr>
              <w:p w14:paraId="7703CAE6" w14:textId="77777777" w:rsidR="00002955" w:rsidRPr="00366518" w:rsidRDefault="00366518" w:rsidP="00203DF6">
                <w:pPr>
                  <w:spacing w:line="240" w:lineRule="auto"/>
                  <w:jc w:val="both"/>
                  <w:rPr>
                    <w:rFonts w:ascii="Calibri" w:hAnsi="Calibri" w:cs="Calibri"/>
                    <w:sz w:val="20"/>
                    <w:szCs w:val="20"/>
                    <w:lang w:val="nl"/>
                  </w:rPr>
                </w:pPr>
                <w:r>
                  <w:rPr>
                    <w:rStyle w:val="Tekstvantijdelijkeaanduiding"/>
                    <w:rFonts w:ascii="Calibri" w:hAnsi="Calibri" w:cs="Calibri"/>
                    <w:sz w:val="20"/>
                    <w:szCs w:val="20"/>
                  </w:rPr>
                  <w:t xml:space="preserve">Klik </w:t>
                </w:r>
                <w:r w:rsidRPr="00366518">
                  <w:rPr>
                    <w:rStyle w:val="Tekstvantijdelijkeaanduiding"/>
                    <w:rFonts w:ascii="Calibri" w:hAnsi="Calibri" w:cs="Calibri"/>
                    <w:sz w:val="20"/>
                    <w:szCs w:val="20"/>
                  </w:rPr>
                  <w:t>om een datum in te voeren.</w:t>
                </w:r>
              </w:p>
            </w:tc>
          </w:sdtContent>
        </w:sdt>
      </w:tr>
    </w:tbl>
    <w:p w14:paraId="785959CF" w14:textId="3B3C2038" w:rsidR="005E6940" w:rsidRDefault="005E6940" w:rsidP="00B41142">
      <w:pPr>
        <w:rPr>
          <w:rFonts w:ascii="Calibri" w:hAnsi="Calibri" w:cs="Calibri"/>
          <w:sz w:val="20"/>
          <w:szCs w:val="20"/>
          <w:lang w:val="nl"/>
        </w:rPr>
      </w:pPr>
    </w:p>
    <w:tbl>
      <w:tblPr>
        <w:tblStyle w:val="Tabelraster"/>
        <w:tblW w:w="0" w:type="auto"/>
        <w:tblBorders>
          <w:top w:val="double" w:sz="4"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0467"/>
      </w:tblGrid>
      <w:tr w:rsidR="00403E3B" w14:paraId="501ED455" w14:textId="77777777" w:rsidTr="004B5F2A">
        <w:trPr>
          <w:trHeight w:val="1331"/>
        </w:trPr>
        <w:tc>
          <w:tcPr>
            <w:tcW w:w="10607" w:type="dxa"/>
            <w:vAlign w:val="bottom"/>
          </w:tcPr>
          <w:p w14:paraId="16D7639F" w14:textId="77777777" w:rsidR="00403E3B" w:rsidRPr="008D01C3" w:rsidRDefault="004B5F2A" w:rsidP="00403E3B">
            <w:pPr>
              <w:spacing w:line="240" w:lineRule="auto"/>
              <w:rPr>
                <w:rFonts w:ascii="Calibri" w:hAnsi="Calibri" w:cs="Calibri"/>
                <w:b/>
                <w:color w:val="356297" w:themeColor="text2"/>
                <w:sz w:val="36"/>
                <w:szCs w:val="36"/>
                <w:lang w:val="nl"/>
              </w:rPr>
            </w:pPr>
            <w:r w:rsidRPr="008D01C3">
              <w:rPr>
                <w:rFonts w:ascii="Calibri" w:hAnsi="Calibri" w:cs="Calibri"/>
                <w:b/>
                <w:color w:val="356297" w:themeColor="text2"/>
                <w:sz w:val="36"/>
                <w:szCs w:val="36"/>
                <w:lang w:val="nl"/>
              </w:rPr>
              <w:t xml:space="preserve">PROCES-VERBAAL VAN </w:t>
            </w:r>
            <w:r w:rsidR="00760777" w:rsidRPr="008D01C3">
              <w:rPr>
                <w:rFonts w:ascii="Calibri" w:hAnsi="Calibri" w:cs="Calibri"/>
                <w:b/>
                <w:color w:val="356297" w:themeColor="text2"/>
                <w:sz w:val="36"/>
                <w:szCs w:val="36"/>
                <w:lang w:val="nl"/>
              </w:rPr>
              <w:t xml:space="preserve">WEIGERING </w:t>
            </w:r>
            <w:r w:rsidRPr="008D01C3">
              <w:rPr>
                <w:rFonts w:ascii="Calibri" w:hAnsi="Calibri" w:cs="Calibri"/>
                <w:b/>
                <w:color w:val="356297" w:themeColor="text2"/>
                <w:sz w:val="36"/>
                <w:szCs w:val="36"/>
                <w:lang w:val="nl"/>
              </w:rPr>
              <w:t>VOORLOPIGE OPLEVERING</w:t>
            </w:r>
            <w:r w:rsidR="00EB0677" w:rsidRPr="008D01C3">
              <w:rPr>
                <w:rStyle w:val="Voetnootmarkering"/>
                <w:rFonts w:ascii="Calibri" w:hAnsi="Calibri" w:cs="Calibri"/>
                <w:b/>
                <w:color w:val="356297" w:themeColor="text2"/>
                <w:sz w:val="36"/>
                <w:szCs w:val="36"/>
                <w:lang w:val="nl"/>
              </w:rPr>
              <w:footnoteReference w:id="1"/>
            </w:r>
          </w:p>
          <w:p w14:paraId="60158355" w14:textId="48254501" w:rsidR="00234FE3" w:rsidRPr="008D01C3" w:rsidRDefault="00234FE3" w:rsidP="00234FE3">
            <w:pPr>
              <w:spacing w:line="240" w:lineRule="auto"/>
              <w:rPr>
                <w:rFonts w:ascii="Calibri" w:hAnsi="Calibri" w:cs="Calibri"/>
                <w:b/>
                <w:i/>
                <w:color w:val="356297" w:themeColor="text2"/>
                <w:sz w:val="24"/>
                <w:szCs w:val="24"/>
                <w:lang w:val="nl"/>
              </w:rPr>
            </w:pPr>
            <w:r w:rsidRPr="008D01C3">
              <w:rPr>
                <w:rFonts w:ascii="Calibri" w:hAnsi="Calibri" w:cs="Calibri"/>
                <w:b/>
                <w:i/>
                <w:color w:val="356297" w:themeColor="text2"/>
                <w:sz w:val="24"/>
                <w:szCs w:val="24"/>
                <w:lang w:val="nl"/>
              </w:rPr>
              <w:t>(</w:t>
            </w:r>
            <w:r w:rsidR="004B5F2A" w:rsidRPr="008D01C3">
              <w:rPr>
                <w:rFonts w:ascii="Calibri" w:hAnsi="Calibri" w:cs="Calibri"/>
                <w:b/>
                <w:i/>
                <w:color w:val="356297" w:themeColor="text2"/>
                <w:sz w:val="24"/>
                <w:szCs w:val="24"/>
                <w:lang w:val="nl"/>
              </w:rPr>
              <w:t>rubriek voorlopige oplevering van het VM/B 2017, 2de deel</w:t>
            </w:r>
            <w:r w:rsidRPr="008D01C3">
              <w:rPr>
                <w:rFonts w:ascii="Calibri" w:hAnsi="Calibri" w:cs="Calibri"/>
                <w:b/>
                <w:i/>
                <w:color w:val="356297" w:themeColor="text2"/>
                <w:sz w:val="24"/>
                <w:szCs w:val="24"/>
                <w:lang w:val="nl"/>
              </w:rPr>
              <w:t>)</w:t>
            </w:r>
          </w:p>
          <w:p w14:paraId="345C330A" w14:textId="77777777" w:rsidR="00403E3B" w:rsidRDefault="00403E3B" w:rsidP="00B41142">
            <w:pPr>
              <w:rPr>
                <w:rFonts w:ascii="Calibri" w:hAnsi="Calibri" w:cs="Calibri"/>
                <w:sz w:val="20"/>
                <w:szCs w:val="20"/>
                <w:lang w:val="nl"/>
              </w:rPr>
            </w:pPr>
          </w:p>
        </w:tc>
      </w:tr>
    </w:tbl>
    <w:p w14:paraId="49C4A894" w14:textId="77777777" w:rsidR="00A51283" w:rsidRPr="00CA341B" w:rsidRDefault="00A51283" w:rsidP="00A51283">
      <w:pPr>
        <w:rPr>
          <w:rFonts w:ascii="Calibri" w:hAnsi="Calibri" w:cs="Calibri"/>
          <w:sz w:val="20"/>
          <w:szCs w:val="20"/>
          <w:lang w:val="nl"/>
        </w:rPr>
      </w:pPr>
      <w:r w:rsidRPr="00CA341B">
        <w:rPr>
          <w:rFonts w:ascii="Calibri" w:hAnsi="Calibri" w:cs="Calibri"/>
          <w:sz w:val="20"/>
          <w:szCs w:val="20"/>
          <w:lang w:val="nl"/>
        </w:rPr>
        <w:t xml:space="preserve">Op </w:t>
      </w:r>
      <w:sdt>
        <w:sdtPr>
          <w:rPr>
            <w:rFonts w:ascii="Calibri" w:hAnsi="Calibri" w:cs="Calibri"/>
            <w:sz w:val="20"/>
            <w:szCs w:val="20"/>
            <w:lang w:val="nl"/>
          </w:rPr>
          <w:id w:val="70481121"/>
          <w:placeholder>
            <w:docPart w:val="F53049AF681349EEAD2E3ECFC716DAA2"/>
          </w:placeholder>
          <w:showingPlcHdr/>
          <w:date>
            <w:dateFormat w:val="d MMMM yyyy"/>
            <w:lid w:val="nl-BE"/>
            <w:storeMappedDataAs w:val="dateTime"/>
            <w:calendar w:val="gregorian"/>
          </w:date>
        </w:sdtPr>
        <w:sdtEndPr/>
        <w:sdtContent>
          <w:r w:rsidR="003E491C">
            <w:rPr>
              <w:rStyle w:val="Tekstvantijdelijkeaanduiding"/>
              <w:rFonts w:ascii="Calibri" w:hAnsi="Calibri" w:cs="Calibri"/>
              <w:sz w:val="20"/>
              <w:szCs w:val="20"/>
            </w:rPr>
            <w:t xml:space="preserve">Klik </w:t>
          </w:r>
          <w:r w:rsidR="003E491C" w:rsidRPr="003E491C">
            <w:rPr>
              <w:rStyle w:val="Tekstvantijdelijkeaanduiding"/>
              <w:rFonts w:ascii="Calibri" w:hAnsi="Calibri" w:cs="Calibri"/>
              <w:sz w:val="20"/>
              <w:szCs w:val="20"/>
            </w:rPr>
            <w:t>om een datum in te voeren.</w:t>
          </w:r>
        </w:sdtContent>
      </w:sdt>
      <w:r w:rsidR="00F346FA" w:rsidRPr="00CA341B">
        <w:rPr>
          <w:rFonts w:ascii="Calibri" w:hAnsi="Calibri" w:cs="Calibri"/>
          <w:sz w:val="20"/>
          <w:szCs w:val="20"/>
          <w:lang w:val="nl"/>
        </w:rPr>
        <w:t xml:space="preserve"> </w:t>
      </w:r>
      <w:r w:rsidR="005E6940" w:rsidRPr="00CA341B">
        <w:rPr>
          <w:rFonts w:ascii="Calibri" w:hAnsi="Calibri" w:cs="Calibri"/>
          <w:sz w:val="20"/>
          <w:szCs w:val="20"/>
          <w:lang w:val="nl"/>
        </w:rPr>
        <w:t>o</w:t>
      </w:r>
      <w:r w:rsidR="00F346FA" w:rsidRPr="00CA341B">
        <w:rPr>
          <w:rFonts w:ascii="Calibri" w:hAnsi="Calibri" w:cs="Calibri"/>
          <w:sz w:val="20"/>
          <w:szCs w:val="20"/>
          <w:lang w:val="nl"/>
        </w:rPr>
        <w:t xml:space="preserve">m </w:t>
      </w:r>
      <w:sdt>
        <w:sdtPr>
          <w:rPr>
            <w:rFonts w:ascii="Calibri" w:hAnsi="Calibri" w:cs="Calibri"/>
            <w:sz w:val="20"/>
            <w:szCs w:val="20"/>
            <w:lang w:val="nl"/>
          </w:rPr>
          <w:id w:val="550973391"/>
          <w:placeholder>
            <w:docPart w:val="2F163461737640029453CCD36629754A"/>
          </w:placeholder>
          <w:showingPlcHdr/>
          <w:text/>
        </w:sdtPr>
        <w:sdtEndPr/>
        <w:sdtContent>
          <w:r w:rsidR="005E6940" w:rsidRPr="00CA341B">
            <w:rPr>
              <w:rStyle w:val="Tekstvantijdelijkeaanduiding"/>
              <w:rFonts w:ascii="Calibri" w:hAnsi="Calibri" w:cs="Calibri"/>
              <w:sz w:val="20"/>
              <w:szCs w:val="20"/>
            </w:rPr>
            <w:t xml:space="preserve">                    </w:t>
          </w:r>
        </w:sdtContent>
      </w:sdt>
      <w:r w:rsidR="003E491C">
        <w:rPr>
          <w:rFonts w:ascii="Calibri" w:hAnsi="Calibri" w:cs="Calibri"/>
          <w:sz w:val="20"/>
          <w:szCs w:val="20"/>
          <w:lang w:val="nl"/>
        </w:rPr>
        <w:t xml:space="preserve"> </w:t>
      </w:r>
      <w:r w:rsidRPr="00CA341B">
        <w:rPr>
          <w:rFonts w:ascii="Calibri" w:hAnsi="Calibri" w:cs="Calibri"/>
          <w:sz w:val="20"/>
          <w:szCs w:val="20"/>
          <w:lang w:val="nl"/>
        </w:rPr>
        <w:t>zijn op de plaats van de werken bijeengekomen:</w:t>
      </w:r>
    </w:p>
    <w:p w14:paraId="18841E98" w14:textId="77777777" w:rsidR="00A51283" w:rsidRPr="00CA341B" w:rsidRDefault="00A51283" w:rsidP="00A51283">
      <w:pPr>
        <w:rPr>
          <w:rFonts w:ascii="Calibri" w:hAnsi="Calibri" w:cs="Calibri"/>
          <w:sz w:val="20"/>
          <w:szCs w:val="20"/>
          <w:lang w:val="nl"/>
        </w:rPr>
      </w:pPr>
    </w:p>
    <w:p w14:paraId="1F96651E" w14:textId="77777777"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aan de ene kant</w:t>
      </w:r>
      <w:r w:rsidR="00CD7647" w:rsidRPr="00CA341B">
        <w:rPr>
          <w:rFonts w:ascii="Calibri" w:hAnsi="Calibri" w:cs="Calibri"/>
          <w:sz w:val="20"/>
          <w:szCs w:val="20"/>
          <w:lang w:val="nl"/>
        </w:rPr>
        <w:t xml:space="preserve"> </w:t>
      </w:r>
      <w:r w:rsidRPr="00CA341B">
        <w:rPr>
          <w:rFonts w:ascii="Calibri" w:hAnsi="Calibri" w:cs="Calibri"/>
          <w:sz w:val="20"/>
          <w:szCs w:val="20"/>
          <w:lang w:val="nl"/>
        </w:rPr>
        <w:t xml:space="preserve">de aanbestedende overheid vertegenwoordigd door: </w:t>
      </w:r>
      <w:sdt>
        <w:sdtPr>
          <w:rPr>
            <w:rFonts w:ascii="Calibri" w:hAnsi="Calibri" w:cs="Calibri"/>
            <w:sz w:val="20"/>
            <w:szCs w:val="20"/>
            <w:lang w:val="nl"/>
          </w:rPr>
          <w:id w:val="-1578054324"/>
          <w:placeholder>
            <w:docPart w:val="C5F13102B2134E8E88B037E48AE47064"/>
          </w:placeholder>
          <w:showingPlcHdr/>
          <w:text w:multiLine="1"/>
        </w:sdtPr>
        <w:sdtEndPr/>
        <w:sdtContent>
          <w:r w:rsidR="00F346FA" w:rsidRPr="00CA341B">
            <w:rPr>
              <w:rStyle w:val="Tekstvantijdelijkeaanduiding"/>
              <w:rFonts w:ascii="Calibri" w:hAnsi="Calibri" w:cs="Calibri"/>
              <w:sz w:val="20"/>
              <w:szCs w:val="20"/>
            </w:rPr>
            <w:t xml:space="preserve">                    </w:t>
          </w:r>
        </w:sdtContent>
      </w:sdt>
    </w:p>
    <w:p w14:paraId="31524A2F" w14:textId="7627EF62"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en bijges</w:t>
      </w:r>
      <w:r w:rsidR="005E6940" w:rsidRPr="00CA341B">
        <w:rPr>
          <w:rFonts w:ascii="Calibri" w:hAnsi="Calibri" w:cs="Calibri"/>
          <w:sz w:val="20"/>
          <w:szCs w:val="20"/>
          <w:lang w:val="nl"/>
        </w:rPr>
        <w:t xml:space="preserve">taan door de ontwerper(s): </w:t>
      </w:r>
      <w:sdt>
        <w:sdtPr>
          <w:rPr>
            <w:rFonts w:ascii="Calibri" w:hAnsi="Calibri" w:cs="Calibri"/>
            <w:sz w:val="20"/>
            <w:szCs w:val="20"/>
            <w:lang w:val="nl"/>
          </w:rPr>
          <w:id w:val="-300314794"/>
          <w:placeholder>
            <w:docPart w:val="780086CA29C14FD3BB218132AAFAD9FA"/>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3CF4AB0A" w14:textId="77777777"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aan de andere kant</w:t>
      </w:r>
      <w:r w:rsidR="00CD7647" w:rsidRPr="00CA341B">
        <w:rPr>
          <w:rFonts w:ascii="Calibri" w:hAnsi="Calibri" w:cs="Calibri"/>
          <w:sz w:val="20"/>
          <w:szCs w:val="20"/>
          <w:lang w:val="nl"/>
        </w:rPr>
        <w:t xml:space="preserve"> </w:t>
      </w:r>
      <w:r w:rsidR="005E6940" w:rsidRPr="00CA341B">
        <w:rPr>
          <w:rFonts w:ascii="Calibri" w:hAnsi="Calibri" w:cs="Calibri"/>
          <w:sz w:val="20"/>
          <w:szCs w:val="20"/>
          <w:lang w:val="nl"/>
        </w:rPr>
        <w:t>de aannemer</w:t>
      </w:r>
      <w:r w:rsidR="00EB0677" w:rsidRPr="00CA341B">
        <w:rPr>
          <w:rStyle w:val="Voetnootmarkering"/>
          <w:rFonts w:ascii="Calibri" w:hAnsi="Calibri" w:cs="Calibri"/>
          <w:sz w:val="20"/>
          <w:szCs w:val="20"/>
          <w:lang w:val="nl"/>
        </w:rPr>
        <w:footnoteReference w:id="2"/>
      </w:r>
      <w:r w:rsidR="005E6940" w:rsidRPr="00CA341B">
        <w:rPr>
          <w:rFonts w:ascii="Calibri" w:hAnsi="Calibri" w:cs="Calibri"/>
          <w:sz w:val="20"/>
          <w:szCs w:val="20"/>
          <w:lang w:val="nl"/>
        </w:rPr>
        <w:t xml:space="preserve">: </w:t>
      </w:r>
      <w:sdt>
        <w:sdtPr>
          <w:rPr>
            <w:rFonts w:ascii="Calibri" w:hAnsi="Calibri" w:cs="Calibri"/>
            <w:sz w:val="20"/>
            <w:szCs w:val="20"/>
            <w:lang w:val="nl"/>
          </w:rPr>
          <w:id w:val="-326356229"/>
          <w:placeholder>
            <w:docPart w:val="5A19BF8C50574309BE732AB7DA8D6042"/>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25239D47" w14:textId="25393054"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in aanwezigheid</w:t>
      </w:r>
      <w:r w:rsidR="002B1691" w:rsidRPr="00CA341B">
        <w:rPr>
          <w:rStyle w:val="Voetnootmarkering"/>
          <w:rFonts w:ascii="Calibri" w:hAnsi="Calibri" w:cs="Calibri"/>
          <w:sz w:val="20"/>
          <w:szCs w:val="20"/>
          <w:lang w:val="nl"/>
        </w:rPr>
        <w:footnoteReference w:id="3"/>
      </w:r>
      <w:r w:rsidR="008D01C3" w:rsidRPr="008D01C3">
        <w:rPr>
          <w:rFonts w:ascii="Calibri" w:hAnsi="Calibri" w:cs="Calibri"/>
          <w:sz w:val="20"/>
          <w:szCs w:val="20"/>
          <w:lang w:val="nl"/>
        </w:rPr>
        <w:t xml:space="preserve"> </w:t>
      </w:r>
      <w:r w:rsidR="008D01C3" w:rsidRPr="00CA341B">
        <w:rPr>
          <w:rFonts w:ascii="Calibri" w:hAnsi="Calibri" w:cs="Calibri"/>
          <w:sz w:val="20"/>
          <w:szCs w:val="20"/>
          <w:lang w:val="nl"/>
        </w:rPr>
        <w:t xml:space="preserve">van de afgevaardigde van </w:t>
      </w:r>
      <w:r w:rsidR="008D01C3">
        <w:rPr>
          <w:rFonts w:ascii="Calibri" w:hAnsi="Calibri" w:cs="Calibri"/>
          <w:sz w:val="20"/>
          <w:szCs w:val="20"/>
          <w:lang w:val="nl"/>
        </w:rPr>
        <w:t>Wonen in Vlaanderen</w:t>
      </w:r>
      <w:r w:rsidR="008D01C3">
        <w:rPr>
          <w:rStyle w:val="Voetnootmarkering"/>
          <w:rFonts w:ascii="Calibri" w:hAnsi="Calibri" w:cs="Calibri"/>
          <w:sz w:val="20"/>
          <w:szCs w:val="20"/>
          <w:lang w:val="nl"/>
        </w:rPr>
        <w:footnoteReference w:id="4"/>
      </w:r>
      <w:r w:rsidR="005E6940" w:rsidRPr="00CA341B">
        <w:rPr>
          <w:rFonts w:ascii="Calibri" w:hAnsi="Calibri" w:cs="Calibri"/>
          <w:sz w:val="20"/>
          <w:szCs w:val="20"/>
          <w:lang w:val="nl"/>
        </w:rPr>
        <w:t xml:space="preserve">: </w:t>
      </w:r>
      <w:sdt>
        <w:sdtPr>
          <w:rPr>
            <w:rFonts w:ascii="Calibri" w:hAnsi="Calibri" w:cs="Calibri"/>
            <w:sz w:val="20"/>
            <w:szCs w:val="20"/>
            <w:lang w:val="nl"/>
          </w:rPr>
          <w:id w:val="701987222"/>
          <w:placeholder>
            <w:docPart w:val="D506CEF93B204312B7DB79B2C9F7019F"/>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00B9E47A" w14:textId="5060464C" w:rsidR="004B5F2A" w:rsidRDefault="00CA341B" w:rsidP="00F26E92">
      <w:pPr>
        <w:rPr>
          <w:rFonts w:ascii="Calibri" w:hAnsi="Calibri" w:cs="Calibri"/>
          <w:sz w:val="20"/>
          <w:szCs w:val="20"/>
          <w:lang w:val="nl"/>
        </w:rPr>
      </w:pPr>
      <w:r w:rsidRPr="00CA341B">
        <w:rPr>
          <w:rFonts w:ascii="Calibri" w:hAnsi="Calibri" w:cs="Calibri"/>
          <w:sz w:val="20"/>
          <w:szCs w:val="20"/>
          <w:lang w:val="nl"/>
        </w:rPr>
        <w:t>en</w:t>
      </w:r>
      <w:r w:rsidR="004B5F2A">
        <w:rPr>
          <w:rFonts w:ascii="Calibri" w:hAnsi="Calibri" w:cs="Calibri"/>
          <w:sz w:val="20"/>
          <w:szCs w:val="20"/>
          <w:lang w:val="nl"/>
        </w:rPr>
        <w:t xml:space="preserve"> </w:t>
      </w:r>
    </w:p>
    <w:p w14:paraId="767EBA70" w14:textId="77777777" w:rsidR="00F26E92" w:rsidRPr="00CA341B" w:rsidRDefault="004B5F2A" w:rsidP="00F26E92">
      <w:pPr>
        <w:rPr>
          <w:rFonts w:ascii="Calibri" w:hAnsi="Calibri" w:cs="Calibri"/>
          <w:sz w:val="20"/>
          <w:szCs w:val="20"/>
          <w:lang w:val="nl"/>
        </w:rPr>
      </w:pPr>
      <w:r w:rsidRPr="004B5F2A">
        <w:rPr>
          <w:rFonts w:ascii="Calibri" w:hAnsi="Calibri" w:cs="Calibri"/>
          <w:sz w:val="20"/>
          <w:szCs w:val="20"/>
          <w:lang w:val="nl"/>
        </w:rPr>
        <w:t>voor de vaststelling van de voltooiing van de werken</w:t>
      </w:r>
    </w:p>
    <w:p w14:paraId="76C35BA3" w14:textId="1D36DD61" w:rsidR="00A51283" w:rsidRPr="00CA341B" w:rsidRDefault="00BC0DA4" w:rsidP="002B1691">
      <w:pPr>
        <w:rPr>
          <w:rFonts w:ascii="Calibri" w:hAnsi="Calibri" w:cs="Calibri"/>
          <w:sz w:val="20"/>
          <w:szCs w:val="20"/>
          <w:lang w:val="nl"/>
        </w:rPr>
      </w:pPr>
      <w:sdt>
        <w:sdtPr>
          <w:rPr>
            <w:rFonts w:ascii="Calibri" w:hAnsi="Calibri" w:cs="Calibri"/>
            <w:sz w:val="20"/>
            <w:szCs w:val="20"/>
            <w:lang w:val="nl"/>
          </w:rPr>
          <w:id w:val="-2121129400"/>
          <w14:checkbox>
            <w14:checked w14:val="0"/>
            <w14:checkedState w14:val="2612" w14:font="MS Gothic"/>
            <w14:uncheckedState w14:val="2610" w14:font="MS Gothic"/>
          </w14:checkbox>
        </w:sdtPr>
        <w:sdtEndPr/>
        <w:sdtContent>
          <w:r w:rsidR="00491801">
            <w:rPr>
              <w:rFonts w:ascii="MS Gothic" w:eastAsia="MS Gothic" w:hAnsi="MS Gothic" w:cs="Calibri" w:hint="eastAsia"/>
              <w:sz w:val="20"/>
              <w:szCs w:val="20"/>
              <w:lang w:val="nl"/>
            </w:rPr>
            <w:t>☐</w:t>
          </w:r>
        </w:sdtContent>
      </w:sdt>
      <w:r w:rsidR="002B1691" w:rsidRPr="00CA341B">
        <w:rPr>
          <w:rFonts w:ascii="Calibri" w:hAnsi="Calibri" w:cs="Calibri"/>
          <w:sz w:val="20"/>
          <w:szCs w:val="20"/>
          <w:lang w:val="nl"/>
        </w:rPr>
        <w:t xml:space="preserve">  </w:t>
      </w:r>
      <w:r w:rsidR="00CA341B" w:rsidRPr="00CA341B">
        <w:rPr>
          <w:rFonts w:ascii="Calibri" w:hAnsi="Calibri" w:cs="Calibri"/>
          <w:sz w:val="20"/>
          <w:szCs w:val="20"/>
          <w:lang w:val="nl"/>
        </w:rPr>
        <w:t xml:space="preserve">de datum waarop de </w:t>
      </w:r>
      <w:r w:rsidR="004B5F2A">
        <w:rPr>
          <w:rFonts w:ascii="Calibri" w:hAnsi="Calibri" w:cs="Calibri"/>
          <w:sz w:val="20"/>
          <w:szCs w:val="20"/>
          <w:lang w:val="nl"/>
        </w:rPr>
        <w:t xml:space="preserve">contractuele </w:t>
      </w:r>
      <w:r w:rsidR="00CA341B" w:rsidRPr="00CA341B">
        <w:rPr>
          <w:rFonts w:ascii="Calibri" w:hAnsi="Calibri" w:cs="Calibri"/>
          <w:sz w:val="20"/>
          <w:szCs w:val="20"/>
          <w:lang w:val="nl"/>
        </w:rPr>
        <w:t>termijn verstrijkt:</w:t>
      </w:r>
      <w:r w:rsidR="005E6940" w:rsidRPr="00CA341B">
        <w:rPr>
          <w:rFonts w:ascii="Calibri" w:hAnsi="Calibri" w:cs="Calibri"/>
          <w:sz w:val="20"/>
          <w:szCs w:val="20"/>
          <w:lang w:val="nl"/>
        </w:rPr>
        <w:t xml:space="preserve"> </w:t>
      </w:r>
      <w:sdt>
        <w:sdtPr>
          <w:rPr>
            <w:rFonts w:ascii="Calibri" w:hAnsi="Calibri" w:cs="Calibri"/>
            <w:sz w:val="20"/>
            <w:szCs w:val="20"/>
            <w:lang w:val="nl"/>
          </w:rPr>
          <w:id w:val="1179470008"/>
          <w:placeholder>
            <w:docPart w:val="F94049A958654CE3AA256A4BEAF7F298"/>
          </w:placeholder>
          <w:showingPlcHdr/>
          <w:date>
            <w:dateFormat w:val="d MMMM yyyy"/>
            <w:lid w:val="nl-BE"/>
            <w:storeMappedDataAs w:val="dateTime"/>
            <w:calendar w:val="gregorian"/>
          </w:date>
        </w:sdtPr>
        <w:sdtEndPr/>
        <w:sdtContent>
          <w:r w:rsidR="0010408D">
            <w:rPr>
              <w:rStyle w:val="Tekstvantijdelijkeaanduiding"/>
              <w:rFonts w:ascii="Calibri" w:hAnsi="Calibri" w:cs="Calibri"/>
              <w:sz w:val="20"/>
              <w:szCs w:val="20"/>
            </w:rPr>
            <w:t xml:space="preserve">Klik </w:t>
          </w:r>
          <w:r w:rsidR="0010408D" w:rsidRPr="003E491C">
            <w:rPr>
              <w:rStyle w:val="Tekstvantijdelijkeaanduiding"/>
              <w:rFonts w:ascii="Calibri" w:hAnsi="Calibri" w:cs="Calibri"/>
              <w:sz w:val="20"/>
              <w:szCs w:val="20"/>
            </w:rPr>
            <w:t>om een datum in te voeren.</w:t>
          </w:r>
        </w:sdtContent>
      </w:sdt>
    </w:p>
    <w:p w14:paraId="3F9F78D2" w14:textId="77777777" w:rsidR="00A51283" w:rsidRPr="00CA341B" w:rsidRDefault="00BC0DA4" w:rsidP="002B1691">
      <w:pPr>
        <w:rPr>
          <w:rFonts w:ascii="Calibri" w:hAnsi="Calibri" w:cs="Calibri"/>
          <w:sz w:val="20"/>
          <w:szCs w:val="20"/>
          <w:lang w:val="nl"/>
        </w:rPr>
      </w:pPr>
      <w:sdt>
        <w:sdtPr>
          <w:rPr>
            <w:rFonts w:ascii="Calibri" w:hAnsi="Calibri" w:cs="Calibri"/>
            <w:sz w:val="20"/>
            <w:szCs w:val="20"/>
            <w:lang w:val="nl"/>
          </w:rPr>
          <w:id w:val="-147823069"/>
          <w14:checkbox>
            <w14:checked w14:val="0"/>
            <w14:checkedState w14:val="2612" w14:font="MS Gothic"/>
            <w14:uncheckedState w14:val="2610" w14:font="MS Gothic"/>
          </w14:checkbox>
        </w:sdtPr>
        <w:sdtEndPr/>
        <w:sdtContent>
          <w:r w:rsidR="00063314">
            <w:rPr>
              <w:rFonts w:ascii="MS Gothic" w:eastAsia="MS Gothic" w:hAnsi="MS Gothic" w:cs="Calibri" w:hint="eastAsia"/>
              <w:sz w:val="20"/>
              <w:szCs w:val="20"/>
              <w:lang w:val="nl"/>
            </w:rPr>
            <w:t>☐</w:t>
          </w:r>
        </w:sdtContent>
      </w:sdt>
      <w:r w:rsidR="002B1691" w:rsidRPr="00CA341B">
        <w:rPr>
          <w:rFonts w:ascii="Calibri" w:hAnsi="Calibri" w:cs="Calibri"/>
          <w:sz w:val="20"/>
          <w:szCs w:val="20"/>
          <w:lang w:val="nl"/>
        </w:rPr>
        <w:t xml:space="preserve">  </w:t>
      </w:r>
      <w:r w:rsidR="004B5F2A" w:rsidRPr="004B5F2A">
        <w:rPr>
          <w:rFonts w:ascii="Calibri" w:hAnsi="Calibri" w:cs="Calibri"/>
          <w:sz w:val="20"/>
          <w:szCs w:val="20"/>
          <w:lang w:val="nl"/>
        </w:rPr>
        <w:t xml:space="preserve">de aannemer heeft de voorlopige oplevering gevraagd bij brief </w:t>
      </w:r>
      <w:r w:rsidR="00CA341B" w:rsidRPr="00CA341B">
        <w:rPr>
          <w:rFonts w:ascii="Calibri" w:hAnsi="Calibri" w:cs="Calibri"/>
          <w:sz w:val="20"/>
          <w:szCs w:val="20"/>
          <w:lang w:val="nl"/>
        </w:rPr>
        <w:t xml:space="preserve">van </w:t>
      </w:r>
      <w:sdt>
        <w:sdtPr>
          <w:rPr>
            <w:rFonts w:ascii="Calibri" w:hAnsi="Calibri" w:cs="Calibri"/>
            <w:sz w:val="20"/>
            <w:szCs w:val="20"/>
            <w:lang w:val="nl"/>
          </w:rPr>
          <w:id w:val="-1823111880"/>
          <w:placeholder>
            <w:docPart w:val="CB9209EBCA9241AA8A5E5C87EAEAE2CC"/>
          </w:placeholder>
          <w:showingPlcHdr/>
          <w:date>
            <w:dateFormat w:val="d MMMM yyyy"/>
            <w:lid w:val="nl-BE"/>
            <w:storeMappedDataAs w:val="dateTime"/>
            <w:calendar w:val="gregorian"/>
          </w:date>
        </w:sdtPr>
        <w:sdtEndPr/>
        <w:sdtContent>
          <w:r w:rsidR="0010408D">
            <w:rPr>
              <w:rStyle w:val="Tekstvantijdelijkeaanduiding"/>
              <w:rFonts w:ascii="Calibri" w:hAnsi="Calibri" w:cs="Calibri"/>
              <w:sz w:val="20"/>
              <w:szCs w:val="20"/>
            </w:rPr>
            <w:t xml:space="preserve">Klik </w:t>
          </w:r>
          <w:r w:rsidR="0010408D" w:rsidRPr="003E491C">
            <w:rPr>
              <w:rStyle w:val="Tekstvantijdelijkeaanduiding"/>
              <w:rFonts w:ascii="Calibri" w:hAnsi="Calibri" w:cs="Calibri"/>
              <w:sz w:val="20"/>
              <w:szCs w:val="20"/>
            </w:rPr>
            <w:t>om een datum in te voeren.</w:t>
          </w:r>
        </w:sdtContent>
      </w:sdt>
    </w:p>
    <w:p w14:paraId="63EAECD3" w14:textId="77777777" w:rsidR="00A51283" w:rsidRPr="00CA341B" w:rsidRDefault="00A51283" w:rsidP="00A51283">
      <w:pPr>
        <w:rPr>
          <w:rFonts w:ascii="Calibri" w:hAnsi="Calibri" w:cs="Calibri"/>
          <w:sz w:val="20"/>
          <w:szCs w:val="20"/>
          <w:lang w:val="nl"/>
        </w:rPr>
      </w:pPr>
    </w:p>
    <w:p w14:paraId="468C4101" w14:textId="77777777" w:rsidR="00760777" w:rsidRDefault="00760777" w:rsidP="00BA166F">
      <w:pPr>
        <w:ind w:left="284" w:hanging="284"/>
        <w:rPr>
          <w:rFonts w:ascii="Calibri" w:hAnsi="Calibri" w:cs="Calibri"/>
          <w:sz w:val="20"/>
          <w:szCs w:val="20"/>
          <w:lang w:val="nl"/>
        </w:rPr>
      </w:pPr>
      <w:r w:rsidRPr="00760777">
        <w:rPr>
          <w:rFonts w:ascii="Calibri" w:hAnsi="Calibri" w:cs="Calibri"/>
          <w:sz w:val="20"/>
          <w:szCs w:val="20"/>
          <w:lang w:val="nl"/>
        </w:rPr>
        <w:t>De aanbestedende overheid kan de voorlopige oplevering niet toestaan, onder meer om de volgende reden(en)</w:t>
      </w:r>
      <w:r>
        <w:rPr>
          <w:rStyle w:val="Voetnootmarkering"/>
          <w:rFonts w:ascii="Calibri" w:hAnsi="Calibri" w:cs="Calibri"/>
          <w:sz w:val="20"/>
          <w:szCs w:val="20"/>
          <w:lang w:val="nl"/>
        </w:rPr>
        <w:footnoteReference w:id="5"/>
      </w:r>
      <w:r w:rsidRPr="00760777">
        <w:rPr>
          <w:rFonts w:ascii="Calibri" w:hAnsi="Calibri" w:cs="Calibri"/>
          <w:sz w:val="20"/>
          <w:szCs w:val="20"/>
          <w:lang w:val="nl"/>
        </w:rPr>
        <w:t xml:space="preserve">: </w:t>
      </w:r>
    </w:p>
    <w:p w14:paraId="0DA6A1DA" w14:textId="2267D1B2" w:rsidR="00760777" w:rsidRDefault="00BC0DA4" w:rsidP="00EA2669">
      <w:pPr>
        <w:rPr>
          <w:rFonts w:ascii="Calibri" w:hAnsi="Calibri" w:cs="Calibri"/>
          <w:sz w:val="20"/>
          <w:szCs w:val="20"/>
          <w:lang w:val="nl"/>
        </w:rPr>
      </w:pPr>
      <w:sdt>
        <w:sdtPr>
          <w:rPr>
            <w:rFonts w:ascii="Calibri" w:hAnsi="Calibri" w:cs="Calibri"/>
            <w:sz w:val="20"/>
            <w:szCs w:val="20"/>
            <w:lang w:val="nl"/>
          </w:rPr>
          <w:id w:val="-820193534"/>
          <w:lock w:val="sdtLocked"/>
          <w:placeholder>
            <w:docPart w:val="9D8CA069C3ED4A5AACE5E7B83CDD1993"/>
          </w:placeholder>
          <w:showingPlcHdr/>
        </w:sdtPr>
        <w:sdtEndPr/>
        <w:sdtContent>
          <w:r w:rsidR="0038182C">
            <w:rPr>
              <w:rFonts w:ascii="Calibri" w:hAnsi="Calibri" w:cs="Calibri"/>
              <w:sz w:val="20"/>
              <w:szCs w:val="20"/>
              <w:lang w:val="nl"/>
            </w:rPr>
            <w:t xml:space="preserve">                                </w:t>
          </w:r>
        </w:sdtContent>
      </w:sdt>
    </w:p>
    <w:p w14:paraId="4C9BDD8B" w14:textId="77777777" w:rsidR="004B5F2A" w:rsidRDefault="004B5F2A" w:rsidP="004B5F2A">
      <w:pPr>
        <w:rPr>
          <w:rFonts w:ascii="Calibri" w:hAnsi="Calibri" w:cs="Calibri"/>
          <w:sz w:val="20"/>
          <w:szCs w:val="20"/>
          <w:lang w:val="nl"/>
        </w:rPr>
      </w:pPr>
    </w:p>
    <w:p w14:paraId="128F03ED" w14:textId="77777777" w:rsidR="00760777" w:rsidRPr="00760777" w:rsidRDefault="00760777" w:rsidP="00760777">
      <w:pPr>
        <w:rPr>
          <w:rFonts w:ascii="Calibri" w:hAnsi="Calibri" w:cs="Calibri"/>
          <w:b/>
          <w:sz w:val="20"/>
          <w:szCs w:val="20"/>
          <w:lang w:val="nl"/>
        </w:rPr>
      </w:pPr>
      <w:r w:rsidRPr="00760777">
        <w:rPr>
          <w:rFonts w:ascii="Calibri" w:hAnsi="Calibri" w:cs="Calibri"/>
          <w:b/>
          <w:sz w:val="20"/>
          <w:szCs w:val="20"/>
          <w:lang w:val="nl"/>
        </w:rPr>
        <w:t>Deze lijst is niet beperkend.</w:t>
      </w:r>
    </w:p>
    <w:p w14:paraId="13965A31" w14:textId="77777777" w:rsidR="00760777" w:rsidRPr="00760777" w:rsidRDefault="00760777" w:rsidP="00760777">
      <w:pPr>
        <w:rPr>
          <w:rFonts w:ascii="Calibri" w:hAnsi="Calibri" w:cs="Calibri"/>
          <w:sz w:val="20"/>
          <w:szCs w:val="20"/>
          <w:lang w:val="nl"/>
        </w:rPr>
      </w:pPr>
      <w:r w:rsidRPr="00760777">
        <w:rPr>
          <w:rFonts w:ascii="Calibri" w:hAnsi="Calibri" w:cs="Calibri"/>
          <w:sz w:val="20"/>
          <w:szCs w:val="20"/>
          <w:lang w:val="nl"/>
        </w:rPr>
        <w:t>De aanbestedende overheid vraagt de aannemer de werken zo snel m</w:t>
      </w:r>
      <w:r>
        <w:rPr>
          <w:rFonts w:ascii="Calibri" w:hAnsi="Calibri" w:cs="Calibri"/>
          <w:sz w:val="20"/>
          <w:szCs w:val="20"/>
          <w:lang w:val="nl"/>
        </w:rPr>
        <w:t xml:space="preserve">ogelijk en ten laatste op </w:t>
      </w:r>
      <w:sdt>
        <w:sdtPr>
          <w:rPr>
            <w:rFonts w:ascii="Calibri" w:hAnsi="Calibri" w:cs="Calibri"/>
            <w:sz w:val="20"/>
            <w:szCs w:val="20"/>
            <w:lang w:val="nl"/>
          </w:rPr>
          <w:id w:val="1594276798"/>
          <w:placeholder>
            <w:docPart w:val="959D2D6B41E040128D42048E3A41B28C"/>
          </w:placeholder>
          <w:showingPlcHdr/>
          <w:date>
            <w:dateFormat w:val="d MMMM yyyy"/>
            <w:lid w:val="nl-BE"/>
            <w:storeMappedDataAs w:val="dateTime"/>
            <w:calendar w:val="gregorian"/>
          </w:date>
        </w:sdtPr>
        <w:sdtEndPr/>
        <w:sdtContent>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sdtContent>
      </w:sdt>
      <w:r>
        <w:rPr>
          <w:rFonts w:ascii="Calibri" w:hAnsi="Calibri" w:cs="Calibri"/>
          <w:sz w:val="20"/>
          <w:szCs w:val="20"/>
          <w:lang w:val="nl"/>
        </w:rPr>
        <w:t xml:space="preserve"> </w:t>
      </w:r>
      <w:r w:rsidRPr="00760777">
        <w:rPr>
          <w:rFonts w:ascii="Calibri" w:hAnsi="Calibri" w:cs="Calibri"/>
          <w:sz w:val="20"/>
          <w:szCs w:val="20"/>
          <w:lang w:val="nl"/>
        </w:rPr>
        <w:t>volledig in orde te brengen. De aannemer voert de werken volgens de voorschriften uit. De eventuele boete door de laattijdige uitvoering en andere middelen van optreden vermeld in het opdrachtcontract blijven van toepassing.</w:t>
      </w:r>
    </w:p>
    <w:p w14:paraId="0A0EBB08" w14:textId="77777777" w:rsidR="00760777" w:rsidRDefault="00760777" w:rsidP="00760777">
      <w:pPr>
        <w:rPr>
          <w:rFonts w:ascii="Calibri" w:hAnsi="Calibri" w:cs="Calibri"/>
          <w:sz w:val="20"/>
          <w:szCs w:val="20"/>
          <w:lang w:val="nl"/>
        </w:rPr>
      </w:pPr>
      <w:r w:rsidRPr="00760777">
        <w:rPr>
          <w:rFonts w:ascii="Calibri" w:hAnsi="Calibri" w:cs="Calibri"/>
          <w:sz w:val="20"/>
          <w:szCs w:val="20"/>
          <w:lang w:val="nl"/>
        </w:rPr>
        <w:t>Het saldo van zijn borgtocht wordt ondertussen volledig ingehouden totdat de werken in staat van oplevering zijn. De aanbestedende overheid vraagt de aannemer om op het gepaste tijdstip, via een aangetekende brief, de voorlopige oplevering van zijn opdracht aan te vragen.</w:t>
      </w:r>
    </w:p>
    <w:p w14:paraId="7229E258" w14:textId="77777777" w:rsidR="00760777" w:rsidRPr="004B5F2A" w:rsidRDefault="00760777" w:rsidP="004B5F2A">
      <w:pPr>
        <w:rPr>
          <w:rFonts w:ascii="Calibri" w:hAnsi="Calibri" w:cs="Calibri"/>
          <w:sz w:val="20"/>
          <w:szCs w:val="20"/>
          <w:lang w:val="nl"/>
        </w:rPr>
      </w:pPr>
    </w:p>
    <w:p w14:paraId="4BDD2BE6" w14:textId="77777777" w:rsidR="004B5F2A" w:rsidRPr="00760777" w:rsidRDefault="00760777" w:rsidP="004B5F2A">
      <w:pPr>
        <w:rPr>
          <w:rFonts w:ascii="Calibri" w:hAnsi="Calibri" w:cs="Calibri"/>
          <w:b/>
          <w:sz w:val="20"/>
          <w:szCs w:val="20"/>
          <w:lang w:val="nl"/>
        </w:rPr>
      </w:pPr>
      <w:r w:rsidRPr="00760777">
        <w:rPr>
          <w:rFonts w:ascii="Calibri" w:hAnsi="Calibri" w:cs="Calibri"/>
          <w:b/>
          <w:sz w:val="20"/>
          <w:szCs w:val="20"/>
          <w:lang w:val="nl"/>
        </w:rPr>
        <w:t>Dit document geldt als ingebrekestelling en heeft onmiddellijk uitwerking</w:t>
      </w:r>
      <w:r w:rsidR="004B5F2A" w:rsidRPr="00760777">
        <w:rPr>
          <w:rFonts w:ascii="Calibri" w:hAnsi="Calibri" w:cs="Calibri"/>
          <w:b/>
          <w:sz w:val="20"/>
          <w:szCs w:val="20"/>
          <w:lang w:val="nl"/>
        </w:rPr>
        <w:t>.</w:t>
      </w:r>
    </w:p>
    <w:p w14:paraId="7EE9FFFA" w14:textId="77777777" w:rsidR="004B5F2A" w:rsidRDefault="004B5F2A" w:rsidP="00E84F6E">
      <w:pPr>
        <w:rPr>
          <w:rFonts w:ascii="Calibri" w:hAnsi="Calibri" w:cs="Calibri"/>
          <w:sz w:val="20"/>
          <w:szCs w:val="20"/>
          <w:lang w:val="nl"/>
        </w:rPr>
      </w:pPr>
    </w:p>
    <w:p w14:paraId="720E0976" w14:textId="77777777" w:rsidR="00C55749" w:rsidRDefault="00CA341B" w:rsidP="00A51283">
      <w:pPr>
        <w:rPr>
          <w:rFonts w:ascii="Calibri" w:hAnsi="Calibri" w:cs="Calibri"/>
          <w:sz w:val="20"/>
          <w:szCs w:val="20"/>
          <w:lang w:val="nl"/>
        </w:rPr>
      </w:pPr>
      <w:r w:rsidRPr="00CA341B">
        <w:rPr>
          <w:rFonts w:ascii="Calibri" w:hAnsi="Calibri" w:cs="Calibri"/>
          <w:sz w:val="20"/>
          <w:szCs w:val="20"/>
          <w:lang w:val="nl"/>
        </w:rPr>
        <w:t xml:space="preserve">Opgemaakt in </w:t>
      </w:r>
      <w:sdt>
        <w:sdtPr>
          <w:rPr>
            <w:rFonts w:ascii="Calibri" w:hAnsi="Calibri" w:cs="Calibri"/>
            <w:sz w:val="20"/>
            <w:szCs w:val="20"/>
            <w:lang w:val="nl"/>
          </w:rPr>
          <w:id w:val="-1725515699"/>
          <w:placeholder>
            <w:docPart w:val="77F4E9B9D84B4853BC4A64EA16FF7B45"/>
          </w:placeholder>
          <w:showingPlcHdr/>
          <w:text/>
        </w:sdtPr>
        <w:sdtEndPr/>
        <w:sdtContent>
          <w:r w:rsidRPr="00CA341B">
            <w:rPr>
              <w:rStyle w:val="Tekstvantijdelijkeaanduiding"/>
              <w:rFonts w:ascii="Calibri" w:hAnsi="Calibri" w:cs="Calibri"/>
              <w:sz w:val="20"/>
              <w:szCs w:val="20"/>
            </w:rPr>
            <w:t xml:space="preserve">                    </w:t>
          </w:r>
        </w:sdtContent>
      </w:sdt>
      <w:r w:rsidRPr="00CA341B">
        <w:rPr>
          <w:rFonts w:ascii="Calibri" w:hAnsi="Calibri" w:cs="Calibri"/>
          <w:sz w:val="20"/>
          <w:szCs w:val="20"/>
          <w:lang w:val="nl"/>
        </w:rPr>
        <w:t xml:space="preserve">, op </w:t>
      </w:r>
      <w:sdt>
        <w:sdtPr>
          <w:rPr>
            <w:rFonts w:ascii="Calibri" w:hAnsi="Calibri" w:cs="Calibri"/>
            <w:sz w:val="20"/>
            <w:szCs w:val="20"/>
            <w:lang w:val="nl"/>
          </w:rPr>
          <w:id w:val="1636756105"/>
          <w:placeholder>
            <w:docPart w:val="A225123201E646B7A80706D47B3E1C6C"/>
          </w:placeholder>
          <w:showingPlcHdr/>
          <w:date>
            <w:dateFormat w:val="d MMMM yyyy"/>
            <w:lid w:val="nl-BE"/>
            <w:storeMappedDataAs w:val="dateTime"/>
            <w:calendar w:val="gregorian"/>
          </w:date>
        </w:sdtPr>
        <w:sdtEndPr/>
        <w:sdtContent>
          <w:r w:rsidR="00EE1DD3">
            <w:rPr>
              <w:rStyle w:val="Tekstvantijdelijkeaanduiding"/>
              <w:rFonts w:ascii="Calibri" w:hAnsi="Calibri" w:cs="Calibri"/>
              <w:sz w:val="20"/>
              <w:szCs w:val="20"/>
            </w:rPr>
            <w:t xml:space="preserve">Klik </w:t>
          </w:r>
          <w:r w:rsidR="00EE1DD3" w:rsidRPr="003E491C">
            <w:rPr>
              <w:rStyle w:val="Tekstvantijdelijkeaanduiding"/>
              <w:rFonts w:ascii="Calibri" w:hAnsi="Calibri" w:cs="Calibri"/>
              <w:sz w:val="20"/>
              <w:szCs w:val="20"/>
            </w:rPr>
            <w:t>om een datum in te voeren.</w:t>
          </w:r>
        </w:sdtContent>
      </w:sdt>
      <w:r w:rsidRPr="00CA341B">
        <w:rPr>
          <w:rFonts w:ascii="Calibri" w:hAnsi="Calibri" w:cs="Calibri"/>
          <w:sz w:val="20"/>
          <w:szCs w:val="20"/>
          <w:lang w:val="nl"/>
        </w:rPr>
        <w:t>.</w:t>
      </w:r>
    </w:p>
    <w:p w14:paraId="1F8DE696" w14:textId="77777777" w:rsidR="00165C22" w:rsidRPr="00266102" w:rsidRDefault="00165C22" w:rsidP="00C55749">
      <w:pPr>
        <w:rPr>
          <w:rFonts w:ascii="Calibri" w:hAnsi="Calibri" w:cs="Calibri"/>
          <w:sz w:val="20"/>
          <w:szCs w:val="20"/>
          <w:lang w:val="nl"/>
        </w:rPr>
      </w:pPr>
    </w:p>
    <w:tbl>
      <w:tblPr>
        <w:tblStyle w:val="Tabel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40"/>
        <w:gridCol w:w="254"/>
        <w:gridCol w:w="2441"/>
        <w:gridCol w:w="254"/>
        <w:gridCol w:w="2421"/>
        <w:gridCol w:w="254"/>
        <w:gridCol w:w="2421"/>
      </w:tblGrid>
      <w:tr w:rsidR="003F089B" w:rsidRPr="00266102" w14:paraId="3E408D22" w14:textId="77777777" w:rsidTr="003F089B">
        <w:tc>
          <w:tcPr>
            <w:tcW w:w="2440" w:type="dxa"/>
          </w:tcPr>
          <w:p w14:paraId="21D3BF91" w14:textId="77777777" w:rsidR="003F089B" w:rsidRPr="00266102" w:rsidRDefault="003F089B" w:rsidP="00AE2661">
            <w:pPr>
              <w:rPr>
                <w:rFonts w:ascii="Calibri" w:hAnsi="Calibri" w:cs="Calibri"/>
                <w:sz w:val="20"/>
                <w:szCs w:val="20"/>
                <w:lang w:val="nl"/>
              </w:rPr>
            </w:pPr>
            <w:r w:rsidRPr="00266102">
              <w:rPr>
                <w:rFonts w:ascii="Calibri" w:hAnsi="Calibri" w:cs="Calibri"/>
                <w:sz w:val="20"/>
                <w:szCs w:val="20"/>
                <w:lang w:val="nl"/>
              </w:rPr>
              <w:t>De ontwerper</w:t>
            </w:r>
          </w:p>
        </w:tc>
        <w:tc>
          <w:tcPr>
            <w:tcW w:w="254" w:type="dxa"/>
          </w:tcPr>
          <w:p w14:paraId="5368E48F" w14:textId="77777777" w:rsidR="003F089B" w:rsidRPr="00266102" w:rsidRDefault="003F089B" w:rsidP="00AE2661">
            <w:pPr>
              <w:rPr>
                <w:rFonts w:ascii="Calibri" w:hAnsi="Calibri" w:cs="Calibri"/>
                <w:sz w:val="20"/>
                <w:szCs w:val="20"/>
                <w:lang w:val="nl"/>
              </w:rPr>
            </w:pPr>
          </w:p>
        </w:tc>
        <w:tc>
          <w:tcPr>
            <w:tcW w:w="2441" w:type="dxa"/>
          </w:tcPr>
          <w:p w14:paraId="7A151557" w14:textId="77777777" w:rsidR="003F089B" w:rsidRPr="00266102" w:rsidRDefault="003F089B" w:rsidP="00AE2661">
            <w:pPr>
              <w:rPr>
                <w:rFonts w:ascii="Calibri" w:hAnsi="Calibri" w:cs="Calibri"/>
                <w:sz w:val="20"/>
                <w:szCs w:val="20"/>
                <w:lang w:val="nl"/>
              </w:rPr>
            </w:pPr>
            <w:r w:rsidRPr="00266102">
              <w:rPr>
                <w:rFonts w:ascii="Calibri" w:hAnsi="Calibri" w:cs="Calibri"/>
                <w:sz w:val="20"/>
                <w:szCs w:val="20"/>
                <w:lang w:val="nl"/>
              </w:rPr>
              <w:t>De aannemer</w:t>
            </w:r>
            <w:r>
              <w:rPr>
                <w:rFonts w:ascii="Calibri" w:hAnsi="Calibri" w:cs="Calibri"/>
                <w:sz w:val="20"/>
                <w:szCs w:val="20"/>
                <w:lang w:val="nl"/>
              </w:rPr>
              <w:br/>
              <w:t>(of zijn afgevaardigde)</w:t>
            </w:r>
          </w:p>
        </w:tc>
        <w:tc>
          <w:tcPr>
            <w:tcW w:w="254" w:type="dxa"/>
          </w:tcPr>
          <w:p w14:paraId="15E0B12E" w14:textId="77777777" w:rsidR="003F089B" w:rsidRPr="00266102" w:rsidRDefault="003F089B" w:rsidP="00AE2661">
            <w:pPr>
              <w:rPr>
                <w:rFonts w:ascii="Calibri" w:hAnsi="Calibri" w:cs="Calibri"/>
                <w:sz w:val="20"/>
                <w:szCs w:val="20"/>
                <w:lang w:val="nl"/>
              </w:rPr>
            </w:pPr>
          </w:p>
        </w:tc>
        <w:tc>
          <w:tcPr>
            <w:tcW w:w="2421" w:type="dxa"/>
          </w:tcPr>
          <w:p w14:paraId="67F9EDE0" w14:textId="77777777" w:rsidR="003F089B" w:rsidRPr="00266102" w:rsidRDefault="003F089B" w:rsidP="00AE2661">
            <w:pPr>
              <w:rPr>
                <w:rFonts w:ascii="Calibri" w:hAnsi="Calibri" w:cs="Calibri"/>
                <w:sz w:val="20"/>
                <w:szCs w:val="20"/>
                <w:lang w:val="nl"/>
              </w:rPr>
            </w:pPr>
            <w:r w:rsidRPr="00266102">
              <w:rPr>
                <w:rFonts w:ascii="Calibri" w:hAnsi="Calibri" w:cs="Calibri"/>
                <w:sz w:val="20"/>
                <w:szCs w:val="20"/>
                <w:lang w:val="nl"/>
              </w:rPr>
              <w:t>De aanbestedende overheid</w:t>
            </w:r>
            <w:r w:rsidRPr="00266102">
              <w:rPr>
                <w:rStyle w:val="Voetnootmarkering"/>
                <w:rFonts w:ascii="Calibri" w:hAnsi="Calibri" w:cs="Calibri"/>
                <w:sz w:val="20"/>
                <w:szCs w:val="20"/>
                <w:lang w:val="nl"/>
              </w:rPr>
              <w:footnoteReference w:id="6"/>
            </w:r>
          </w:p>
        </w:tc>
        <w:tc>
          <w:tcPr>
            <w:tcW w:w="254" w:type="dxa"/>
          </w:tcPr>
          <w:p w14:paraId="7A27A51B" w14:textId="77777777" w:rsidR="003F089B" w:rsidRPr="00266102" w:rsidRDefault="003F089B" w:rsidP="00AE2661">
            <w:pPr>
              <w:rPr>
                <w:rFonts w:ascii="Calibri" w:hAnsi="Calibri" w:cs="Calibri"/>
                <w:sz w:val="20"/>
                <w:szCs w:val="20"/>
                <w:lang w:val="nl"/>
              </w:rPr>
            </w:pPr>
          </w:p>
        </w:tc>
        <w:tc>
          <w:tcPr>
            <w:tcW w:w="2421" w:type="dxa"/>
          </w:tcPr>
          <w:p w14:paraId="5DF5EAE0" w14:textId="77777777" w:rsidR="003F089B" w:rsidRPr="00266102" w:rsidRDefault="003F089B" w:rsidP="00AE2661">
            <w:pPr>
              <w:rPr>
                <w:rFonts w:ascii="Calibri" w:hAnsi="Calibri" w:cs="Calibri"/>
                <w:sz w:val="20"/>
                <w:szCs w:val="20"/>
                <w:lang w:val="nl"/>
              </w:rPr>
            </w:pPr>
          </w:p>
        </w:tc>
      </w:tr>
      <w:tr w:rsidR="00C55749" w:rsidRPr="00266102" w14:paraId="1FB7922B" w14:textId="77777777" w:rsidTr="0010408D">
        <w:trPr>
          <w:trHeight w:val="1231"/>
        </w:trPr>
        <w:tc>
          <w:tcPr>
            <w:tcW w:w="2440" w:type="dxa"/>
            <w:tcBorders>
              <w:bottom w:val="single" w:sz="4" w:space="0" w:color="auto"/>
            </w:tcBorders>
          </w:tcPr>
          <w:p w14:paraId="4D73318F" w14:textId="77777777" w:rsidR="00C55749" w:rsidRPr="00266102" w:rsidRDefault="00BC0DA4" w:rsidP="00AE2661">
            <w:pPr>
              <w:rPr>
                <w:rFonts w:ascii="Calibri" w:hAnsi="Calibri" w:cs="Calibri"/>
                <w:sz w:val="20"/>
                <w:szCs w:val="20"/>
                <w:lang w:val="nl"/>
              </w:rPr>
            </w:pPr>
            <w:sdt>
              <w:sdtPr>
                <w:rPr>
                  <w:rFonts w:ascii="Calibri" w:hAnsi="Calibri" w:cs="Calibri"/>
                  <w:sz w:val="20"/>
                  <w:szCs w:val="20"/>
                  <w:lang w:val="nl"/>
                </w:rPr>
                <w:id w:val="-1067728400"/>
                <w:placeholder>
                  <w:docPart w:val="8F7FC1BA87C644418F6663ED5BF15431"/>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c>
          <w:tcPr>
            <w:tcW w:w="254" w:type="dxa"/>
          </w:tcPr>
          <w:p w14:paraId="57411D7B" w14:textId="77777777" w:rsidR="00C55749" w:rsidRPr="00266102" w:rsidRDefault="00C55749" w:rsidP="00AE2661">
            <w:pPr>
              <w:rPr>
                <w:rFonts w:ascii="Calibri" w:hAnsi="Calibri" w:cs="Calibri"/>
                <w:sz w:val="20"/>
                <w:szCs w:val="20"/>
                <w:lang w:val="nl"/>
              </w:rPr>
            </w:pPr>
          </w:p>
        </w:tc>
        <w:tc>
          <w:tcPr>
            <w:tcW w:w="2441" w:type="dxa"/>
            <w:tcBorders>
              <w:bottom w:val="single" w:sz="4" w:space="0" w:color="auto"/>
            </w:tcBorders>
          </w:tcPr>
          <w:p w14:paraId="7814CC0D" w14:textId="77777777" w:rsidR="00C55749" w:rsidRPr="00266102" w:rsidRDefault="00BC0DA4" w:rsidP="00AE2661">
            <w:pPr>
              <w:rPr>
                <w:rFonts w:ascii="Calibri" w:hAnsi="Calibri" w:cs="Calibri"/>
                <w:sz w:val="20"/>
                <w:szCs w:val="20"/>
                <w:lang w:val="nl"/>
              </w:rPr>
            </w:pPr>
            <w:sdt>
              <w:sdtPr>
                <w:rPr>
                  <w:rFonts w:ascii="Calibri" w:hAnsi="Calibri" w:cs="Calibri"/>
                  <w:sz w:val="20"/>
                  <w:szCs w:val="20"/>
                  <w:lang w:val="nl"/>
                </w:rPr>
                <w:id w:val="-1960017931"/>
                <w:placeholder>
                  <w:docPart w:val="4117AF507FA34FFD82D803BAA1DD0605"/>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c>
          <w:tcPr>
            <w:tcW w:w="254" w:type="dxa"/>
          </w:tcPr>
          <w:p w14:paraId="50E4FCCB" w14:textId="77777777" w:rsidR="00C55749" w:rsidRPr="00266102" w:rsidRDefault="00C55749" w:rsidP="00AE2661">
            <w:pPr>
              <w:rPr>
                <w:rFonts w:ascii="Calibri" w:hAnsi="Calibri" w:cs="Calibri"/>
                <w:sz w:val="20"/>
                <w:szCs w:val="20"/>
                <w:lang w:val="nl"/>
              </w:rPr>
            </w:pPr>
          </w:p>
        </w:tc>
        <w:tc>
          <w:tcPr>
            <w:tcW w:w="2421" w:type="dxa"/>
            <w:tcBorders>
              <w:bottom w:val="single" w:sz="4" w:space="0" w:color="auto"/>
            </w:tcBorders>
          </w:tcPr>
          <w:p w14:paraId="7BC2CB23" w14:textId="77777777" w:rsidR="00C55749" w:rsidRPr="00266102" w:rsidRDefault="00BC0DA4" w:rsidP="00AE2661">
            <w:pPr>
              <w:rPr>
                <w:rFonts w:ascii="Calibri" w:hAnsi="Calibri" w:cs="Calibri"/>
                <w:sz w:val="20"/>
                <w:szCs w:val="20"/>
                <w:lang w:val="nl"/>
              </w:rPr>
            </w:pPr>
            <w:sdt>
              <w:sdtPr>
                <w:rPr>
                  <w:rFonts w:ascii="Calibri" w:hAnsi="Calibri" w:cs="Calibri"/>
                  <w:sz w:val="20"/>
                  <w:szCs w:val="20"/>
                  <w:lang w:val="nl"/>
                </w:rPr>
                <w:id w:val="1094512195"/>
                <w:placeholder>
                  <w:docPart w:val="8669DE14E6F34F9FA8CADB9BB0A6B8A6"/>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c>
          <w:tcPr>
            <w:tcW w:w="254" w:type="dxa"/>
          </w:tcPr>
          <w:p w14:paraId="7AF80448" w14:textId="77777777" w:rsidR="00C55749" w:rsidRPr="00266102" w:rsidRDefault="00C55749" w:rsidP="00AE2661">
            <w:pPr>
              <w:rPr>
                <w:rFonts w:ascii="Calibri" w:hAnsi="Calibri" w:cs="Calibri"/>
                <w:sz w:val="20"/>
                <w:szCs w:val="20"/>
                <w:lang w:val="nl"/>
              </w:rPr>
            </w:pPr>
          </w:p>
        </w:tc>
        <w:tc>
          <w:tcPr>
            <w:tcW w:w="2421" w:type="dxa"/>
            <w:tcBorders>
              <w:bottom w:val="single" w:sz="4" w:space="0" w:color="auto"/>
            </w:tcBorders>
          </w:tcPr>
          <w:p w14:paraId="17C9470E" w14:textId="77777777" w:rsidR="00C55749" w:rsidRPr="00266102" w:rsidRDefault="00BC0DA4" w:rsidP="00AE2661">
            <w:pPr>
              <w:rPr>
                <w:rFonts w:ascii="Calibri" w:hAnsi="Calibri" w:cs="Calibri"/>
                <w:sz w:val="20"/>
                <w:szCs w:val="20"/>
                <w:lang w:val="nl"/>
              </w:rPr>
            </w:pPr>
            <w:sdt>
              <w:sdtPr>
                <w:rPr>
                  <w:rFonts w:ascii="Calibri" w:hAnsi="Calibri" w:cs="Calibri"/>
                  <w:sz w:val="20"/>
                  <w:szCs w:val="20"/>
                  <w:lang w:val="nl"/>
                </w:rPr>
                <w:id w:val="-360205685"/>
                <w:placeholder>
                  <w:docPart w:val="F47266DC003243B99A35D5D4A7ED8C5F"/>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r>
    </w:tbl>
    <w:p w14:paraId="606F4A4B" w14:textId="77777777" w:rsidR="005E6940" w:rsidRPr="00266102" w:rsidRDefault="00C55749" w:rsidP="00A51283">
      <w:pPr>
        <w:rPr>
          <w:rFonts w:ascii="Calibri" w:hAnsi="Calibri" w:cs="Calibri"/>
          <w:sz w:val="20"/>
          <w:szCs w:val="20"/>
          <w:lang w:val="nl"/>
        </w:rPr>
      </w:pPr>
      <w:r w:rsidRPr="00266102">
        <w:rPr>
          <w:rFonts w:ascii="Calibri" w:hAnsi="Calibri" w:cs="Calibri"/>
          <w:sz w:val="20"/>
          <w:szCs w:val="20"/>
          <w:lang w:val="nl"/>
        </w:rPr>
        <w:t xml:space="preserve"> </w:t>
      </w:r>
    </w:p>
    <w:sectPr w:rsidR="005E6940" w:rsidRPr="00266102" w:rsidSect="00A51283">
      <w:pgSz w:w="11907" w:h="16840"/>
      <w:pgMar w:top="720" w:right="720" w:bottom="720" w:left="720"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93247" w14:textId="77777777" w:rsidR="00526408" w:rsidRDefault="00526408" w:rsidP="00EB0677">
      <w:pPr>
        <w:spacing w:line="240" w:lineRule="auto"/>
      </w:pPr>
      <w:r>
        <w:separator/>
      </w:r>
    </w:p>
  </w:endnote>
  <w:endnote w:type="continuationSeparator" w:id="0">
    <w:p w14:paraId="28A2D0FA" w14:textId="77777777" w:rsidR="00526408" w:rsidRDefault="00526408" w:rsidP="00EB06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76A26CC3-1ED1-44C2-B95B-34C40B4EDCDE}"/>
    <w:embedBold r:id="rId2" w:fontKey="{68CF9C68-F781-4D56-8F2C-82196AF78CC9}"/>
    <w:embedBoldItalic r:id="rId3" w:fontKey="{B7F180C9-B976-4625-B119-ACC9583831EF}"/>
  </w:font>
  <w:font w:name="FlandersArtSans-Regular">
    <w:panose1 w:val="00000500000000000000"/>
    <w:charset w:val="00"/>
    <w:family w:val="auto"/>
    <w:pitch w:val="variable"/>
    <w:sig w:usb0="00000007" w:usb1="00000000" w:usb2="00000000" w:usb3="00000000" w:csb0="00000093" w:csb1="00000000"/>
    <w:embedRegular r:id="rId4" w:fontKey="{3097B484-2B14-431A-B3A6-8A2C2824A811}"/>
    <w:embedBold r:id="rId5" w:fontKey="{0B32ED0F-14F2-484E-84BB-12C4B395610A}"/>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38576BCB-899C-4C4C-B075-1ABD3CC904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669AC" w14:textId="77777777" w:rsidR="00526408" w:rsidRDefault="00526408" w:rsidP="00EB0677">
      <w:pPr>
        <w:spacing w:line="240" w:lineRule="auto"/>
      </w:pPr>
      <w:r>
        <w:separator/>
      </w:r>
    </w:p>
  </w:footnote>
  <w:footnote w:type="continuationSeparator" w:id="0">
    <w:p w14:paraId="6518503C" w14:textId="77777777" w:rsidR="00526408" w:rsidRDefault="00526408" w:rsidP="00EB0677">
      <w:pPr>
        <w:spacing w:line="240" w:lineRule="auto"/>
      </w:pPr>
      <w:r>
        <w:continuationSeparator/>
      </w:r>
    </w:p>
  </w:footnote>
  <w:footnote w:id="1">
    <w:p w14:paraId="0DB71CEC" w14:textId="77777777" w:rsidR="00EB0677" w:rsidRDefault="00EB0677">
      <w:pPr>
        <w:pStyle w:val="Voetnoottekst"/>
      </w:pPr>
      <w:r>
        <w:rPr>
          <w:rStyle w:val="Voetnootmarkering"/>
        </w:rPr>
        <w:footnoteRef/>
      </w:r>
      <w:r>
        <w:t xml:space="preserve"> </w:t>
      </w:r>
      <w:r w:rsidRPr="00EB0677">
        <w:rPr>
          <w:rFonts w:ascii="Calibri" w:hAnsi="Calibri" w:cs="Calibri"/>
        </w:rPr>
        <w:t>Overhandig een exemplaar van dit document aan de aannemer tegen een ontvangstbewijs op de dag van de oplevering of verstuur een exemplaar aangetekend binnen 24 uur naar de aannemer.</w:t>
      </w:r>
    </w:p>
  </w:footnote>
  <w:footnote w:id="2">
    <w:p w14:paraId="44DD4DD8" w14:textId="77777777" w:rsidR="002B1691" w:rsidRDefault="00EB0677">
      <w:pPr>
        <w:pStyle w:val="Voetnoottekst"/>
      </w:pPr>
      <w:r>
        <w:rPr>
          <w:rStyle w:val="Voetnootmarkering"/>
        </w:rPr>
        <w:footnoteRef/>
      </w:r>
      <w:r>
        <w:t xml:space="preserve"> </w:t>
      </w:r>
      <w:r w:rsidRPr="002B1691">
        <w:rPr>
          <w:rFonts w:ascii="Calibri" w:hAnsi="Calibri" w:cs="Calibri"/>
        </w:rPr>
        <w:t>Is de aannemer niet vertegenwoordigd? Vermeld dit hier, samen met de datum van de aangetekende brief waarbij u hem vroeg om de oplevering bij te wonen.</w:t>
      </w:r>
    </w:p>
  </w:footnote>
  <w:footnote w:id="3">
    <w:p w14:paraId="79003593" w14:textId="77777777" w:rsidR="002B1691" w:rsidRDefault="002B1691">
      <w:pPr>
        <w:pStyle w:val="Voetnoottekst"/>
      </w:pPr>
      <w:r>
        <w:rPr>
          <w:rStyle w:val="Voetnootmarkering"/>
        </w:rPr>
        <w:footnoteRef/>
      </w:r>
      <w:r>
        <w:t xml:space="preserve"> </w:t>
      </w:r>
      <w:r w:rsidRPr="002B1691">
        <w:rPr>
          <w:rFonts w:ascii="Calibri" w:hAnsi="Calibri" w:cs="Calibri"/>
        </w:rPr>
        <w:t>Vermeld ‘niet aanwezig’ als hij/zij niet aanwezig is.</w:t>
      </w:r>
    </w:p>
  </w:footnote>
  <w:footnote w:id="4">
    <w:p w14:paraId="4E333C21" w14:textId="124CA3C2" w:rsidR="008D01C3" w:rsidRDefault="008D01C3">
      <w:pPr>
        <w:pStyle w:val="Voetnoottekst"/>
      </w:pPr>
      <w:r>
        <w:rPr>
          <w:rStyle w:val="Voetnootmarkering"/>
        </w:rPr>
        <w:footnoteRef/>
      </w:r>
      <w:r>
        <w:t xml:space="preserve"> </w:t>
      </w:r>
      <w:r w:rsidR="000C70D0" w:rsidRPr="000C70D0">
        <w:t>Op 1 januari 2023 werden de personeelsleden van de VMSW overgedragen naar Wonen in Vlaanderen. De VMSW blijft als organisatie wel bestaan, met specifieke bevoegdheden. Het kan zijn dat deze brief over bevoegdheden gaat die de VMSW gedelegeerd heeft aan personeelsleden van Wonen in Vlaanderen. U vindt in boek 4, deel 1, titel 2, hoofdstuk 2 van de Vlaamse Codex Wonen de bevoegdheden die blijven behoren tot de VMSW: Vlaamse Maatschappij voor Sociaal Wonen, nv van publiek recht, Havenlaan 88 bus 94 Herman Teirlinckgebouw 1000 Brussel, KBO nr. 0236.506.487, RPR Brussel, https://www.vlaanderen.be/vmsw.</w:t>
      </w:r>
    </w:p>
  </w:footnote>
  <w:footnote w:id="5">
    <w:p w14:paraId="18144E01" w14:textId="77777777" w:rsidR="00760777" w:rsidRDefault="00760777">
      <w:pPr>
        <w:pStyle w:val="Voetnoottekst"/>
      </w:pPr>
      <w:r>
        <w:rPr>
          <w:rStyle w:val="Voetnootmarkering"/>
        </w:rPr>
        <w:footnoteRef/>
      </w:r>
      <w:r>
        <w:t xml:space="preserve"> </w:t>
      </w:r>
      <w:r w:rsidRPr="00760777">
        <w:rPr>
          <w:rFonts w:ascii="Calibri" w:hAnsi="Calibri" w:cs="Calibri"/>
        </w:rPr>
        <w:t>Wordt de oplevering uitgesteld door omstandigheden onafhankelijk van de wil van beide partijen? Dan stelt u een proces-verbaal op van vaststelling van de onmogelijkheid om tot de voorlopige oplevering over te gaan.</w:t>
      </w:r>
    </w:p>
  </w:footnote>
  <w:footnote w:id="6">
    <w:p w14:paraId="5E012ABE" w14:textId="77777777" w:rsidR="003F089B" w:rsidRDefault="003F089B" w:rsidP="00C55749">
      <w:pPr>
        <w:pStyle w:val="Voetnoottekst"/>
      </w:pPr>
      <w:r>
        <w:rPr>
          <w:rStyle w:val="Voetnootmarkering"/>
        </w:rPr>
        <w:footnoteRef/>
      </w:r>
      <w:r>
        <w:t xml:space="preserve"> </w:t>
      </w:r>
      <w:r w:rsidRPr="00524D2D">
        <w:rPr>
          <w:rFonts w:ascii="Calibri" w:hAnsi="Calibri" w:cs="Calibri"/>
        </w:rPr>
        <w:t>Handtekening van twee personen die voor de aanbestedende overheid verbintenissen kunnen aangaan.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28E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8E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6EE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B8A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C82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BAE3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2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BC4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34A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CC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E2314B9"/>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0710206"/>
    <w:multiLevelType w:val="multilevel"/>
    <w:tmpl w:val="99D6257C"/>
    <w:lvl w:ilvl="0">
      <w:start w:val="1"/>
      <w:numFmt w:val="bullet"/>
      <w:lvlText w:val=""/>
      <w:lvlJc w:val="left"/>
      <w:pPr>
        <w:tabs>
          <w:tab w:val="num" w:pos="284"/>
        </w:tabs>
        <w:ind w:left="284" w:hanging="284"/>
      </w:pPr>
      <w:rPr>
        <w:rFonts w:ascii="Symbol" w:hAnsi="Symbol" w:hint="default"/>
        <w:b w:val="0"/>
        <w:i w:val="0"/>
        <w:color w:val="auto"/>
        <w:sz w:val="16"/>
        <w:szCs w:val="16"/>
      </w:rPr>
    </w:lvl>
    <w:lvl w:ilvl="1">
      <w:start w:val="1"/>
      <w:numFmt w:val="bullet"/>
      <w:lvlText w:val=""/>
      <w:lvlJc w:val="left"/>
      <w:pPr>
        <w:tabs>
          <w:tab w:val="num" w:pos="482"/>
        </w:tabs>
        <w:ind w:left="482" w:hanging="198"/>
      </w:pPr>
      <w:rPr>
        <w:rFonts w:ascii="Symbol" w:hAnsi="Symbol" w:hint="default"/>
        <w:b w:val="0"/>
        <w:i w:val="0"/>
        <w:color w:val="auto"/>
        <w:sz w:val="16"/>
        <w:szCs w:val="22"/>
      </w:rPr>
    </w:lvl>
    <w:lvl w:ilvl="2">
      <w:start w:val="1"/>
      <w:numFmt w:val="bullet"/>
      <w:lvlText w:val=""/>
      <w:lvlJc w:val="left"/>
      <w:pPr>
        <w:tabs>
          <w:tab w:val="num" w:pos="680"/>
        </w:tabs>
        <w:ind w:left="680" w:hanging="198"/>
      </w:pPr>
      <w:rPr>
        <w:rFonts w:ascii="Symbol" w:hAnsi="Symbol" w:hint="default"/>
        <w:b w:val="0"/>
        <w:i w:val="0"/>
        <w:color w:val="auto"/>
        <w:sz w:val="12"/>
        <w:szCs w:val="1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4BC37B7"/>
    <w:multiLevelType w:val="hybridMultilevel"/>
    <w:tmpl w:val="6A16594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C77773"/>
    <w:multiLevelType w:val="hybridMultilevel"/>
    <w:tmpl w:val="9A1CCCE0"/>
    <w:lvl w:ilvl="0" w:tplc="17E4CD66">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BBF4164"/>
    <w:multiLevelType w:val="hybridMultilevel"/>
    <w:tmpl w:val="0186B320"/>
    <w:lvl w:ilvl="0" w:tplc="1D440FF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1333D2"/>
    <w:multiLevelType w:val="multilevel"/>
    <w:tmpl w:val="CD6AFF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1AF0C62"/>
    <w:multiLevelType w:val="hybridMultilevel"/>
    <w:tmpl w:val="DD906900"/>
    <w:lvl w:ilvl="0" w:tplc="112417FE">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7"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9"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760873062">
    <w:abstractNumId w:val="15"/>
  </w:num>
  <w:num w:numId="2" w16cid:durableId="1485000855">
    <w:abstractNumId w:val="23"/>
  </w:num>
  <w:num w:numId="3" w16cid:durableId="2113275875">
    <w:abstractNumId w:val="20"/>
  </w:num>
  <w:num w:numId="4" w16cid:durableId="2053991474">
    <w:abstractNumId w:val="26"/>
  </w:num>
  <w:num w:numId="5" w16cid:durableId="2091267439">
    <w:abstractNumId w:val="29"/>
  </w:num>
  <w:num w:numId="6" w16cid:durableId="1434059249">
    <w:abstractNumId w:val="29"/>
  </w:num>
  <w:num w:numId="7" w16cid:durableId="1663925483">
    <w:abstractNumId w:val="29"/>
  </w:num>
  <w:num w:numId="8" w16cid:durableId="1730349460">
    <w:abstractNumId w:val="29"/>
  </w:num>
  <w:num w:numId="9" w16cid:durableId="1064448177">
    <w:abstractNumId w:val="29"/>
  </w:num>
  <w:num w:numId="10" w16cid:durableId="1628732684">
    <w:abstractNumId w:val="29"/>
  </w:num>
  <w:num w:numId="11" w16cid:durableId="2080663622">
    <w:abstractNumId w:val="29"/>
  </w:num>
  <w:num w:numId="12" w16cid:durableId="822742511">
    <w:abstractNumId w:val="29"/>
  </w:num>
  <w:num w:numId="13" w16cid:durableId="951476752">
    <w:abstractNumId w:val="29"/>
  </w:num>
  <w:num w:numId="14" w16cid:durableId="1843426026">
    <w:abstractNumId w:val="14"/>
  </w:num>
  <w:num w:numId="15" w16cid:durableId="1476138055">
    <w:abstractNumId w:val="9"/>
  </w:num>
  <w:num w:numId="16" w16cid:durableId="1794862504">
    <w:abstractNumId w:val="27"/>
  </w:num>
  <w:num w:numId="17" w16cid:durableId="216547209">
    <w:abstractNumId w:val="7"/>
  </w:num>
  <w:num w:numId="18" w16cid:durableId="424494536">
    <w:abstractNumId w:val="12"/>
  </w:num>
  <w:num w:numId="19" w16cid:durableId="426121998">
    <w:abstractNumId w:val="6"/>
  </w:num>
  <w:num w:numId="20" w16cid:durableId="302736519">
    <w:abstractNumId w:val="28"/>
  </w:num>
  <w:num w:numId="21" w16cid:durableId="695544223">
    <w:abstractNumId w:val="5"/>
  </w:num>
  <w:num w:numId="22" w16cid:durableId="1386564723">
    <w:abstractNumId w:val="18"/>
  </w:num>
  <w:num w:numId="23" w16cid:durableId="187303690">
    <w:abstractNumId w:val="4"/>
  </w:num>
  <w:num w:numId="24" w16cid:durableId="1098983037">
    <w:abstractNumId w:val="10"/>
  </w:num>
  <w:num w:numId="25" w16cid:durableId="1818450587">
    <w:abstractNumId w:val="8"/>
  </w:num>
  <w:num w:numId="26" w16cid:durableId="969433459">
    <w:abstractNumId w:val="11"/>
  </w:num>
  <w:num w:numId="27" w16cid:durableId="700475226">
    <w:abstractNumId w:val="3"/>
  </w:num>
  <w:num w:numId="28" w16cid:durableId="1933314491">
    <w:abstractNumId w:val="22"/>
  </w:num>
  <w:num w:numId="29" w16cid:durableId="763575415">
    <w:abstractNumId w:val="2"/>
  </w:num>
  <w:num w:numId="30" w16cid:durableId="981276903">
    <w:abstractNumId w:val="19"/>
  </w:num>
  <w:num w:numId="31" w16cid:durableId="1059129929">
    <w:abstractNumId w:val="1"/>
  </w:num>
  <w:num w:numId="32" w16cid:durableId="1722703635">
    <w:abstractNumId w:val="17"/>
  </w:num>
  <w:num w:numId="33" w16cid:durableId="1747414665">
    <w:abstractNumId w:val="0"/>
  </w:num>
  <w:num w:numId="34" w16cid:durableId="1585215447">
    <w:abstractNumId w:val="25"/>
  </w:num>
  <w:num w:numId="35" w16cid:durableId="1378049875">
    <w:abstractNumId w:val="13"/>
  </w:num>
  <w:num w:numId="36" w16cid:durableId="1590196054">
    <w:abstractNumId w:val="21"/>
  </w:num>
  <w:num w:numId="37" w16cid:durableId="1565524039">
    <w:abstractNumId w:val="16"/>
  </w:num>
  <w:num w:numId="38" w16cid:durableId="71716697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ocumentProtection w:edit="forms" w:enforcement="1" w:cryptProviderType="rsaAES" w:cryptAlgorithmClass="hash" w:cryptAlgorithmType="typeAny" w:cryptAlgorithmSid="14" w:cryptSpinCount="100000" w:hash="JpfA5JDqY8hcEigSdfiQw6yiCmWnbqeZ0DxUUx1sLGpDf/PW+XLMXu+f020XeApd4vzzlkKAk0ygyWHrNeu3LQ==" w:salt="+xpPBclGxH28RIp4DFMhhg=="/>
  <w:defaultTabStop w:val="708"/>
  <w:hyphenationZone w:val="425"/>
  <w:drawingGridHorizontalSpacing w:val="90"/>
  <w:drawingGridVerticalSpacing w:val="245"/>
  <w:displayHorizont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283"/>
    <w:rsid w:val="00002955"/>
    <w:rsid w:val="00061752"/>
    <w:rsid w:val="00062966"/>
    <w:rsid w:val="00063314"/>
    <w:rsid w:val="0006619A"/>
    <w:rsid w:val="000665D9"/>
    <w:rsid w:val="000A091C"/>
    <w:rsid w:val="000C70D0"/>
    <w:rsid w:val="000F6E60"/>
    <w:rsid w:val="0010408D"/>
    <w:rsid w:val="0012592B"/>
    <w:rsid w:val="001544CE"/>
    <w:rsid w:val="00165C22"/>
    <w:rsid w:val="001C3156"/>
    <w:rsid w:val="001F0AE7"/>
    <w:rsid w:val="001F1CBD"/>
    <w:rsid w:val="00203DF6"/>
    <w:rsid w:val="00234FE3"/>
    <w:rsid w:val="00266102"/>
    <w:rsid w:val="00266FC4"/>
    <w:rsid w:val="00280011"/>
    <w:rsid w:val="002A5487"/>
    <w:rsid w:val="002B1691"/>
    <w:rsid w:val="002B5C0B"/>
    <w:rsid w:val="002F0F68"/>
    <w:rsid w:val="0030010B"/>
    <w:rsid w:val="00306B1C"/>
    <w:rsid w:val="003260DD"/>
    <w:rsid w:val="00331B3F"/>
    <w:rsid w:val="00366518"/>
    <w:rsid w:val="0038182C"/>
    <w:rsid w:val="003C692E"/>
    <w:rsid w:val="003E491C"/>
    <w:rsid w:val="003F089B"/>
    <w:rsid w:val="00403E3B"/>
    <w:rsid w:val="00442C6C"/>
    <w:rsid w:val="00465BE6"/>
    <w:rsid w:val="00471E8E"/>
    <w:rsid w:val="00490C87"/>
    <w:rsid w:val="00491801"/>
    <w:rsid w:val="004A2786"/>
    <w:rsid w:val="004B5A00"/>
    <w:rsid w:val="004B5F2A"/>
    <w:rsid w:val="004D5C66"/>
    <w:rsid w:val="004D7024"/>
    <w:rsid w:val="005137F8"/>
    <w:rsid w:val="005148B6"/>
    <w:rsid w:val="00524D2D"/>
    <w:rsid w:val="00526408"/>
    <w:rsid w:val="0054096D"/>
    <w:rsid w:val="005A4769"/>
    <w:rsid w:val="005E6940"/>
    <w:rsid w:val="005E7805"/>
    <w:rsid w:val="006233ED"/>
    <w:rsid w:val="006332AA"/>
    <w:rsid w:val="006435AF"/>
    <w:rsid w:val="006D3FEF"/>
    <w:rsid w:val="00703C71"/>
    <w:rsid w:val="0072197D"/>
    <w:rsid w:val="00730E8E"/>
    <w:rsid w:val="00752546"/>
    <w:rsid w:val="00760777"/>
    <w:rsid w:val="007E7A1F"/>
    <w:rsid w:val="008C2B8C"/>
    <w:rsid w:val="008D01C3"/>
    <w:rsid w:val="008D4892"/>
    <w:rsid w:val="008E0FF0"/>
    <w:rsid w:val="00925BE2"/>
    <w:rsid w:val="009561D8"/>
    <w:rsid w:val="0097313B"/>
    <w:rsid w:val="009A0858"/>
    <w:rsid w:val="009D3A4C"/>
    <w:rsid w:val="009E556D"/>
    <w:rsid w:val="009F47D1"/>
    <w:rsid w:val="00A137CD"/>
    <w:rsid w:val="00A20E20"/>
    <w:rsid w:val="00A210E7"/>
    <w:rsid w:val="00A3098A"/>
    <w:rsid w:val="00A51283"/>
    <w:rsid w:val="00A70346"/>
    <w:rsid w:val="00A84A50"/>
    <w:rsid w:val="00A90D2C"/>
    <w:rsid w:val="00A969FB"/>
    <w:rsid w:val="00AA5976"/>
    <w:rsid w:val="00AB1B97"/>
    <w:rsid w:val="00AD1D25"/>
    <w:rsid w:val="00AD4A29"/>
    <w:rsid w:val="00AF04EC"/>
    <w:rsid w:val="00B2159D"/>
    <w:rsid w:val="00B36563"/>
    <w:rsid w:val="00B41142"/>
    <w:rsid w:val="00B413F6"/>
    <w:rsid w:val="00BA166F"/>
    <w:rsid w:val="00BA4DE2"/>
    <w:rsid w:val="00BB5A28"/>
    <w:rsid w:val="00BC0DA4"/>
    <w:rsid w:val="00BD5E62"/>
    <w:rsid w:val="00C07C92"/>
    <w:rsid w:val="00C36273"/>
    <w:rsid w:val="00C55749"/>
    <w:rsid w:val="00C619E7"/>
    <w:rsid w:val="00CA341B"/>
    <w:rsid w:val="00CC5D91"/>
    <w:rsid w:val="00CD7533"/>
    <w:rsid w:val="00CD7647"/>
    <w:rsid w:val="00CE0AC1"/>
    <w:rsid w:val="00D00965"/>
    <w:rsid w:val="00D56F31"/>
    <w:rsid w:val="00D70BEC"/>
    <w:rsid w:val="00D71CD5"/>
    <w:rsid w:val="00D86519"/>
    <w:rsid w:val="00DA3298"/>
    <w:rsid w:val="00DB4B35"/>
    <w:rsid w:val="00DD0BD0"/>
    <w:rsid w:val="00DD2CE7"/>
    <w:rsid w:val="00DF1620"/>
    <w:rsid w:val="00E35F54"/>
    <w:rsid w:val="00E71BAC"/>
    <w:rsid w:val="00E84F6E"/>
    <w:rsid w:val="00EA2669"/>
    <w:rsid w:val="00EB0677"/>
    <w:rsid w:val="00EE1DD3"/>
    <w:rsid w:val="00F25B89"/>
    <w:rsid w:val="00F26E92"/>
    <w:rsid w:val="00F2712C"/>
    <w:rsid w:val="00F329CC"/>
    <w:rsid w:val="00F346FA"/>
    <w:rsid w:val="00F53972"/>
    <w:rsid w:val="00F61BCD"/>
    <w:rsid w:val="00F62142"/>
    <w:rsid w:val="00F73F6A"/>
    <w:rsid w:val="00F84CA5"/>
    <w:rsid w:val="00FA1E80"/>
    <w:rsid w:val="00FF27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82D516"/>
  <w15:chartTrackingRefBased/>
  <w15:docId w15:val="{ED33C63D-BBED-4283-9DFB-463733347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AA5976"/>
    <w:pPr>
      <w:spacing w:line="270" w:lineRule="exact"/>
      <w:contextualSpacing/>
    </w:pPr>
    <w:rPr>
      <w:rFonts w:ascii="FlandersArtSans-Regular" w:hAnsi="FlandersArtSans-Regular" w:cstheme="minorBidi"/>
      <w:sz w:val="22"/>
      <w:szCs w:val="22"/>
      <w:lang w:eastAsia="en-US"/>
    </w:rPr>
  </w:style>
  <w:style w:type="paragraph" w:styleId="Kop1">
    <w:name w:val="heading 1"/>
    <w:basedOn w:val="Standaard"/>
    <w:next w:val="Standaard"/>
    <w:link w:val="Kop1Char"/>
    <w:uiPriority w:val="2"/>
    <w:qFormat/>
    <w:locked/>
    <w:rsid w:val="008D01C3"/>
    <w:pPr>
      <w:keepNext/>
      <w:keepLines/>
      <w:numPr>
        <w:numId w:val="13"/>
      </w:numPr>
      <w:spacing w:before="480" w:after="240" w:line="432" w:lineRule="exact"/>
      <w:outlineLvl w:val="0"/>
    </w:pPr>
    <w:rPr>
      <w:rFonts w:ascii="FlandersArtSans-Bold" w:eastAsiaTheme="majorEastAsia" w:hAnsi="FlandersArtSans-Bold" w:cstheme="majorBidi"/>
      <w:bCs/>
      <w:caps/>
      <w:color w:val="356297" w:themeColor="text2"/>
      <w:sz w:val="36"/>
      <w:szCs w:val="52"/>
    </w:rPr>
  </w:style>
  <w:style w:type="paragraph" w:styleId="Kop2">
    <w:name w:val="heading 2"/>
    <w:basedOn w:val="Standaard"/>
    <w:next w:val="Standaard"/>
    <w:link w:val="Kop2Char"/>
    <w:uiPriority w:val="2"/>
    <w:unhideWhenUsed/>
    <w:qFormat/>
    <w:locked/>
    <w:rsid w:val="008D01C3"/>
    <w:pPr>
      <w:keepNext/>
      <w:keepLines/>
      <w:numPr>
        <w:ilvl w:val="1"/>
        <w:numId w:val="13"/>
      </w:numPr>
      <w:spacing w:before="200" w:after="240" w:line="400" w:lineRule="exact"/>
      <w:outlineLvl w:val="1"/>
    </w:pPr>
    <w:rPr>
      <w:rFonts w:eastAsiaTheme="majorEastAsia" w:cstheme="majorBidi"/>
      <w:bCs/>
      <w:caps/>
      <w:color w:val="356297" w:themeColor="text2"/>
      <w:sz w:val="32"/>
      <w:szCs w:val="32"/>
      <w:u w:val="dotted"/>
    </w:rPr>
  </w:style>
  <w:style w:type="paragraph" w:styleId="Kop3">
    <w:name w:val="heading 3"/>
    <w:basedOn w:val="Standaard"/>
    <w:next w:val="Standaard"/>
    <w:link w:val="Kop3Char"/>
    <w:uiPriority w:val="2"/>
    <w:unhideWhenUsed/>
    <w:qFormat/>
    <w:locked/>
    <w:rsid w:val="008D01C3"/>
    <w:pPr>
      <w:keepNext/>
      <w:keepLines/>
      <w:numPr>
        <w:ilvl w:val="2"/>
        <w:numId w:val="13"/>
      </w:numPr>
      <w:spacing w:before="240" w:after="120" w:line="288" w:lineRule="exact"/>
      <w:outlineLvl w:val="2"/>
    </w:pPr>
    <w:rPr>
      <w:rFonts w:ascii="FlandersArtSans-Bold" w:eastAsiaTheme="majorEastAsia" w:hAnsi="FlandersArtSans-Bold" w:cstheme="majorBidi"/>
      <w:bCs/>
      <w:color w:val="356297" w:themeColor="text2"/>
      <w:sz w:val="24"/>
      <w:szCs w:val="24"/>
    </w:rPr>
  </w:style>
  <w:style w:type="paragraph" w:styleId="Kop4">
    <w:name w:val="heading 4"/>
    <w:basedOn w:val="Standaard"/>
    <w:next w:val="Standaard"/>
    <w:link w:val="Kop4Char"/>
    <w:uiPriority w:val="2"/>
    <w:unhideWhenUsed/>
    <w:qFormat/>
    <w:rsid w:val="008D01C3"/>
    <w:pPr>
      <w:keepNext/>
      <w:keepLines/>
      <w:numPr>
        <w:ilvl w:val="3"/>
        <w:numId w:val="13"/>
      </w:numPr>
      <w:spacing w:before="200" w:after="80"/>
      <w:outlineLvl w:val="3"/>
    </w:pPr>
    <w:rPr>
      <w:rFonts w:ascii="FlandersArtSans-Bold" w:eastAsiaTheme="majorEastAsia" w:hAnsi="FlandersArtSans-Bold" w:cstheme="majorBidi"/>
      <w:bCs/>
      <w:iCs/>
      <w:color w:val="356297" w:themeColor="text2"/>
      <w:u w:val="single" w:color="17465B"/>
    </w:rPr>
  </w:style>
  <w:style w:type="paragraph" w:styleId="Kop5">
    <w:name w:val="heading 5"/>
    <w:basedOn w:val="Standaard"/>
    <w:next w:val="Standaard"/>
    <w:link w:val="Kop5Char"/>
    <w:uiPriority w:val="2"/>
    <w:unhideWhenUsed/>
    <w:qFormat/>
    <w:rsid w:val="00AA5976"/>
    <w:pPr>
      <w:keepNext/>
      <w:keepLines/>
      <w:numPr>
        <w:ilvl w:val="4"/>
        <w:numId w:val="13"/>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13"/>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1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1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1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line="240" w:lineRule="auto"/>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8D01C3"/>
    <w:pPr>
      <w:spacing w:after="360" w:line="520" w:lineRule="exact"/>
      <w:contextualSpacing w:val="0"/>
    </w:pPr>
    <w:rPr>
      <w:rFonts w:ascii="FlandersArtSans-Medium" w:hAnsi="FlandersArtSans-Medium"/>
      <w:caps/>
      <w:color w:val="356297" w:themeColor="text2"/>
      <w:sz w:val="48"/>
      <w:szCs w:val="48"/>
    </w:rPr>
  </w:style>
  <w:style w:type="character" w:customStyle="1" w:styleId="HOOFDTITELChar">
    <w:name w:val="HOOFDTITEL Char"/>
    <w:basedOn w:val="Standaardalinea-lettertype"/>
    <w:link w:val="HOOFDTITEL"/>
    <w:uiPriority w:val="2"/>
    <w:rsid w:val="008D01C3"/>
    <w:rPr>
      <w:rFonts w:ascii="FlandersArtSans-Medium" w:hAnsi="FlandersArtSans-Medium" w:cstheme="minorBidi"/>
      <w:caps/>
      <w:color w:val="356297" w:themeColor="text2"/>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4"/>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8D01C3"/>
    <w:rPr>
      <w:rFonts w:ascii="FlandersArtSans-Bold" w:eastAsiaTheme="majorEastAsia" w:hAnsi="FlandersArtSans-Bold" w:cstheme="majorBidi"/>
      <w:bCs/>
      <w:caps/>
      <w:color w:val="356297" w:themeColor="text2"/>
      <w:sz w:val="36"/>
      <w:szCs w:val="52"/>
      <w:lang w:eastAsia="en-US"/>
    </w:rPr>
  </w:style>
  <w:style w:type="character" w:customStyle="1" w:styleId="Kop2Char">
    <w:name w:val="Kop 2 Char"/>
    <w:basedOn w:val="Standaardalinea-lettertype"/>
    <w:link w:val="Kop2"/>
    <w:uiPriority w:val="2"/>
    <w:rsid w:val="008D01C3"/>
    <w:rPr>
      <w:rFonts w:ascii="FlandersArtSans-Regular" w:eastAsiaTheme="majorEastAsia" w:hAnsi="FlandersArtSans-Regular" w:cstheme="majorBidi"/>
      <w:bCs/>
      <w:caps/>
      <w:color w:val="356297" w:themeColor="text2"/>
      <w:sz w:val="32"/>
      <w:szCs w:val="32"/>
      <w:u w:val="dotted"/>
      <w:lang w:eastAsia="en-US"/>
    </w:rPr>
  </w:style>
  <w:style w:type="character" w:customStyle="1" w:styleId="Kop3Char">
    <w:name w:val="Kop 3 Char"/>
    <w:basedOn w:val="Standaardalinea-lettertype"/>
    <w:link w:val="Kop3"/>
    <w:uiPriority w:val="2"/>
    <w:rsid w:val="008D01C3"/>
    <w:rPr>
      <w:rFonts w:ascii="FlandersArtSans-Bold" w:eastAsiaTheme="majorEastAsia" w:hAnsi="FlandersArtSans-Bold" w:cstheme="majorBidi"/>
      <w:bCs/>
      <w:color w:val="356297" w:themeColor="text2"/>
      <w:sz w:val="24"/>
      <w:szCs w:val="24"/>
      <w:lang w:eastAsia="en-US"/>
    </w:rPr>
  </w:style>
  <w:style w:type="character" w:customStyle="1" w:styleId="Kop4Char">
    <w:name w:val="Kop 4 Char"/>
    <w:basedOn w:val="Standaardalinea-lettertype"/>
    <w:link w:val="Kop4"/>
    <w:uiPriority w:val="2"/>
    <w:rsid w:val="008D01C3"/>
    <w:rPr>
      <w:rFonts w:ascii="FlandersArtSans-Bold" w:eastAsiaTheme="majorEastAsia" w:hAnsi="FlandersArtSans-Bold" w:cstheme="majorBidi"/>
      <w:bCs/>
      <w:iCs/>
      <w:color w:val="356297" w:themeColor="text2"/>
      <w:sz w:val="22"/>
      <w:szCs w:val="22"/>
      <w:u w:val="single" w:color="17465B"/>
      <w:lang w:eastAsia="en-US"/>
    </w:rPr>
  </w:style>
  <w:style w:type="character" w:customStyle="1" w:styleId="Kop5Char">
    <w:name w:val="Kop 5 Char"/>
    <w:basedOn w:val="Standaardalinea-lettertype"/>
    <w:link w:val="Kop5"/>
    <w:uiPriority w:val="2"/>
    <w:rsid w:val="00AA5976"/>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AA5976"/>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AA5976"/>
    <w:rPr>
      <w:rFonts w:ascii="FlandersArtSans-Regular" w:eastAsiaTheme="majorEastAsia" w:hAnsi="FlandersArtSans-Regular"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356297" w:themeColor="text2"/>
      <w:sz w:val="24"/>
    </w:rPr>
  </w:style>
  <w:style w:type="paragraph" w:customStyle="1" w:styleId="Vlottetekst-roodMSF">
    <w:name w:val="Vlotte tekst - rood MSF"/>
    <w:basedOn w:val="Standaard"/>
    <w:uiPriority w:val="9"/>
    <w:rsid w:val="00AA5976"/>
    <w:pPr>
      <w:numPr>
        <w:numId w:val="14"/>
      </w:numPr>
    </w:pPr>
  </w:style>
  <w:style w:type="paragraph" w:styleId="Lijstopsomteken">
    <w:name w:val="List Bullet"/>
    <w:basedOn w:val="Vlottetekst-roodMSF"/>
    <w:uiPriority w:val="3"/>
    <w:unhideWhenUsed/>
    <w:rsid w:val="00AA5976"/>
    <w:pPr>
      <w:numPr>
        <w:numId w:val="16"/>
      </w:numPr>
    </w:pPr>
  </w:style>
  <w:style w:type="paragraph" w:styleId="Lijstopsomteken2">
    <w:name w:val="List Bullet 2"/>
    <w:basedOn w:val="Inspringing"/>
    <w:uiPriority w:val="3"/>
    <w:unhideWhenUsed/>
    <w:rsid w:val="00AA5976"/>
    <w:pPr>
      <w:numPr>
        <w:numId w:val="18"/>
      </w:numPr>
    </w:pPr>
  </w:style>
  <w:style w:type="paragraph" w:styleId="Lijstopsomteken3">
    <w:name w:val="List Bullet 3"/>
    <w:basedOn w:val="Standaard"/>
    <w:uiPriority w:val="3"/>
    <w:unhideWhenUsed/>
    <w:rsid w:val="00AA5976"/>
    <w:pPr>
      <w:numPr>
        <w:numId w:val="20"/>
      </w:numPr>
    </w:pPr>
  </w:style>
  <w:style w:type="paragraph" w:styleId="Lijstopsomteken4">
    <w:name w:val="List Bullet 4"/>
    <w:basedOn w:val="Standaard"/>
    <w:uiPriority w:val="3"/>
    <w:unhideWhenUsed/>
    <w:rsid w:val="00AA5976"/>
    <w:pPr>
      <w:numPr>
        <w:numId w:val="22"/>
      </w:numPr>
    </w:pPr>
  </w:style>
  <w:style w:type="paragraph" w:styleId="Lijstopsomteken5">
    <w:name w:val="List Bullet 5"/>
    <w:basedOn w:val="Standaard"/>
    <w:uiPriority w:val="3"/>
    <w:unhideWhenUsed/>
    <w:rsid w:val="00AA5976"/>
    <w:pPr>
      <w:numPr>
        <w:numId w:val="24"/>
      </w:numPr>
    </w:pPr>
  </w:style>
  <w:style w:type="paragraph" w:styleId="Lijstalinea">
    <w:name w:val="List Paragraph"/>
    <w:basedOn w:val="Standaard"/>
    <w:uiPriority w:val="34"/>
    <w:rsid w:val="00AA5976"/>
    <w:pPr>
      <w:ind w:left="426"/>
    </w:pPr>
  </w:style>
  <w:style w:type="paragraph" w:styleId="Lijstnummering">
    <w:name w:val="List Number"/>
    <w:basedOn w:val="Lijstalinea"/>
    <w:uiPriority w:val="4"/>
    <w:unhideWhenUsed/>
    <w:rsid w:val="00AA5976"/>
    <w:pPr>
      <w:numPr>
        <w:numId w:val="26"/>
      </w:numPr>
    </w:pPr>
  </w:style>
  <w:style w:type="paragraph" w:styleId="Lijstnummering2">
    <w:name w:val="List Number 2"/>
    <w:basedOn w:val="Lijstalinea"/>
    <w:uiPriority w:val="4"/>
    <w:unhideWhenUsed/>
    <w:rsid w:val="00AA5976"/>
    <w:pPr>
      <w:numPr>
        <w:numId w:val="28"/>
      </w:numPr>
    </w:pPr>
  </w:style>
  <w:style w:type="paragraph" w:styleId="Lijstnummering3">
    <w:name w:val="List Number 3"/>
    <w:basedOn w:val="Lijstalinea"/>
    <w:uiPriority w:val="4"/>
    <w:unhideWhenUsed/>
    <w:rsid w:val="00AA5976"/>
    <w:pPr>
      <w:numPr>
        <w:numId w:val="30"/>
      </w:numPr>
    </w:pPr>
  </w:style>
  <w:style w:type="paragraph" w:styleId="Lijstnummering4">
    <w:name w:val="List Number 4"/>
    <w:basedOn w:val="Lijstalinea"/>
    <w:uiPriority w:val="4"/>
    <w:unhideWhenUsed/>
    <w:rsid w:val="00AA5976"/>
    <w:pPr>
      <w:numPr>
        <w:numId w:val="32"/>
      </w:numPr>
    </w:pPr>
  </w:style>
  <w:style w:type="paragraph" w:styleId="Lijstnummering5">
    <w:name w:val="List Number 5"/>
    <w:basedOn w:val="Lijstalinea"/>
    <w:uiPriority w:val="4"/>
    <w:unhideWhenUsed/>
    <w:rsid w:val="00AA5976"/>
    <w:pPr>
      <w:numPr>
        <w:numId w:val="34"/>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rFonts w:ascii="Calibri" w:hAnsi="Calibri" w:cs="Calibri"/>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uiPriority w:val="59"/>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b w:val="0"/>
        <w:bCs/>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i w:val="0"/>
        <w:sz w:val="22"/>
      </w:rPr>
    </w:tblStylePr>
    <w:tblStylePr w:type="lastCol">
      <w:rPr>
        <w:b w:val="0"/>
        <w:bCs/>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pPr>
      <w:spacing w:line="240" w:lineRule="auto"/>
    </w:pPr>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8D01C3"/>
    <w:pPr>
      <w:framePr w:wrap="auto" w:vAnchor="margin" w:yAlign="inline"/>
      <w:jc w:val="center"/>
    </w:pPr>
    <w:rPr>
      <w:color w:val="356297" w:themeColor="text2"/>
    </w:rPr>
  </w:style>
  <w:style w:type="character" w:customStyle="1" w:styleId="Voorbl1Char">
    <w:name w:val="Voorbl 1 Char"/>
    <w:basedOn w:val="TitelChar"/>
    <w:link w:val="Voorbl1"/>
    <w:rsid w:val="008D01C3"/>
    <w:rPr>
      <w:rFonts w:ascii="FlandersArtSans-Medium" w:eastAsiaTheme="majorEastAsia" w:hAnsi="FlandersArtSans-Medium" w:cstheme="majorBidi"/>
      <w:caps/>
      <w:color w:val="356297" w:themeColor="text2"/>
      <w:spacing w:val="5"/>
      <w:sz w:val="100"/>
      <w:szCs w:val="56"/>
      <w:u w:val="single" w:color="17465B"/>
      <w:lang w:eastAsia="en-US"/>
    </w:rPr>
  </w:style>
  <w:style w:type="paragraph" w:customStyle="1" w:styleId="Voorbl2">
    <w:name w:val="Voorbl 2"/>
    <w:basedOn w:val="Ondertitel"/>
    <w:link w:val="Voorbl2Char"/>
    <w:qFormat/>
    <w:rsid w:val="008D01C3"/>
    <w:rPr>
      <w:rFonts w:ascii="FlandersArtSans-Bold" w:hAnsi="FlandersArtSans-Bold"/>
      <w:color w:val="356297" w:themeColor="text2"/>
    </w:rPr>
  </w:style>
  <w:style w:type="character" w:customStyle="1" w:styleId="Voorbl2Char">
    <w:name w:val="Voorbl 2 Char"/>
    <w:basedOn w:val="OndertitelChar"/>
    <w:link w:val="Voorbl2"/>
    <w:rsid w:val="008D01C3"/>
    <w:rPr>
      <w:rFonts w:ascii="FlandersArtSans-Bold" w:eastAsiaTheme="minorHAnsi" w:hAnsi="FlandersArtSans-Bold" w:cstheme="minorBidi"/>
      <w:color w:val="356297" w:themeColor="text2"/>
      <w:sz w:val="52"/>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F13102B2134E8E88B037E48AE47064"/>
        <w:category>
          <w:name w:val="Algemeen"/>
          <w:gallery w:val="placeholder"/>
        </w:category>
        <w:types>
          <w:type w:val="bbPlcHdr"/>
        </w:types>
        <w:behaviors>
          <w:behavior w:val="content"/>
        </w:behaviors>
        <w:guid w:val="{511C898B-205E-45F5-8905-50C6DB6E75E7}"/>
      </w:docPartPr>
      <w:docPartBody>
        <w:p w:rsidR="00D025AB" w:rsidRDefault="00EA02E8" w:rsidP="00EA02E8">
          <w:pPr>
            <w:pStyle w:val="C5F13102B2134E8E88B037E48AE47064"/>
          </w:pPr>
          <w:r w:rsidRPr="00CA341B">
            <w:rPr>
              <w:rStyle w:val="Tekstvantijdelijkeaanduiding"/>
              <w:rFonts w:ascii="Calibri" w:hAnsi="Calibri" w:cs="Calibri"/>
              <w:sz w:val="20"/>
              <w:szCs w:val="20"/>
            </w:rPr>
            <w:t xml:space="preserve">                    </w:t>
          </w:r>
        </w:p>
      </w:docPartBody>
    </w:docPart>
    <w:docPart>
      <w:docPartPr>
        <w:name w:val="2F163461737640029453CCD36629754A"/>
        <w:category>
          <w:name w:val="Algemeen"/>
          <w:gallery w:val="placeholder"/>
        </w:category>
        <w:types>
          <w:type w:val="bbPlcHdr"/>
        </w:types>
        <w:behaviors>
          <w:behavior w:val="content"/>
        </w:behaviors>
        <w:guid w:val="{79DF9D01-FC12-4CC7-BED9-65954D337279}"/>
      </w:docPartPr>
      <w:docPartBody>
        <w:p w:rsidR="00D025AB" w:rsidRDefault="00EA02E8" w:rsidP="00EA02E8">
          <w:pPr>
            <w:pStyle w:val="2F163461737640029453CCD36629754A"/>
          </w:pPr>
          <w:r w:rsidRPr="00CA341B">
            <w:rPr>
              <w:rStyle w:val="Tekstvantijdelijkeaanduiding"/>
              <w:rFonts w:ascii="Calibri" w:hAnsi="Calibri" w:cs="Calibri"/>
              <w:sz w:val="20"/>
              <w:szCs w:val="20"/>
            </w:rPr>
            <w:t xml:space="preserve">                    </w:t>
          </w:r>
        </w:p>
      </w:docPartBody>
    </w:docPart>
    <w:docPart>
      <w:docPartPr>
        <w:name w:val="FB92CA6916FB4AE9BBA46304F7CF57EE"/>
        <w:category>
          <w:name w:val="Algemeen"/>
          <w:gallery w:val="placeholder"/>
        </w:category>
        <w:types>
          <w:type w:val="bbPlcHdr"/>
        </w:types>
        <w:behaviors>
          <w:behavior w:val="content"/>
        </w:behaviors>
        <w:guid w:val="{836CA331-873D-488B-9C82-69A1E86A731E}"/>
      </w:docPartPr>
      <w:docPartBody>
        <w:p w:rsidR="00D025AB" w:rsidRDefault="00EA02E8" w:rsidP="00EA02E8">
          <w:pPr>
            <w:pStyle w:val="FB92CA6916FB4AE9BBA46304F7CF57EE"/>
          </w:pPr>
          <w:r w:rsidRPr="005E6940">
            <w:rPr>
              <w:rStyle w:val="Tekstvantijdelijkeaanduiding"/>
              <w:rFonts w:ascii="Calibri" w:hAnsi="Calibri" w:cs="Calibri"/>
              <w:sz w:val="20"/>
              <w:szCs w:val="20"/>
            </w:rPr>
            <w:t xml:space="preserve">                    </w:t>
          </w:r>
        </w:p>
      </w:docPartBody>
    </w:docPart>
    <w:docPart>
      <w:docPartPr>
        <w:name w:val="780086CA29C14FD3BB218132AAFAD9FA"/>
        <w:category>
          <w:name w:val="Algemeen"/>
          <w:gallery w:val="placeholder"/>
        </w:category>
        <w:types>
          <w:type w:val="bbPlcHdr"/>
        </w:types>
        <w:behaviors>
          <w:behavior w:val="content"/>
        </w:behaviors>
        <w:guid w:val="{1902FBDE-D62A-4FDB-BCC6-FAB9CDF32A9C}"/>
      </w:docPartPr>
      <w:docPartBody>
        <w:p w:rsidR="00D025AB" w:rsidRDefault="00EA02E8" w:rsidP="00EA02E8">
          <w:pPr>
            <w:pStyle w:val="780086CA29C14FD3BB218132AAFAD9FA"/>
          </w:pPr>
          <w:r w:rsidRPr="00CA341B">
            <w:rPr>
              <w:rStyle w:val="Tekstvantijdelijkeaanduiding"/>
              <w:rFonts w:ascii="Calibri" w:hAnsi="Calibri" w:cs="Calibri"/>
              <w:sz w:val="20"/>
              <w:szCs w:val="20"/>
            </w:rPr>
            <w:t xml:space="preserve">                    </w:t>
          </w:r>
        </w:p>
      </w:docPartBody>
    </w:docPart>
    <w:docPart>
      <w:docPartPr>
        <w:name w:val="5A19BF8C50574309BE732AB7DA8D6042"/>
        <w:category>
          <w:name w:val="Algemeen"/>
          <w:gallery w:val="placeholder"/>
        </w:category>
        <w:types>
          <w:type w:val="bbPlcHdr"/>
        </w:types>
        <w:behaviors>
          <w:behavior w:val="content"/>
        </w:behaviors>
        <w:guid w:val="{66796163-505B-4E99-8640-D45A8C57EF45}"/>
      </w:docPartPr>
      <w:docPartBody>
        <w:p w:rsidR="00D025AB" w:rsidRDefault="00EA02E8" w:rsidP="00EA02E8">
          <w:pPr>
            <w:pStyle w:val="5A19BF8C50574309BE732AB7DA8D6042"/>
          </w:pPr>
          <w:r w:rsidRPr="00CA341B">
            <w:rPr>
              <w:rStyle w:val="Tekstvantijdelijkeaanduiding"/>
              <w:rFonts w:ascii="Calibri" w:hAnsi="Calibri" w:cs="Calibri"/>
              <w:sz w:val="20"/>
              <w:szCs w:val="20"/>
            </w:rPr>
            <w:t xml:space="preserve">                    </w:t>
          </w:r>
        </w:p>
      </w:docPartBody>
    </w:docPart>
    <w:docPart>
      <w:docPartPr>
        <w:name w:val="D506CEF93B204312B7DB79B2C9F7019F"/>
        <w:category>
          <w:name w:val="Algemeen"/>
          <w:gallery w:val="placeholder"/>
        </w:category>
        <w:types>
          <w:type w:val="bbPlcHdr"/>
        </w:types>
        <w:behaviors>
          <w:behavior w:val="content"/>
        </w:behaviors>
        <w:guid w:val="{DE9089EF-EB4C-4550-AB90-F8F6837F33E3}"/>
      </w:docPartPr>
      <w:docPartBody>
        <w:p w:rsidR="00D025AB" w:rsidRDefault="00EA02E8" w:rsidP="00EA02E8">
          <w:pPr>
            <w:pStyle w:val="D506CEF93B204312B7DB79B2C9F7019F"/>
          </w:pPr>
          <w:r w:rsidRPr="00CA341B">
            <w:rPr>
              <w:rStyle w:val="Tekstvantijdelijkeaanduiding"/>
              <w:rFonts w:ascii="Calibri" w:hAnsi="Calibri" w:cs="Calibri"/>
              <w:sz w:val="20"/>
              <w:szCs w:val="20"/>
            </w:rPr>
            <w:t xml:space="preserve">                    </w:t>
          </w:r>
        </w:p>
      </w:docPartBody>
    </w:docPart>
    <w:docPart>
      <w:docPartPr>
        <w:name w:val="D89C4D149C1D4E61830E1E212FEA51AD"/>
        <w:category>
          <w:name w:val="Algemeen"/>
          <w:gallery w:val="placeholder"/>
        </w:category>
        <w:types>
          <w:type w:val="bbPlcHdr"/>
        </w:types>
        <w:behaviors>
          <w:behavior w:val="content"/>
        </w:behaviors>
        <w:guid w:val="{9EBDF387-9488-440A-ACC3-BCB498325E92}"/>
      </w:docPartPr>
      <w:docPartBody>
        <w:p w:rsidR="00D025AB" w:rsidRDefault="00EA02E8" w:rsidP="00EA02E8">
          <w:pPr>
            <w:pStyle w:val="D89C4D149C1D4E61830E1E212FEA51AD"/>
          </w:pPr>
          <w:r w:rsidRPr="005E6940">
            <w:rPr>
              <w:rStyle w:val="Tekstvantijdelijkeaanduiding"/>
              <w:rFonts w:ascii="Calibri" w:hAnsi="Calibri" w:cs="Calibri"/>
              <w:sz w:val="20"/>
              <w:szCs w:val="20"/>
            </w:rPr>
            <w:t xml:space="preserve">                    </w:t>
          </w:r>
        </w:p>
      </w:docPartBody>
    </w:docPart>
    <w:docPart>
      <w:docPartPr>
        <w:name w:val="77F4E9B9D84B4853BC4A64EA16FF7B45"/>
        <w:category>
          <w:name w:val="Algemeen"/>
          <w:gallery w:val="placeholder"/>
        </w:category>
        <w:types>
          <w:type w:val="bbPlcHdr"/>
        </w:types>
        <w:behaviors>
          <w:behavior w:val="content"/>
        </w:behaviors>
        <w:guid w:val="{C4E4BACD-4D36-4DA5-98FB-CC982D0039D5}"/>
      </w:docPartPr>
      <w:docPartBody>
        <w:p w:rsidR="00D025AB" w:rsidRDefault="00EA02E8" w:rsidP="00EA02E8">
          <w:pPr>
            <w:pStyle w:val="77F4E9B9D84B4853BC4A64EA16FF7B45"/>
          </w:pPr>
          <w:r w:rsidRPr="00CA341B">
            <w:rPr>
              <w:rStyle w:val="Tekstvantijdelijkeaanduiding"/>
              <w:rFonts w:ascii="Calibri" w:hAnsi="Calibri" w:cs="Calibri"/>
              <w:sz w:val="20"/>
              <w:szCs w:val="20"/>
            </w:rPr>
            <w:t xml:space="preserve">                    </w:t>
          </w:r>
        </w:p>
      </w:docPartBody>
    </w:docPart>
    <w:docPart>
      <w:docPartPr>
        <w:name w:val="8F7FC1BA87C644418F6663ED5BF15431"/>
        <w:category>
          <w:name w:val="Algemeen"/>
          <w:gallery w:val="placeholder"/>
        </w:category>
        <w:types>
          <w:type w:val="bbPlcHdr"/>
        </w:types>
        <w:behaviors>
          <w:behavior w:val="content"/>
        </w:behaviors>
        <w:guid w:val="{CE24865D-631F-44E7-A39E-F7D54E09B24B}"/>
      </w:docPartPr>
      <w:docPartBody>
        <w:p w:rsidR="00D025AB" w:rsidRDefault="00EA02E8" w:rsidP="00EA02E8">
          <w:pPr>
            <w:pStyle w:val="8F7FC1BA87C644418F6663ED5BF15431"/>
          </w:pPr>
          <w:r w:rsidRPr="00266102">
            <w:rPr>
              <w:rStyle w:val="Tekstvantijdelijkeaanduiding"/>
              <w:rFonts w:ascii="Calibri" w:hAnsi="Calibri" w:cs="Calibri"/>
              <w:sz w:val="20"/>
              <w:szCs w:val="20"/>
            </w:rPr>
            <w:t xml:space="preserve">                    </w:t>
          </w:r>
        </w:p>
      </w:docPartBody>
    </w:docPart>
    <w:docPart>
      <w:docPartPr>
        <w:name w:val="4117AF507FA34FFD82D803BAA1DD0605"/>
        <w:category>
          <w:name w:val="Algemeen"/>
          <w:gallery w:val="placeholder"/>
        </w:category>
        <w:types>
          <w:type w:val="bbPlcHdr"/>
        </w:types>
        <w:behaviors>
          <w:behavior w:val="content"/>
        </w:behaviors>
        <w:guid w:val="{42FD9BA0-B897-45E8-AC70-C4909630750F}"/>
      </w:docPartPr>
      <w:docPartBody>
        <w:p w:rsidR="00D025AB" w:rsidRDefault="00EA02E8" w:rsidP="00EA02E8">
          <w:pPr>
            <w:pStyle w:val="4117AF507FA34FFD82D803BAA1DD0605"/>
          </w:pPr>
          <w:r w:rsidRPr="00266102">
            <w:rPr>
              <w:rStyle w:val="Tekstvantijdelijkeaanduiding"/>
              <w:rFonts w:ascii="Calibri" w:hAnsi="Calibri" w:cs="Calibri"/>
              <w:sz w:val="20"/>
              <w:szCs w:val="20"/>
            </w:rPr>
            <w:t xml:space="preserve">                    </w:t>
          </w:r>
        </w:p>
      </w:docPartBody>
    </w:docPart>
    <w:docPart>
      <w:docPartPr>
        <w:name w:val="8669DE14E6F34F9FA8CADB9BB0A6B8A6"/>
        <w:category>
          <w:name w:val="Algemeen"/>
          <w:gallery w:val="placeholder"/>
        </w:category>
        <w:types>
          <w:type w:val="bbPlcHdr"/>
        </w:types>
        <w:behaviors>
          <w:behavior w:val="content"/>
        </w:behaviors>
        <w:guid w:val="{1BCA7E65-F612-455D-84C3-14BB880ECAC5}"/>
      </w:docPartPr>
      <w:docPartBody>
        <w:p w:rsidR="00D025AB" w:rsidRDefault="00EA02E8" w:rsidP="00EA02E8">
          <w:pPr>
            <w:pStyle w:val="8669DE14E6F34F9FA8CADB9BB0A6B8A6"/>
          </w:pPr>
          <w:r w:rsidRPr="00266102">
            <w:rPr>
              <w:rStyle w:val="Tekstvantijdelijkeaanduiding"/>
              <w:rFonts w:ascii="Calibri" w:hAnsi="Calibri" w:cs="Calibri"/>
              <w:sz w:val="20"/>
              <w:szCs w:val="20"/>
            </w:rPr>
            <w:t xml:space="preserve">                    </w:t>
          </w:r>
        </w:p>
      </w:docPartBody>
    </w:docPart>
    <w:docPart>
      <w:docPartPr>
        <w:name w:val="F47266DC003243B99A35D5D4A7ED8C5F"/>
        <w:category>
          <w:name w:val="Algemeen"/>
          <w:gallery w:val="placeholder"/>
        </w:category>
        <w:types>
          <w:type w:val="bbPlcHdr"/>
        </w:types>
        <w:behaviors>
          <w:behavior w:val="content"/>
        </w:behaviors>
        <w:guid w:val="{9705C751-1569-444A-982F-09A1D64D96FB}"/>
      </w:docPartPr>
      <w:docPartBody>
        <w:p w:rsidR="00D025AB" w:rsidRDefault="00EA02E8" w:rsidP="00EA02E8">
          <w:pPr>
            <w:pStyle w:val="F47266DC003243B99A35D5D4A7ED8C5F"/>
          </w:pPr>
          <w:r w:rsidRPr="00266102">
            <w:rPr>
              <w:rStyle w:val="Tekstvantijdelijkeaanduiding"/>
              <w:rFonts w:ascii="Calibri" w:hAnsi="Calibri" w:cs="Calibri"/>
              <w:sz w:val="20"/>
              <w:szCs w:val="20"/>
            </w:rPr>
            <w:t xml:space="preserve">                    </w:t>
          </w:r>
        </w:p>
      </w:docPartBody>
    </w:docPart>
    <w:docPart>
      <w:docPartPr>
        <w:name w:val="F53049AF681349EEAD2E3ECFC716DAA2"/>
        <w:category>
          <w:name w:val="Algemeen"/>
          <w:gallery w:val="placeholder"/>
        </w:category>
        <w:types>
          <w:type w:val="bbPlcHdr"/>
        </w:types>
        <w:behaviors>
          <w:behavior w:val="content"/>
        </w:behaviors>
        <w:guid w:val="{B4F1955F-A664-4482-86E5-76528D4AEB6F}"/>
      </w:docPartPr>
      <w:docPartBody>
        <w:p w:rsidR="00002FC4" w:rsidRDefault="00EA02E8" w:rsidP="00EA02E8">
          <w:pPr>
            <w:pStyle w:val="F53049AF681349EEAD2E3ECFC716DAA2"/>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A225123201E646B7A80706D47B3E1C6C"/>
        <w:category>
          <w:name w:val="Algemeen"/>
          <w:gallery w:val="placeholder"/>
        </w:category>
        <w:types>
          <w:type w:val="bbPlcHdr"/>
        </w:types>
        <w:behaviors>
          <w:behavior w:val="content"/>
        </w:behaviors>
        <w:guid w:val="{35BA6EAB-25D7-4205-A22A-676796037A19}"/>
      </w:docPartPr>
      <w:docPartBody>
        <w:p w:rsidR="00002FC4" w:rsidRDefault="00EA02E8" w:rsidP="00EA02E8">
          <w:pPr>
            <w:pStyle w:val="A225123201E646B7A80706D47B3E1C6C"/>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0727616A89CD425A848B9793B7431719"/>
        <w:category>
          <w:name w:val="Algemeen"/>
          <w:gallery w:val="placeholder"/>
        </w:category>
        <w:types>
          <w:type w:val="bbPlcHdr"/>
        </w:types>
        <w:behaviors>
          <w:behavior w:val="content"/>
        </w:behaviors>
        <w:guid w:val="{F15C0126-997F-4761-B90B-509FD9FBB660}"/>
      </w:docPartPr>
      <w:docPartBody>
        <w:p w:rsidR="00002FC4" w:rsidRDefault="00EA02E8" w:rsidP="00EA02E8">
          <w:pPr>
            <w:pStyle w:val="0727616A89CD425A848B9793B7431719"/>
          </w:pPr>
          <w:r w:rsidRPr="00366518">
            <w:rPr>
              <w:rStyle w:val="Tekstvantijdelijkeaanduiding"/>
              <w:rFonts w:ascii="Calibri" w:hAnsi="Calibri" w:cs="Calibri"/>
              <w:sz w:val="20"/>
              <w:szCs w:val="20"/>
            </w:rPr>
            <w:t xml:space="preserve">                    </w:t>
          </w:r>
        </w:p>
      </w:docPartBody>
    </w:docPart>
    <w:docPart>
      <w:docPartPr>
        <w:name w:val="3C20582D95344041B0A9BA0A2FF00A01"/>
        <w:category>
          <w:name w:val="Algemeen"/>
          <w:gallery w:val="placeholder"/>
        </w:category>
        <w:types>
          <w:type w:val="bbPlcHdr"/>
        </w:types>
        <w:behaviors>
          <w:behavior w:val="content"/>
        </w:behaviors>
        <w:guid w:val="{10CCC9F1-6503-45C3-95EA-3EDB0FDE74D7}"/>
      </w:docPartPr>
      <w:docPartBody>
        <w:p w:rsidR="00002FC4" w:rsidRDefault="00EA02E8" w:rsidP="00EA02E8">
          <w:pPr>
            <w:pStyle w:val="3C20582D95344041B0A9BA0A2FF00A011"/>
          </w:pPr>
          <w:r>
            <w:rPr>
              <w:rStyle w:val="Tekstvantijdelijkeaanduiding"/>
              <w:rFonts w:ascii="Calibri" w:hAnsi="Calibri" w:cs="Calibri"/>
              <w:sz w:val="20"/>
              <w:szCs w:val="20"/>
            </w:rPr>
            <w:t xml:space="preserve">Klik </w:t>
          </w:r>
          <w:r w:rsidRPr="00366518">
            <w:rPr>
              <w:rStyle w:val="Tekstvantijdelijkeaanduiding"/>
              <w:rFonts w:ascii="Calibri" w:hAnsi="Calibri" w:cs="Calibri"/>
              <w:sz w:val="20"/>
              <w:szCs w:val="20"/>
            </w:rPr>
            <w:t>om een datum in te voeren.</w:t>
          </w:r>
        </w:p>
      </w:docPartBody>
    </w:docPart>
    <w:docPart>
      <w:docPartPr>
        <w:name w:val="959D2D6B41E040128D42048E3A41B28C"/>
        <w:category>
          <w:name w:val="Algemeen"/>
          <w:gallery w:val="placeholder"/>
        </w:category>
        <w:types>
          <w:type w:val="bbPlcHdr"/>
        </w:types>
        <w:behaviors>
          <w:behavior w:val="content"/>
        </w:behaviors>
        <w:guid w:val="{8B8E7037-A9C0-4E85-9AE2-680CAFA0A6AD}"/>
      </w:docPartPr>
      <w:docPartBody>
        <w:p w:rsidR="00002FC4" w:rsidRDefault="00EA02E8" w:rsidP="00EA02E8">
          <w:pPr>
            <w:pStyle w:val="959D2D6B41E040128D42048E3A41B28C1"/>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F94049A958654CE3AA256A4BEAF7F298"/>
        <w:category>
          <w:name w:val="Algemeen"/>
          <w:gallery w:val="placeholder"/>
        </w:category>
        <w:types>
          <w:type w:val="bbPlcHdr"/>
        </w:types>
        <w:behaviors>
          <w:behavior w:val="content"/>
        </w:behaviors>
        <w:guid w:val="{AEB636AE-61FB-472C-8ABF-372CBD90E95D}"/>
      </w:docPartPr>
      <w:docPartBody>
        <w:p w:rsidR="00E57E89" w:rsidRDefault="00EA02E8" w:rsidP="00EA02E8">
          <w:pPr>
            <w:pStyle w:val="F94049A958654CE3AA256A4BEAF7F2981"/>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CB9209EBCA9241AA8A5E5C87EAEAE2CC"/>
        <w:category>
          <w:name w:val="Algemeen"/>
          <w:gallery w:val="placeholder"/>
        </w:category>
        <w:types>
          <w:type w:val="bbPlcHdr"/>
        </w:types>
        <w:behaviors>
          <w:behavior w:val="content"/>
        </w:behaviors>
        <w:guid w:val="{35A2C21B-FB9B-4029-ADD0-74B7DC294C6D}"/>
      </w:docPartPr>
      <w:docPartBody>
        <w:p w:rsidR="00E57E89" w:rsidRDefault="00EA02E8" w:rsidP="00EA02E8">
          <w:pPr>
            <w:pStyle w:val="CB9209EBCA9241AA8A5E5C87EAEAE2CC1"/>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72C7012DE6444CBE9E41F3F0C08FB136"/>
        <w:category>
          <w:name w:val="Algemeen"/>
          <w:gallery w:val="placeholder"/>
        </w:category>
        <w:types>
          <w:type w:val="bbPlcHdr"/>
        </w:types>
        <w:behaviors>
          <w:behavior w:val="content"/>
        </w:behaviors>
        <w:guid w:val="{2C1DF5B5-C345-4550-BFEB-44DA2A6AA8E1}"/>
      </w:docPartPr>
      <w:docPartBody>
        <w:p w:rsidR="00235953" w:rsidRDefault="00EA02E8" w:rsidP="00EA02E8">
          <w:pPr>
            <w:pStyle w:val="72C7012DE6444CBE9E41F3F0C08FB1361"/>
          </w:pPr>
          <w:r w:rsidRPr="005E6940">
            <w:rPr>
              <w:rStyle w:val="Tekstvantijdelijkeaanduiding"/>
              <w:rFonts w:ascii="Calibri" w:hAnsi="Calibri" w:cs="Calibri"/>
              <w:sz w:val="20"/>
              <w:szCs w:val="20"/>
            </w:rPr>
            <w:t xml:space="preserve">                    </w:t>
          </w:r>
        </w:p>
      </w:docPartBody>
    </w:docPart>
    <w:docPart>
      <w:docPartPr>
        <w:name w:val="9D8CA069C3ED4A5AACE5E7B83CDD1993"/>
        <w:category>
          <w:name w:val="Algemeen"/>
          <w:gallery w:val="placeholder"/>
        </w:category>
        <w:types>
          <w:type w:val="bbPlcHdr"/>
        </w:types>
        <w:behaviors>
          <w:behavior w:val="content"/>
        </w:behaviors>
        <w:guid w:val="{DEA76710-FAAE-44FE-B33B-34427D2661A8}"/>
      </w:docPartPr>
      <w:docPartBody>
        <w:p w:rsidR="00A249E1" w:rsidRDefault="00EA02E8" w:rsidP="00EA02E8">
          <w:pPr>
            <w:pStyle w:val="9D8CA069C3ED4A5AACE5E7B83CDD1993"/>
          </w:pPr>
          <w:r>
            <w:rPr>
              <w:rFonts w:ascii="Calibri" w:hAnsi="Calibri" w:cs="Calibri"/>
              <w:sz w:val="20"/>
              <w:szCs w:val="20"/>
              <w:lang w:val="nl"/>
            </w:rPr>
            <w:t xml:space="preserve">                                </w:t>
          </w:r>
        </w:p>
      </w:docPartBody>
    </w:docPart>
    <w:docPart>
      <w:docPartPr>
        <w:name w:val="F4C9F6292D624E979532D1862EAF8AF8"/>
        <w:category>
          <w:name w:val="Algemeen"/>
          <w:gallery w:val="placeholder"/>
        </w:category>
        <w:types>
          <w:type w:val="bbPlcHdr"/>
        </w:types>
        <w:behaviors>
          <w:behavior w:val="content"/>
        </w:behaviors>
        <w:guid w:val="{0B98247D-4A15-4B48-B1F5-A9231EC3BA67}"/>
      </w:docPartPr>
      <w:docPartBody>
        <w:p w:rsidR="00000000" w:rsidRDefault="003D23DD" w:rsidP="003D23DD">
          <w:pPr>
            <w:pStyle w:val="F4C9F6292D624E979532D1862EAF8AF8"/>
          </w:pPr>
          <w:r w:rsidRPr="005E6940">
            <w:rPr>
              <w:rStyle w:val="Tekstvantijdelijkeaanduiding"/>
              <w:rFonts w:ascii="Calibri" w:hAnsi="Calibri" w:cs="Calibri"/>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33C"/>
    <w:rsid w:val="00002FC4"/>
    <w:rsid w:val="000F23B7"/>
    <w:rsid w:val="00235953"/>
    <w:rsid w:val="002D1FEC"/>
    <w:rsid w:val="003D23DD"/>
    <w:rsid w:val="004C0B94"/>
    <w:rsid w:val="0051264F"/>
    <w:rsid w:val="00532562"/>
    <w:rsid w:val="009D3C53"/>
    <w:rsid w:val="00A249E1"/>
    <w:rsid w:val="00A2633C"/>
    <w:rsid w:val="00C40269"/>
    <w:rsid w:val="00D025AB"/>
    <w:rsid w:val="00D61637"/>
    <w:rsid w:val="00DC43C6"/>
    <w:rsid w:val="00DE3282"/>
    <w:rsid w:val="00E360ED"/>
    <w:rsid w:val="00E57E89"/>
    <w:rsid w:val="00E76223"/>
    <w:rsid w:val="00EA02E8"/>
    <w:rsid w:val="00EE25EF"/>
    <w:rsid w:val="00F5636C"/>
    <w:rsid w:val="00FF449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D23DD"/>
    <w:rPr>
      <w:color w:val="808080"/>
    </w:rPr>
  </w:style>
  <w:style w:type="paragraph" w:customStyle="1" w:styleId="D89C4D149C1D4E61830E1E212FEA51AD">
    <w:name w:val="D89C4D149C1D4E61830E1E212FEA51AD"/>
    <w:rsid w:val="00EA02E8"/>
    <w:pPr>
      <w:spacing w:after="0" w:line="270" w:lineRule="exact"/>
      <w:contextualSpacing/>
    </w:pPr>
    <w:rPr>
      <w:rFonts w:ascii="FlandersArtSans-Regular" w:eastAsiaTheme="minorHAnsi" w:hAnsi="FlandersArtSans-Regular"/>
      <w:lang w:eastAsia="en-US"/>
    </w:rPr>
  </w:style>
  <w:style w:type="paragraph" w:customStyle="1" w:styleId="3D474DB601264BAC8D4B358476E4BFAA">
    <w:name w:val="3D474DB601264BAC8D4B358476E4BFAA"/>
    <w:rsid w:val="00EA02E8"/>
    <w:pPr>
      <w:spacing w:after="0" w:line="270" w:lineRule="exact"/>
      <w:contextualSpacing/>
    </w:pPr>
    <w:rPr>
      <w:rFonts w:ascii="FlandersArtSans-Regular" w:eastAsiaTheme="minorHAnsi" w:hAnsi="FlandersArtSans-Regular"/>
      <w:lang w:eastAsia="en-US"/>
    </w:rPr>
  </w:style>
  <w:style w:type="paragraph" w:customStyle="1" w:styleId="72C7012DE6444CBE9E41F3F0C08FB1361">
    <w:name w:val="72C7012DE6444CBE9E41F3F0C08FB1361"/>
    <w:rsid w:val="00EA02E8"/>
    <w:pPr>
      <w:spacing w:after="0" w:line="270" w:lineRule="exact"/>
      <w:contextualSpacing/>
    </w:pPr>
    <w:rPr>
      <w:rFonts w:ascii="FlandersArtSans-Regular" w:eastAsiaTheme="minorHAnsi" w:hAnsi="FlandersArtSans-Regular"/>
      <w:lang w:eastAsia="en-US"/>
    </w:rPr>
  </w:style>
  <w:style w:type="paragraph" w:customStyle="1" w:styleId="FB92CA6916FB4AE9BBA46304F7CF57EE">
    <w:name w:val="FB92CA6916FB4AE9BBA46304F7CF57EE"/>
    <w:rsid w:val="00EA02E8"/>
    <w:pPr>
      <w:spacing w:after="0" w:line="270" w:lineRule="exact"/>
      <w:contextualSpacing/>
    </w:pPr>
    <w:rPr>
      <w:rFonts w:ascii="FlandersArtSans-Regular" w:eastAsiaTheme="minorHAnsi" w:hAnsi="FlandersArtSans-Regular"/>
      <w:lang w:eastAsia="en-US"/>
    </w:rPr>
  </w:style>
  <w:style w:type="paragraph" w:customStyle="1" w:styleId="0727616A89CD425A848B9793B7431719">
    <w:name w:val="0727616A89CD425A848B9793B7431719"/>
    <w:rsid w:val="00EA02E8"/>
    <w:pPr>
      <w:spacing w:after="0" w:line="270" w:lineRule="exact"/>
      <w:contextualSpacing/>
    </w:pPr>
    <w:rPr>
      <w:rFonts w:ascii="FlandersArtSans-Regular" w:eastAsiaTheme="minorHAnsi" w:hAnsi="FlandersArtSans-Regular"/>
      <w:lang w:eastAsia="en-US"/>
    </w:rPr>
  </w:style>
  <w:style w:type="paragraph" w:customStyle="1" w:styleId="3C20582D95344041B0A9BA0A2FF00A011">
    <w:name w:val="3C20582D95344041B0A9BA0A2FF00A011"/>
    <w:rsid w:val="00EA02E8"/>
    <w:pPr>
      <w:spacing w:after="0" w:line="270" w:lineRule="exact"/>
      <w:contextualSpacing/>
    </w:pPr>
    <w:rPr>
      <w:rFonts w:ascii="FlandersArtSans-Regular" w:eastAsiaTheme="minorHAnsi" w:hAnsi="FlandersArtSans-Regular"/>
      <w:lang w:eastAsia="en-US"/>
    </w:rPr>
  </w:style>
  <w:style w:type="paragraph" w:customStyle="1" w:styleId="F53049AF681349EEAD2E3ECFC716DAA2">
    <w:name w:val="F53049AF681349EEAD2E3ECFC716DAA2"/>
    <w:rsid w:val="00EA02E8"/>
    <w:pPr>
      <w:spacing w:after="0" w:line="270" w:lineRule="exact"/>
      <w:contextualSpacing/>
    </w:pPr>
    <w:rPr>
      <w:rFonts w:ascii="FlandersArtSans-Regular" w:eastAsiaTheme="minorHAnsi" w:hAnsi="FlandersArtSans-Regular"/>
      <w:lang w:eastAsia="en-US"/>
    </w:rPr>
  </w:style>
  <w:style w:type="paragraph" w:customStyle="1" w:styleId="2F163461737640029453CCD36629754A">
    <w:name w:val="2F163461737640029453CCD36629754A"/>
    <w:rsid w:val="00EA02E8"/>
    <w:pPr>
      <w:spacing w:after="0" w:line="270" w:lineRule="exact"/>
      <w:contextualSpacing/>
    </w:pPr>
    <w:rPr>
      <w:rFonts w:ascii="FlandersArtSans-Regular" w:eastAsiaTheme="minorHAnsi" w:hAnsi="FlandersArtSans-Regular"/>
      <w:lang w:eastAsia="en-US"/>
    </w:rPr>
  </w:style>
  <w:style w:type="paragraph" w:customStyle="1" w:styleId="C5F13102B2134E8E88B037E48AE47064">
    <w:name w:val="C5F13102B2134E8E88B037E48AE47064"/>
    <w:rsid w:val="00EA02E8"/>
    <w:pPr>
      <w:spacing w:after="0" w:line="270" w:lineRule="exact"/>
      <w:contextualSpacing/>
    </w:pPr>
    <w:rPr>
      <w:rFonts w:ascii="FlandersArtSans-Regular" w:eastAsiaTheme="minorHAnsi" w:hAnsi="FlandersArtSans-Regular"/>
      <w:lang w:eastAsia="en-US"/>
    </w:rPr>
  </w:style>
  <w:style w:type="paragraph" w:customStyle="1" w:styleId="780086CA29C14FD3BB218132AAFAD9FA">
    <w:name w:val="780086CA29C14FD3BB218132AAFAD9FA"/>
    <w:rsid w:val="00EA02E8"/>
    <w:pPr>
      <w:spacing w:after="0" w:line="270" w:lineRule="exact"/>
      <w:contextualSpacing/>
    </w:pPr>
    <w:rPr>
      <w:rFonts w:ascii="FlandersArtSans-Regular" w:eastAsiaTheme="minorHAnsi" w:hAnsi="FlandersArtSans-Regular"/>
      <w:lang w:eastAsia="en-US"/>
    </w:rPr>
  </w:style>
  <w:style w:type="paragraph" w:customStyle="1" w:styleId="5A19BF8C50574309BE732AB7DA8D6042">
    <w:name w:val="5A19BF8C50574309BE732AB7DA8D6042"/>
    <w:rsid w:val="00EA02E8"/>
    <w:pPr>
      <w:spacing w:after="0" w:line="270" w:lineRule="exact"/>
      <w:contextualSpacing/>
    </w:pPr>
    <w:rPr>
      <w:rFonts w:ascii="FlandersArtSans-Regular" w:eastAsiaTheme="minorHAnsi" w:hAnsi="FlandersArtSans-Regular"/>
      <w:lang w:eastAsia="en-US"/>
    </w:rPr>
  </w:style>
  <w:style w:type="paragraph" w:customStyle="1" w:styleId="D506CEF93B204312B7DB79B2C9F7019F">
    <w:name w:val="D506CEF93B204312B7DB79B2C9F7019F"/>
    <w:rsid w:val="00EA02E8"/>
    <w:pPr>
      <w:spacing w:after="0" w:line="270" w:lineRule="exact"/>
      <w:contextualSpacing/>
    </w:pPr>
    <w:rPr>
      <w:rFonts w:ascii="FlandersArtSans-Regular" w:eastAsiaTheme="minorHAnsi" w:hAnsi="FlandersArtSans-Regular"/>
      <w:lang w:eastAsia="en-US"/>
    </w:rPr>
  </w:style>
  <w:style w:type="paragraph" w:customStyle="1" w:styleId="F94049A958654CE3AA256A4BEAF7F2981">
    <w:name w:val="F94049A958654CE3AA256A4BEAF7F2981"/>
    <w:rsid w:val="00EA02E8"/>
    <w:pPr>
      <w:spacing w:after="0" w:line="270" w:lineRule="exact"/>
      <w:contextualSpacing/>
    </w:pPr>
    <w:rPr>
      <w:rFonts w:ascii="FlandersArtSans-Regular" w:eastAsiaTheme="minorHAnsi" w:hAnsi="FlandersArtSans-Regular"/>
      <w:lang w:eastAsia="en-US"/>
    </w:rPr>
  </w:style>
  <w:style w:type="paragraph" w:customStyle="1" w:styleId="CB9209EBCA9241AA8A5E5C87EAEAE2CC1">
    <w:name w:val="CB9209EBCA9241AA8A5E5C87EAEAE2CC1"/>
    <w:rsid w:val="00EA02E8"/>
    <w:pPr>
      <w:spacing w:after="0" w:line="270" w:lineRule="exact"/>
      <w:contextualSpacing/>
    </w:pPr>
    <w:rPr>
      <w:rFonts w:ascii="FlandersArtSans-Regular" w:eastAsiaTheme="minorHAnsi" w:hAnsi="FlandersArtSans-Regular"/>
      <w:lang w:eastAsia="en-US"/>
    </w:rPr>
  </w:style>
  <w:style w:type="paragraph" w:customStyle="1" w:styleId="9D8CA069C3ED4A5AACE5E7B83CDD1993">
    <w:name w:val="9D8CA069C3ED4A5AACE5E7B83CDD1993"/>
    <w:rsid w:val="00EA02E8"/>
    <w:pPr>
      <w:spacing w:after="0" w:line="270" w:lineRule="exact"/>
      <w:contextualSpacing/>
    </w:pPr>
    <w:rPr>
      <w:rFonts w:ascii="FlandersArtSans-Regular" w:eastAsiaTheme="minorHAnsi" w:hAnsi="FlandersArtSans-Regular"/>
      <w:lang w:eastAsia="en-US"/>
    </w:rPr>
  </w:style>
  <w:style w:type="paragraph" w:customStyle="1" w:styleId="959D2D6B41E040128D42048E3A41B28C1">
    <w:name w:val="959D2D6B41E040128D42048E3A41B28C1"/>
    <w:rsid w:val="00EA02E8"/>
    <w:pPr>
      <w:spacing w:after="0" w:line="270" w:lineRule="exact"/>
      <w:contextualSpacing/>
    </w:pPr>
    <w:rPr>
      <w:rFonts w:ascii="FlandersArtSans-Regular" w:eastAsiaTheme="minorHAnsi" w:hAnsi="FlandersArtSans-Regular"/>
      <w:lang w:eastAsia="en-US"/>
    </w:rPr>
  </w:style>
  <w:style w:type="paragraph" w:customStyle="1" w:styleId="77F4E9B9D84B4853BC4A64EA16FF7B45">
    <w:name w:val="77F4E9B9D84B4853BC4A64EA16FF7B45"/>
    <w:rsid w:val="00EA02E8"/>
    <w:pPr>
      <w:spacing w:after="0" w:line="270" w:lineRule="exact"/>
      <w:contextualSpacing/>
    </w:pPr>
    <w:rPr>
      <w:rFonts w:ascii="FlandersArtSans-Regular" w:eastAsiaTheme="minorHAnsi" w:hAnsi="FlandersArtSans-Regular"/>
      <w:lang w:eastAsia="en-US"/>
    </w:rPr>
  </w:style>
  <w:style w:type="paragraph" w:customStyle="1" w:styleId="A225123201E646B7A80706D47B3E1C6C">
    <w:name w:val="A225123201E646B7A80706D47B3E1C6C"/>
    <w:rsid w:val="00EA02E8"/>
    <w:pPr>
      <w:spacing w:after="0" w:line="270" w:lineRule="exact"/>
      <w:contextualSpacing/>
    </w:pPr>
    <w:rPr>
      <w:rFonts w:ascii="FlandersArtSans-Regular" w:eastAsiaTheme="minorHAnsi" w:hAnsi="FlandersArtSans-Regular"/>
      <w:lang w:eastAsia="en-US"/>
    </w:rPr>
  </w:style>
  <w:style w:type="paragraph" w:customStyle="1" w:styleId="8F7FC1BA87C644418F6663ED5BF15431">
    <w:name w:val="8F7FC1BA87C644418F6663ED5BF15431"/>
    <w:rsid w:val="00EA02E8"/>
    <w:pPr>
      <w:spacing w:after="0" w:line="270" w:lineRule="exact"/>
      <w:contextualSpacing/>
    </w:pPr>
    <w:rPr>
      <w:rFonts w:ascii="FlandersArtSans-Regular" w:eastAsiaTheme="minorHAnsi" w:hAnsi="FlandersArtSans-Regular"/>
      <w:lang w:eastAsia="en-US"/>
    </w:rPr>
  </w:style>
  <w:style w:type="paragraph" w:customStyle="1" w:styleId="4117AF507FA34FFD82D803BAA1DD0605">
    <w:name w:val="4117AF507FA34FFD82D803BAA1DD0605"/>
    <w:rsid w:val="00EA02E8"/>
    <w:pPr>
      <w:spacing w:after="0" w:line="270" w:lineRule="exact"/>
      <w:contextualSpacing/>
    </w:pPr>
    <w:rPr>
      <w:rFonts w:ascii="FlandersArtSans-Regular" w:eastAsiaTheme="minorHAnsi" w:hAnsi="FlandersArtSans-Regular"/>
      <w:lang w:eastAsia="en-US"/>
    </w:rPr>
  </w:style>
  <w:style w:type="paragraph" w:customStyle="1" w:styleId="8669DE14E6F34F9FA8CADB9BB0A6B8A6">
    <w:name w:val="8669DE14E6F34F9FA8CADB9BB0A6B8A6"/>
    <w:rsid w:val="00EA02E8"/>
    <w:pPr>
      <w:spacing w:after="0" w:line="270" w:lineRule="exact"/>
      <w:contextualSpacing/>
    </w:pPr>
    <w:rPr>
      <w:rFonts w:ascii="FlandersArtSans-Regular" w:eastAsiaTheme="minorHAnsi" w:hAnsi="FlandersArtSans-Regular"/>
      <w:lang w:eastAsia="en-US"/>
    </w:rPr>
  </w:style>
  <w:style w:type="paragraph" w:customStyle="1" w:styleId="F47266DC003243B99A35D5D4A7ED8C5F">
    <w:name w:val="F47266DC003243B99A35D5D4A7ED8C5F"/>
    <w:rsid w:val="00EA02E8"/>
    <w:pPr>
      <w:spacing w:after="0" w:line="270" w:lineRule="exact"/>
      <w:contextualSpacing/>
    </w:pPr>
    <w:rPr>
      <w:rFonts w:ascii="FlandersArtSans-Regular" w:eastAsiaTheme="minorHAnsi" w:hAnsi="FlandersArtSans-Regular"/>
      <w:lang w:eastAsia="en-US"/>
    </w:rPr>
  </w:style>
  <w:style w:type="paragraph" w:customStyle="1" w:styleId="1777E104DCE34AC28F8A7FC83F6E4FA6">
    <w:name w:val="1777E104DCE34AC28F8A7FC83F6E4FA6"/>
    <w:rsid w:val="003D23DD"/>
  </w:style>
  <w:style w:type="paragraph" w:customStyle="1" w:styleId="2098C160A7094417B6BDA7C261A80745">
    <w:name w:val="2098C160A7094417B6BDA7C261A80745"/>
    <w:rsid w:val="003D23DD"/>
  </w:style>
  <w:style w:type="paragraph" w:customStyle="1" w:styleId="4DBD89F013684C42A8B14EF56104C091">
    <w:name w:val="4DBD89F013684C42A8B14EF56104C091"/>
    <w:rsid w:val="003D23DD"/>
  </w:style>
  <w:style w:type="paragraph" w:customStyle="1" w:styleId="F4C9F6292D624E979532D1862EAF8AF8">
    <w:name w:val="F4C9F6292D624E979532D1862EAF8AF8"/>
    <w:rsid w:val="003D23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onen In Vlaanderen">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4ED2F7D29972C4EA2FE69402743004F" ma:contentTypeVersion="6" ma:contentTypeDescription="Een nieuw document maken." ma:contentTypeScope="" ma:versionID="c86197c6e91f6001c670915c6c8f2699">
  <xsd:schema xmlns:xsd="http://www.w3.org/2001/XMLSchema" xmlns:xs="http://www.w3.org/2001/XMLSchema" xmlns:p="http://schemas.microsoft.com/office/2006/metadata/properties" xmlns:ns2="62cbd3e1-8cb2-4f1c-81dc-9cf52de47bfe" xmlns:ns3="b646ba2c-5d6b-4dbe-848d-ffe408b4b53d" targetNamespace="http://schemas.microsoft.com/office/2006/metadata/properties" ma:root="true" ma:fieldsID="ad2f37f1c24547f1ef47d8a86eb16b39" ns2:_="" ns3:_="">
    <xsd:import namespace="62cbd3e1-8cb2-4f1c-81dc-9cf52de47bfe"/>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d3e1-8cb2-4f1c-81dc-9cf52de47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192F84-D221-49E7-846B-F8D7517018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67BA73-0DFD-445A-AB82-259476D5C3F3}">
  <ds:schemaRefs>
    <ds:schemaRef ds:uri="http://schemas.openxmlformats.org/officeDocument/2006/bibliography"/>
  </ds:schemaRefs>
</ds:datastoreItem>
</file>

<file path=customXml/itemProps3.xml><?xml version="1.0" encoding="utf-8"?>
<ds:datastoreItem xmlns:ds="http://schemas.openxmlformats.org/officeDocument/2006/customXml" ds:itemID="{695B8048-83EF-4981-8489-E22FEDE682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bd3e1-8cb2-4f1c-81dc-9cf52de47bfe"/>
    <ds:schemaRef ds:uri="b646ba2c-5d6b-4dbe-848d-ffe408b4b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D1A162-6AF0-4B51-9420-D103B33024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339</Words>
  <Characters>1867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Loeman Jan</dc:creator>
  <cp:keywords/>
  <dc:description/>
  <cp:lastModifiedBy>Loeman Jan</cp:lastModifiedBy>
  <cp:revision>20</cp:revision>
  <cp:lastPrinted>2001-06-06T07:44:00Z</cp:lastPrinted>
  <dcterms:created xsi:type="dcterms:W3CDTF">2018-08-17T12:02:00Z</dcterms:created>
  <dcterms:modified xsi:type="dcterms:W3CDTF">2023-07-07T12:23:00Z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0x01010004ED2F7D29972C4EA2FE69402743004F</vt:lpwstr>
  </property>
  <property fmtid="{D5CDD505-2E9C-101B-9397-08002B2CF9AE}" pid="3" name="Order">
    <vt:r8>100</vt:r8>
  </property>
</Properties>
</file>