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199"/>
        <w:gridCol w:w="2332"/>
        <w:gridCol w:w="2113"/>
        <w:gridCol w:w="2823"/>
      </w:tblGrid>
      <w:tr w:rsidR="00683959" w:rsidRPr="00A51283" w14:paraId="2821D168" w14:textId="77777777" w:rsidTr="00B43DD9">
        <w:tc>
          <w:tcPr>
            <w:tcW w:w="3199" w:type="dxa"/>
            <w:vMerge w:val="restart"/>
            <w:tcMar>
              <w:left w:w="0" w:type="dxa"/>
            </w:tcMar>
          </w:tcPr>
          <w:p w14:paraId="13E7C0B3" w14:textId="37FDA991" w:rsidR="00683959" w:rsidRPr="00A51283" w:rsidRDefault="004834A8"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59264" behindDoc="0" locked="0" layoutInCell="1" allowOverlap="1" wp14:anchorId="195EFF23" wp14:editId="57979200">
                  <wp:simplePos x="0" y="0"/>
                  <wp:positionH relativeFrom="column">
                    <wp:posOffset>0</wp:posOffset>
                  </wp:positionH>
                  <wp:positionV relativeFrom="paragraph">
                    <wp:posOffset>52058</wp:posOffset>
                  </wp:positionV>
                  <wp:extent cx="1953260" cy="525780"/>
                  <wp:effectExtent l="0" t="0" r="8890" b="762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53260" cy="5257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332" w:type="dxa"/>
          </w:tcPr>
          <w:p w14:paraId="3CD83E1D" w14:textId="77777777" w:rsidR="00683959" w:rsidRPr="00F346FA" w:rsidRDefault="00683959"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4936" w:type="dxa"/>
            <w:gridSpan w:val="2"/>
          </w:tcPr>
          <w:p w14:paraId="4ED3A305" w14:textId="40C2D934" w:rsidR="00683959" w:rsidRPr="00F346FA" w:rsidRDefault="00307D65"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BFB42EACB510491FB08B09D0365918B5"/>
                </w:placeholder>
                <w:showingPlcHdr/>
                <w:text/>
              </w:sdtPr>
              <w:sdtEndPr/>
              <w:sdtContent>
                <w:r w:rsidR="001416AB" w:rsidRPr="005E6940">
                  <w:rPr>
                    <w:rStyle w:val="Tekstvantijdelijkeaanduiding"/>
                    <w:rFonts w:ascii="Calibri" w:hAnsi="Calibri" w:cs="Calibri"/>
                    <w:sz w:val="20"/>
                    <w:szCs w:val="20"/>
                  </w:rPr>
                  <w:t xml:space="preserve">                    </w:t>
                </w:r>
              </w:sdtContent>
            </w:sdt>
          </w:p>
        </w:tc>
      </w:tr>
      <w:tr w:rsidR="00683959" w:rsidRPr="00A51283" w14:paraId="6A2BA98B" w14:textId="77777777" w:rsidTr="00B43DD9">
        <w:tc>
          <w:tcPr>
            <w:tcW w:w="3199" w:type="dxa"/>
            <w:vMerge/>
            <w:tcMar>
              <w:left w:w="0" w:type="dxa"/>
            </w:tcMar>
          </w:tcPr>
          <w:p w14:paraId="346B4D69" w14:textId="77777777" w:rsidR="00683959" w:rsidRPr="00A51283" w:rsidRDefault="00683959" w:rsidP="00F346FA">
            <w:pPr>
              <w:spacing w:line="240" w:lineRule="auto"/>
              <w:rPr>
                <w:rFonts w:ascii="Calibri" w:hAnsi="Calibri" w:cs="Calibri"/>
                <w:sz w:val="20"/>
                <w:szCs w:val="20"/>
                <w:lang w:val="nl"/>
              </w:rPr>
            </w:pPr>
          </w:p>
        </w:tc>
        <w:tc>
          <w:tcPr>
            <w:tcW w:w="2332" w:type="dxa"/>
          </w:tcPr>
          <w:p w14:paraId="13858BB1" w14:textId="77777777" w:rsidR="00683959" w:rsidRPr="00F346FA" w:rsidRDefault="00683959"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4936" w:type="dxa"/>
            <w:gridSpan w:val="2"/>
          </w:tcPr>
          <w:p w14:paraId="054CB0EA" w14:textId="77777777" w:rsidR="00683959" w:rsidRPr="00F346FA" w:rsidRDefault="00307D65"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D43578AAA8F34DF9BA9623064C8282ED"/>
                </w:placeholder>
                <w:showingPlcHdr/>
                <w:text/>
              </w:sdtPr>
              <w:sdtEndPr/>
              <w:sdtContent>
                <w:r w:rsidR="00683959" w:rsidRPr="005E6940">
                  <w:rPr>
                    <w:rStyle w:val="Tekstvantijdelijkeaanduiding"/>
                    <w:rFonts w:ascii="Calibri" w:hAnsi="Calibri" w:cs="Calibri"/>
                    <w:sz w:val="20"/>
                    <w:szCs w:val="20"/>
                  </w:rPr>
                  <w:t xml:space="preserve">                    </w:t>
                </w:r>
              </w:sdtContent>
            </w:sdt>
          </w:p>
        </w:tc>
      </w:tr>
      <w:tr w:rsidR="00B43DD9" w:rsidRPr="00A51283" w14:paraId="0965B810" w14:textId="77777777" w:rsidTr="00B43DD9">
        <w:tc>
          <w:tcPr>
            <w:tcW w:w="3199" w:type="dxa"/>
            <w:vMerge/>
            <w:tcMar>
              <w:left w:w="0" w:type="dxa"/>
            </w:tcMar>
          </w:tcPr>
          <w:p w14:paraId="28141D9A" w14:textId="77777777" w:rsidR="00B43DD9" w:rsidRPr="00A51283" w:rsidRDefault="00B43DD9" w:rsidP="00F346FA">
            <w:pPr>
              <w:spacing w:line="240" w:lineRule="auto"/>
              <w:rPr>
                <w:rFonts w:ascii="Calibri" w:hAnsi="Calibri" w:cs="Calibri"/>
                <w:sz w:val="20"/>
                <w:szCs w:val="20"/>
                <w:lang w:val="nl"/>
              </w:rPr>
            </w:pPr>
          </w:p>
        </w:tc>
        <w:tc>
          <w:tcPr>
            <w:tcW w:w="2332" w:type="dxa"/>
          </w:tcPr>
          <w:p w14:paraId="26C06A33" w14:textId="77777777" w:rsidR="00B43DD9" w:rsidRPr="00F346FA" w:rsidRDefault="00B43DD9"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2113" w:type="dxa"/>
          </w:tcPr>
          <w:p w14:paraId="69D56C5D" w14:textId="77777777" w:rsidR="00B43DD9" w:rsidRPr="00F346FA" w:rsidRDefault="00B43DD9"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DCB50BB0C3A443BB906E3603C975215B"/>
                </w:placeholder>
                <w:showingPlcHdr/>
                <w:text/>
              </w:sdtPr>
              <w:sdtContent>
                <w:r w:rsidRPr="005E6940">
                  <w:rPr>
                    <w:rStyle w:val="Tekstvantijdelijkeaanduiding"/>
                    <w:rFonts w:ascii="Calibri" w:hAnsi="Calibri" w:cs="Calibri"/>
                    <w:sz w:val="20"/>
                    <w:szCs w:val="20"/>
                  </w:rPr>
                  <w:t xml:space="preserve">                    </w:t>
                </w:r>
              </w:sdtContent>
            </w:sdt>
          </w:p>
        </w:tc>
        <w:tc>
          <w:tcPr>
            <w:tcW w:w="2823" w:type="dxa"/>
          </w:tcPr>
          <w:p w14:paraId="3EB6E46B" w14:textId="4A89D8D6" w:rsidR="00B43DD9" w:rsidRPr="00F346FA" w:rsidRDefault="00B43DD9" w:rsidP="00F20ADA">
            <w:pPr>
              <w:spacing w:line="240" w:lineRule="auto"/>
              <w:jc w:val="right"/>
              <w:rPr>
                <w:rFonts w:ascii="Calibri" w:hAnsi="Calibri" w:cs="Calibri"/>
                <w:sz w:val="20"/>
                <w:szCs w:val="20"/>
                <w:lang w:val="nl"/>
              </w:rPr>
            </w:pPr>
            <w:r>
              <w:rPr>
                <w:rFonts w:ascii="Calibri" w:hAnsi="Calibri" w:cs="Calibri"/>
                <w:sz w:val="20"/>
                <w:szCs w:val="20"/>
                <w:lang w:val="nl"/>
              </w:rPr>
              <w:t>Uitgestelde werken</w:t>
            </w:r>
            <w:r>
              <w:rPr>
                <w:rFonts w:ascii="Calibri" w:hAnsi="Calibri" w:cs="Calibri"/>
                <w:sz w:val="20"/>
                <w:szCs w:val="20"/>
                <w:lang w:val="nl"/>
              </w:rPr>
              <w:t xml:space="preserve">: </w:t>
            </w:r>
            <w:sdt>
              <w:sdtPr>
                <w:rPr>
                  <w:rFonts w:ascii="Calibri" w:hAnsi="Calibri" w:cs="Calibri"/>
                  <w:sz w:val="20"/>
                  <w:szCs w:val="20"/>
                  <w:lang w:val="nl"/>
                </w:rPr>
                <w:id w:val="1347674718"/>
                <w14:checkbox>
                  <w14:checked w14:val="0"/>
                  <w14:checkedState w14:val="2612" w14:font="MS Gothic"/>
                  <w14:uncheckedState w14:val="2610" w14:font="MS Gothic"/>
                </w14:checkbox>
              </w:sdtPr>
              <w:sdtContent>
                <w:r w:rsidR="00307D65">
                  <w:rPr>
                    <w:rFonts w:ascii="MS Gothic" w:eastAsia="MS Gothic" w:hAnsi="MS Gothic" w:cs="Calibri" w:hint="eastAsia"/>
                    <w:sz w:val="20"/>
                    <w:szCs w:val="20"/>
                    <w:lang w:val="nl"/>
                  </w:rPr>
                  <w:t>☐</w:t>
                </w:r>
              </w:sdtContent>
            </w:sdt>
          </w:p>
        </w:tc>
      </w:tr>
      <w:tr w:rsidR="001C7F76" w:rsidRPr="00A51283" w14:paraId="2683A91C" w14:textId="77777777" w:rsidTr="00B43DD9">
        <w:tc>
          <w:tcPr>
            <w:tcW w:w="3199" w:type="dxa"/>
            <w:vMerge/>
            <w:tcMar>
              <w:left w:w="0" w:type="dxa"/>
            </w:tcMar>
          </w:tcPr>
          <w:p w14:paraId="161215BD" w14:textId="77777777" w:rsidR="001C7F76" w:rsidRPr="00A51283" w:rsidRDefault="001C7F76" w:rsidP="00F346FA">
            <w:pPr>
              <w:spacing w:line="240" w:lineRule="auto"/>
              <w:rPr>
                <w:rFonts w:ascii="Calibri" w:hAnsi="Calibri" w:cs="Calibri"/>
                <w:sz w:val="20"/>
                <w:szCs w:val="20"/>
                <w:lang w:val="nl"/>
              </w:rPr>
            </w:pPr>
          </w:p>
        </w:tc>
        <w:tc>
          <w:tcPr>
            <w:tcW w:w="2332" w:type="dxa"/>
          </w:tcPr>
          <w:p w14:paraId="4ED8A7CF" w14:textId="591C39A9" w:rsidR="001C7F76" w:rsidRPr="00F346FA" w:rsidRDefault="00AB40E4" w:rsidP="00203DF6">
            <w:pPr>
              <w:spacing w:line="240" w:lineRule="auto"/>
              <w:jc w:val="right"/>
              <w:rPr>
                <w:rFonts w:ascii="Calibri" w:hAnsi="Calibri" w:cs="Calibri"/>
                <w:sz w:val="20"/>
                <w:szCs w:val="20"/>
                <w:lang w:val="nl"/>
              </w:rPr>
            </w:pPr>
            <w:r>
              <w:rPr>
                <w:rFonts w:ascii="Calibri" w:hAnsi="Calibri" w:cs="Calibri"/>
                <w:sz w:val="20"/>
                <w:szCs w:val="20"/>
                <w:lang w:val="nl"/>
              </w:rPr>
              <w:t>Aandeel:</w:t>
            </w:r>
          </w:p>
        </w:tc>
        <w:sdt>
          <w:sdtPr>
            <w:rPr>
              <w:rFonts w:ascii="Calibri" w:hAnsi="Calibri" w:cs="Calibri"/>
              <w:sz w:val="20"/>
              <w:szCs w:val="20"/>
              <w:lang w:val="nl"/>
            </w:rPr>
            <w:id w:val="-2130226882"/>
            <w:lock w:val="sdtLocked"/>
            <w:placeholder>
              <w:docPart w:val="C5ABB79095B54991B4B6A85D18902904"/>
            </w:placeholder>
            <w:comboBox>
              <w:listItem w:value="Kies een item."/>
              <w:listItem w:displayText="bouw" w:value="bouw"/>
              <w:listItem w:displayText="infrastructuur" w:value="infrastructuur"/>
            </w:comboBox>
          </w:sdtPr>
          <w:sdtEndPr/>
          <w:sdtContent>
            <w:tc>
              <w:tcPr>
                <w:tcW w:w="2113" w:type="dxa"/>
              </w:tcPr>
              <w:p w14:paraId="68AA9A38" w14:textId="73F6B6F5" w:rsidR="00531C3F" w:rsidRDefault="00BA38F6" w:rsidP="00203DF6">
                <w:pPr>
                  <w:spacing w:line="240" w:lineRule="auto"/>
                  <w:jc w:val="both"/>
                  <w:rPr>
                    <w:rFonts w:ascii="Calibri" w:hAnsi="Calibri" w:cs="Calibri"/>
                    <w:sz w:val="20"/>
                    <w:szCs w:val="20"/>
                    <w:lang w:val="nl"/>
                  </w:rPr>
                </w:pPr>
                <w:r>
                  <w:rPr>
                    <w:rFonts w:ascii="Calibri" w:hAnsi="Calibri" w:cs="Calibri"/>
                    <w:sz w:val="20"/>
                    <w:szCs w:val="20"/>
                    <w:lang w:val="nl"/>
                  </w:rPr>
                  <w:t xml:space="preserve">                                   </w:t>
                </w:r>
              </w:p>
            </w:tc>
          </w:sdtContent>
        </w:sdt>
        <w:tc>
          <w:tcPr>
            <w:tcW w:w="2823" w:type="dxa"/>
          </w:tcPr>
          <w:p w14:paraId="73EB575E" w14:textId="6F31BC81" w:rsidR="001C7F76" w:rsidRDefault="00AB40E4" w:rsidP="00203DF6">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46673484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683959" w:rsidRPr="00A51283" w14:paraId="71F0D813" w14:textId="77777777" w:rsidTr="00B43DD9">
        <w:trPr>
          <w:trHeight w:val="968"/>
        </w:trPr>
        <w:tc>
          <w:tcPr>
            <w:tcW w:w="3199" w:type="dxa"/>
            <w:vMerge/>
            <w:tcMar>
              <w:left w:w="0" w:type="dxa"/>
            </w:tcMar>
          </w:tcPr>
          <w:p w14:paraId="1E52F377" w14:textId="77777777" w:rsidR="00683959" w:rsidRPr="00A51283" w:rsidRDefault="00683959" w:rsidP="00F346FA">
            <w:pPr>
              <w:spacing w:line="240" w:lineRule="auto"/>
              <w:rPr>
                <w:rFonts w:ascii="Calibri" w:hAnsi="Calibri" w:cs="Calibri"/>
                <w:sz w:val="20"/>
                <w:szCs w:val="20"/>
                <w:lang w:val="nl"/>
              </w:rPr>
            </w:pPr>
          </w:p>
        </w:tc>
        <w:tc>
          <w:tcPr>
            <w:tcW w:w="2332" w:type="dxa"/>
          </w:tcPr>
          <w:p w14:paraId="6F52D1CD" w14:textId="77777777" w:rsidR="00683959" w:rsidRPr="00F346FA" w:rsidRDefault="00683959"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4936" w:type="dxa"/>
            <w:gridSpan w:val="2"/>
          </w:tcPr>
          <w:p w14:paraId="5747A0CE" w14:textId="51638A8A" w:rsidR="00683959" w:rsidRPr="00F346FA" w:rsidRDefault="00307D65"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39FC86781F504B47AC5AD2B125326288"/>
                </w:placeholder>
                <w:showingPlcHdr/>
                <w:text w:multiLine="1"/>
              </w:sdtPr>
              <w:sdtEndPr/>
              <w:sdtContent>
                <w:r w:rsidR="005B3C55" w:rsidRPr="005E6940">
                  <w:rPr>
                    <w:rStyle w:val="Tekstvantijdelijkeaanduiding"/>
                    <w:rFonts w:ascii="Calibri" w:hAnsi="Calibri" w:cs="Calibri"/>
                    <w:sz w:val="20"/>
                    <w:szCs w:val="20"/>
                  </w:rPr>
                  <w:t xml:space="preserve">                    </w:t>
                </w:r>
              </w:sdtContent>
            </w:sdt>
          </w:p>
        </w:tc>
      </w:tr>
      <w:tr w:rsidR="00683959" w:rsidRPr="00A51283" w14:paraId="58C8E7C4" w14:textId="77777777" w:rsidTr="00B43DD9">
        <w:trPr>
          <w:trHeight w:hRule="exact" w:val="232"/>
        </w:trPr>
        <w:tc>
          <w:tcPr>
            <w:tcW w:w="3199" w:type="dxa"/>
            <w:vMerge/>
            <w:tcMar>
              <w:left w:w="0" w:type="dxa"/>
            </w:tcMar>
          </w:tcPr>
          <w:p w14:paraId="3F9E378E" w14:textId="77777777" w:rsidR="00683959" w:rsidRDefault="00683959" w:rsidP="00F606CF">
            <w:pPr>
              <w:spacing w:line="240" w:lineRule="auto"/>
              <w:rPr>
                <w:rFonts w:ascii="Calibri" w:hAnsi="Calibri" w:cs="Calibri"/>
                <w:b/>
                <w:color w:val="17465B"/>
                <w:sz w:val="36"/>
                <w:szCs w:val="36"/>
                <w:lang w:val="nl"/>
              </w:rPr>
            </w:pPr>
          </w:p>
        </w:tc>
        <w:tc>
          <w:tcPr>
            <w:tcW w:w="2332" w:type="dxa"/>
          </w:tcPr>
          <w:p w14:paraId="33C616BB" w14:textId="77777777" w:rsidR="00683959" w:rsidRPr="00366518" w:rsidRDefault="00683959" w:rsidP="00F606CF">
            <w:pPr>
              <w:spacing w:line="240" w:lineRule="auto"/>
              <w:jc w:val="right"/>
              <w:rPr>
                <w:rFonts w:ascii="Calibri" w:hAnsi="Calibri" w:cs="Calibri"/>
                <w:sz w:val="20"/>
                <w:szCs w:val="20"/>
                <w:lang w:val="nl"/>
              </w:rPr>
            </w:pPr>
            <w:r w:rsidRPr="00366518">
              <w:rPr>
                <w:rFonts w:ascii="Calibri" w:hAnsi="Calibri" w:cs="Calibri"/>
                <w:sz w:val="20"/>
                <w:szCs w:val="20"/>
                <w:lang w:val="nl"/>
              </w:rPr>
              <w:t>Aannemer:</w:t>
            </w:r>
          </w:p>
        </w:tc>
        <w:tc>
          <w:tcPr>
            <w:tcW w:w="4936" w:type="dxa"/>
            <w:gridSpan w:val="2"/>
          </w:tcPr>
          <w:p w14:paraId="5162DD19" w14:textId="77777777" w:rsidR="00683959" w:rsidRPr="00366518" w:rsidRDefault="00307D65" w:rsidP="00F606CF">
            <w:pPr>
              <w:spacing w:line="240" w:lineRule="auto"/>
              <w:jc w:val="both"/>
              <w:rPr>
                <w:rFonts w:ascii="Calibri" w:hAnsi="Calibri" w:cs="Calibri"/>
                <w:sz w:val="20"/>
                <w:szCs w:val="20"/>
                <w:lang w:val="nl"/>
              </w:rPr>
            </w:pPr>
            <w:sdt>
              <w:sdtPr>
                <w:rPr>
                  <w:rFonts w:ascii="Calibri" w:hAnsi="Calibri" w:cs="Calibri"/>
                  <w:sz w:val="20"/>
                  <w:szCs w:val="20"/>
                  <w:lang w:val="nl"/>
                </w:rPr>
                <w:id w:val="1747926349"/>
                <w:placeholder>
                  <w:docPart w:val="AA6202DEB3B7486A9E1E5F7839EE7847"/>
                </w:placeholder>
                <w:showingPlcHdr/>
                <w:text w:multiLine="1"/>
              </w:sdtPr>
              <w:sdtEndPr/>
              <w:sdtContent>
                <w:r w:rsidR="00683959" w:rsidRPr="00366518">
                  <w:rPr>
                    <w:rStyle w:val="Tekstvantijdelijkeaanduiding"/>
                    <w:rFonts w:ascii="Calibri" w:hAnsi="Calibri" w:cs="Calibri"/>
                    <w:sz w:val="20"/>
                    <w:szCs w:val="20"/>
                  </w:rPr>
                  <w:t xml:space="preserve">                    </w:t>
                </w:r>
              </w:sdtContent>
            </w:sdt>
          </w:p>
        </w:tc>
      </w:tr>
      <w:tr w:rsidR="00F606CF" w:rsidRPr="00A51283" w14:paraId="47BC5327" w14:textId="77777777" w:rsidTr="00B43DD9">
        <w:trPr>
          <w:trHeight w:val="220"/>
        </w:trPr>
        <w:tc>
          <w:tcPr>
            <w:tcW w:w="3199" w:type="dxa"/>
            <w:vMerge w:val="restart"/>
            <w:tcMar>
              <w:left w:w="0" w:type="dxa"/>
            </w:tcMar>
          </w:tcPr>
          <w:p w14:paraId="2E702252" w14:textId="40324305" w:rsidR="00F606CF" w:rsidRPr="00A51283" w:rsidRDefault="00F606CF" w:rsidP="00F606CF">
            <w:pPr>
              <w:spacing w:line="240" w:lineRule="auto"/>
              <w:rPr>
                <w:rFonts w:ascii="Calibri" w:hAnsi="Calibri" w:cs="Calibri"/>
                <w:sz w:val="20"/>
                <w:szCs w:val="20"/>
                <w:lang w:val="nl"/>
              </w:rPr>
            </w:pPr>
            <w:r w:rsidRPr="004834A8">
              <w:rPr>
                <w:rFonts w:ascii="Calibri" w:hAnsi="Calibri" w:cs="Calibri"/>
                <w:b/>
                <w:color w:val="356297" w:themeColor="text2"/>
                <w:sz w:val="36"/>
                <w:szCs w:val="36"/>
                <w:lang w:val="nl"/>
              </w:rPr>
              <w:t>VO1 201</w:t>
            </w:r>
            <w:r w:rsidR="00632F0B" w:rsidRPr="004834A8">
              <w:rPr>
                <w:rFonts w:ascii="Calibri" w:hAnsi="Calibri" w:cs="Calibri"/>
                <w:b/>
                <w:color w:val="356297" w:themeColor="text2"/>
                <w:sz w:val="36"/>
                <w:szCs w:val="36"/>
                <w:lang w:val="nl"/>
              </w:rPr>
              <w:t>7</w:t>
            </w:r>
          </w:p>
        </w:tc>
        <w:tc>
          <w:tcPr>
            <w:tcW w:w="2332" w:type="dxa"/>
          </w:tcPr>
          <w:p w14:paraId="1EE16EA5" w14:textId="77777777" w:rsidR="00F606CF" w:rsidRPr="00366518" w:rsidRDefault="00F606CF" w:rsidP="00F606CF">
            <w:pPr>
              <w:spacing w:line="240" w:lineRule="auto"/>
              <w:jc w:val="right"/>
              <w:rPr>
                <w:rFonts w:ascii="Calibri" w:hAnsi="Calibri" w:cs="Calibri"/>
                <w:sz w:val="20"/>
                <w:szCs w:val="20"/>
                <w:lang w:val="nl"/>
              </w:rPr>
            </w:pPr>
            <w:r w:rsidRPr="00366518">
              <w:rPr>
                <w:rFonts w:ascii="Calibri" w:hAnsi="Calibri" w:cs="Calibri"/>
                <w:sz w:val="20"/>
                <w:szCs w:val="20"/>
                <w:lang w:val="nl"/>
              </w:rPr>
              <w:t>Aanvangsdatum werken:</w:t>
            </w:r>
          </w:p>
        </w:tc>
        <w:sdt>
          <w:sdtPr>
            <w:rPr>
              <w:rFonts w:ascii="Calibri" w:hAnsi="Calibri" w:cs="Calibri"/>
              <w:sz w:val="20"/>
              <w:szCs w:val="20"/>
              <w:lang w:val="nl"/>
            </w:rPr>
            <w:id w:val="2027594744"/>
            <w:placeholder>
              <w:docPart w:val="DF43328B045044BEA24891D983A11FB8"/>
            </w:placeholder>
            <w:showingPlcHdr/>
            <w:date>
              <w:dateFormat w:val="dd/MM/yyyy"/>
              <w:lid w:val="nl-BE"/>
              <w:storeMappedDataAs w:val="dateTime"/>
              <w:calendar w:val="gregorian"/>
            </w:date>
          </w:sdtPr>
          <w:sdtEndPr/>
          <w:sdtContent>
            <w:tc>
              <w:tcPr>
                <w:tcW w:w="4936" w:type="dxa"/>
                <w:gridSpan w:val="2"/>
              </w:tcPr>
              <w:p w14:paraId="495E7506" w14:textId="77777777" w:rsidR="00F606CF" w:rsidRPr="00366518" w:rsidRDefault="00F606CF" w:rsidP="00F606CF">
                <w:pPr>
                  <w:spacing w:line="240" w:lineRule="auto"/>
                  <w:jc w:val="both"/>
                  <w:rPr>
                    <w:rFonts w:ascii="Calibri" w:hAnsi="Calibri" w:cs="Calibri"/>
                    <w:sz w:val="20"/>
                    <w:szCs w:val="20"/>
                    <w:lang w:val="nl"/>
                  </w:rPr>
                </w:pPr>
                <w:r>
                  <w:rPr>
                    <w:rStyle w:val="Tekstvantijdelijkeaanduiding"/>
                    <w:rFonts w:ascii="Calibri" w:hAnsi="Calibri" w:cs="Calibri"/>
                    <w:sz w:val="20"/>
                    <w:szCs w:val="20"/>
                  </w:rPr>
                  <w:t xml:space="preserve">Klik </w:t>
                </w:r>
                <w:r w:rsidRPr="00366518">
                  <w:rPr>
                    <w:rStyle w:val="Tekstvantijdelijkeaanduiding"/>
                    <w:rFonts w:ascii="Calibri" w:hAnsi="Calibri" w:cs="Calibri"/>
                    <w:sz w:val="20"/>
                    <w:szCs w:val="20"/>
                  </w:rPr>
                  <w:t>om een datum in te voeren.</w:t>
                </w:r>
              </w:p>
            </w:tc>
          </w:sdtContent>
        </w:sdt>
      </w:tr>
      <w:tr w:rsidR="00002955" w:rsidRPr="00A51283" w14:paraId="4E59FE3A" w14:textId="77777777" w:rsidTr="00B43DD9">
        <w:trPr>
          <w:trHeight w:val="220"/>
        </w:trPr>
        <w:tc>
          <w:tcPr>
            <w:tcW w:w="3199" w:type="dxa"/>
            <w:vMerge/>
          </w:tcPr>
          <w:p w14:paraId="1ECECF32" w14:textId="77777777" w:rsidR="00002955" w:rsidRDefault="00002955" w:rsidP="00F346FA">
            <w:pPr>
              <w:spacing w:line="240" w:lineRule="auto"/>
              <w:rPr>
                <w:rFonts w:ascii="Calibri" w:hAnsi="Calibri" w:cs="Calibri"/>
                <w:b/>
                <w:color w:val="17465B"/>
                <w:sz w:val="36"/>
                <w:szCs w:val="36"/>
                <w:lang w:val="nl"/>
              </w:rPr>
            </w:pPr>
          </w:p>
        </w:tc>
        <w:tc>
          <w:tcPr>
            <w:tcW w:w="2332" w:type="dxa"/>
          </w:tcPr>
          <w:p w14:paraId="7EEF6456" w14:textId="77777777" w:rsidR="00002955" w:rsidRPr="00366518" w:rsidRDefault="00F606CF" w:rsidP="00203DF6">
            <w:pPr>
              <w:spacing w:line="240" w:lineRule="auto"/>
              <w:jc w:val="right"/>
              <w:rPr>
                <w:rFonts w:ascii="Calibri" w:hAnsi="Calibri" w:cs="Calibri"/>
                <w:sz w:val="20"/>
                <w:szCs w:val="20"/>
                <w:lang w:val="nl"/>
              </w:rPr>
            </w:pPr>
            <w:r>
              <w:rPr>
                <w:rFonts w:ascii="Calibri" w:hAnsi="Calibri" w:cs="Calibri"/>
                <w:sz w:val="20"/>
                <w:szCs w:val="20"/>
                <w:lang w:val="nl"/>
              </w:rPr>
              <w:t>Bijlagen</w:t>
            </w:r>
            <w:r w:rsidR="00002955" w:rsidRPr="00366518">
              <w:rPr>
                <w:rFonts w:ascii="Calibri" w:hAnsi="Calibri" w:cs="Calibri"/>
                <w:sz w:val="20"/>
                <w:szCs w:val="20"/>
                <w:lang w:val="nl"/>
              </w:rPr>
              <w:t>:</w:t>
            </w:r>
          </w:p>
        </w:tc>
        <w:tc>
          <w:tcPr>
            <w:tcW w:w="4936" w:type="dxa"/>
            <w:gridSpan w:val="2"/>
          </w:tcPr>
          <w:p w14:paraId="40E939C4" w14:textId="0C345887" w:rsidR="00002955" w:rsidRPr="00366518" w:rsidRDefault="00307D65" w:rsidP="00203DF6">
            <w:pPr>
              <w:spacing w:line="240" w:lineRule="auto"/>
              <w:jc w:val="both"/>
              <w:rPr>
                <w:rFonts w:ascii="Calibri" w:hAnsi="Calibri" w:cs="Calibri"/>
                <w:sz w:val="20"/>
                <w:szCs w:val="20"/>
                <w:lang w:val="nl"/>
              </w:rPr>
            </w:pPr>
            <w:sdt>
              <w:sdtPr>
                <w:rPr>
                  <w:rFonts w:ascii="Calibri" w:hAnsi="Calibri" w:cs="Calibri"/>
                  <w:sz w:val="20"/>
                  <w:szCs w:val="20"/>
                  <w:lang w:val="nl"/>
                </w:rPr>
                <w:id w:val="-1723673656"/>
                <w14:checkbox>
                  <w14:checked w14:val="0"/>
                  <w14:checkedState w14:val="2612" w14:font="MS Gothic"/>
                  <w14:uncheckedState w14:val="2610" w14:font="MS Gothic"/>
                </w14:checkbox>
              </w:sdtPr>
              <w:sdtEndPr/>
              <w:sdtContent>
                <w:r w:rsidR="00683959">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VO2 - </w:t>
            </w:r>
            <w:sdt>
              <w:sdtPr>
                <w:rPr>
                  <w:rFonts w:ascii="Calibri" w:hAnsi="Calibri" w:cs="Calibri"/>
                  <w:sz w:val="20"/>
                  <w:szCs w:val="20"/>
                  <w:lang w:val="nl"/>
                </w:rPr>
                <w:id w:val="342908360"/>
                <w14:checkbox>
                  <w14:checked w14:val="0"/>
                  <w14:checkedState w14:val="2612" w14:font="MS Gothic"/>
                  <w14:uncheckedState w14:val="2610" w14:font="MS Gothic"/>
                </w14:checkbox>
              </w:sdtPr>
              <w:sdtEndPr/>
              <w:sdtContent>
                <w:r w:rsidR="00683959">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VO3 - </w:t>
            </w:r>
            <w:sdt>
              <w:sdtPr>
                <w:rPr>
                  <w:rFonts w:ascii="Calibri" w:hAnsi="Calibri" w:cs="Calibri"/>
                  <w:sz w:val="20"/>
                  <w:szCs w:val="20"/>
                  <w:lang w:val="nl"/>
                </w:rPr>
                <w:id w:val="306062287"/>
                <w14:checkbox>
                  <w14:checked w14:val="0"/>
                  <w14:checkedState w14:val="2612" w14:font="MS Gothic"/>
                  <w14:uncheckedState w14:val="2610" w14:font="MS Gothic"/>
                </w14:checkbox>
              </w:sdtPr>
              <w:sdtEndPr/>
              <w:sdtContent>
                <w:r w:rsidR="00683959">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VO4 - </w:t>
            </w:r>
            <w:sdt>
              <w:sdtPr>
                <w:rPr>
                  <w:rFonts w:ascii="Calibri" w:hAnsi="Calibri" w:cs="Calibri"/>
                  <w:sz w:val="20"/>
                  <w:szCs w:val="20"/>
                  <w:lang w:val="nl"/>
                </w:rPr>
                <w:id w:val="-8217393"/>
                <w14:checkbox>
                  <w14:checked w14:val="0"/>
                  <w14:checkedState w14:val="2612" w14:font="MS Gothic"/>
                  <w14:uncheckedState w14:val="2610" w14:font="MS Gothic"/>
                </w14:checkbox>
              </w:sdtPr>
              <w:sdtEndPr/>
              <w:sdtContent>
                <w:r w:rsidR="00683959">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VO5 - </w:t>
            </w:r>
            <w:sdt>
              <w:sdtPr>
                <w:rPr>
                  <w:rFonts w:ascii="Calibri" w:hAnsi="Calibri" w:cs="Calibri"/>
                  <w:sz w:val="20"/>
                  <w:szCs w:val="20"/>
                  <w:lang w:val="nl"/>
                </w:rPr>
                <w:id w:val="470251693"/>
                <w14:checkbox>
                  <w14:checked w14:val="0"/>
                  <w14:checkedState w14:val="2612" w14:font="MS Gothic"/>
                  <w14:uncheckedState w14:val="2610" w14:font="MS Gothic"/>
                </w14:checkbox>
              </w:sdtPr>
              <w:sdtEndPr/>
              <w:sdtContent>
                <w:r w:rsidR="00683959">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VO6 - </w:t>
            </w:r>
            <w:sdt>
              <w:sdtPr>
                <w:rPr>
                  <w:rFonts w:ascii="Calibri" w:hAnsi="Calibri" w:cs="Calibri"/>
                  <w:sz w:val="20"/>
                  <w:szCs w:val="20"/>
                  <w:lang w:val="nl"/>
                </w:rPr>
                <w:id w:val="-328599832"/>
                <w14:checkbox>
                  <w14:checked w14:val="0"/>
                  <w14:checkedState w14:val="2612" w14:font="MS Gothic"/>
                  <w14:uncheckedState w14:val="2610" w14:font="MS Gothic"/>
                </w14:checkbox>
              </w:sdtPr>
              <w:sdtEndPr/>
              <w:sdtContent>
                <w:r w:rsidR="009F22CF">
                  <w:rPr>
                    <w:rFonts w:ascii="MS Gothic" w:eastAsia="MS Gothic" w:hAnsi="MS Gothic" w:cs="Calibri" w:hint="eastAsia"/>
                    <w:sz w:val="20"/>
                    <w:szCs w:val="20"/>
                    <w:lang w:val="nl"/>
                  </w:rPr>
                  <w:t>☐</w:t>
                </w:r>
              </w:sdtContent>
            </w:sdt>
            <w:r w:rsidR="00683959">
              <w:rPr>
                <w:rFonts w:ascii="Calibri" w:hAnsi="Calibri" w:cs="Calibri"/>
                <w:sz w:val="20"/>
                <w:szCs w:val="20"/>
                <w:lang w:val="nl"/>
              </w:rPr>
              <w:t xml:space="preserve"> VO7</w:t>
            </w:r>
          </w:p>
        </w:tc>
      </w:tr>
    </w:tbl>
    <w:p w14:paraId="6D7AD1BB" w14:textId="3C698AC6"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0C7646E0" w14:textId="77777777" w:rsidTr="004B5F2A">
        <w:trPr>
          <w:trHeight w:val="1331"/>
        </w:trPr>
        <w:tc>
          <w:tcPr>
            <w:tcW w:w="10607" w:type="dxa"/>
            <w:vAlign w:val="bottom"/>
          </w:tcPr>
          <w:p w14:paraId="1BCCEAE5" w14:textId="77777777" w:rsidR="00403E3B" w:rsidRPr="004834A8" w:rsidRDefault="004B5F2A" w:rsidP="00403E3B">
            <w:pPr>
              <w:spacing w:line="240" w:lineRule="auto"/>
              <w:rPr>
                <w:rFonts w:ascii="Calibri" w:hAnsi="Calibri" w:cs="Calibri"/>
                <w:b/>
                <w:color w:val="356297" w:themeColor="text2"/>
                <w:sz w:val="36"/>
                <w:szCs w:val="36"/>
                <w:lang w:val="nl"/>
              </w:rPr>
            </w:pPr>
            <w:r w:rsidRPr="004834A8">
              <w:rPr>
                <w:rFonts w:ascii="Calibri" w:hAnsi="Calibri" w:cs="Calibri"/>
                <w:b/>
                <w:color w:val="356297" w:themeColor="text2"/>
                <w:sz w:val="36"/>
                <w:szCs w:val="36"/>
                <w:lang w:val="nl"/>
              </w:rPr>
              <w:t>PROCES-VERBAAL VAN VOORLOPIGE OPLEVERING</w:t>
            </w:r>
            <w:r w:rsidR="00EB0677" w:rsidRPr="004834A8">
              <w:rPr>
                <w:rStyle w:val="Voetnootmarkering"/>
                <w:rFonts w:ascii="Calibri" w:hAnsi="Calibri" w:cs="Calibri"/>
                <w:b/>
                <w:color w:val="356297" w:themeColor="text2"/>
                <w:sz w:val="36"/>
                <w:szCs w:val="36"/>
                <w:lang w:val="nl"/>
              </w:rPr>
              <w:footnoteReference w:id="1"/>
            </w:r>
          </w:p>
          <w:p w14:paraId="1F5C25B1" w14:textId="10A35366" w:rsidR="00234FE3" w:rsidRPr="004834A8" w:rsidRDefault="00234FE3" w:rsidP="00234FE3">
            <w:pPr>
              <w:spacing w:line="240" w:lineRule="auto"/>
              <w:rPr>
                <w:rFonts w:ascii="Calibri" w:hAnsi="Calibri" w:cs="Calibri"/>
                <w:b/>
                <w:i/>
                <w:color w:val="356297" w:themeColor="text2"/>
                <w:sz w:val="24"/>
                <w:szCs w:val="24"/>
                <w:lang w:val="nl"/>
              </w:rPr>
            </w:pPr>
            <w:r w:rsidRPr="004834A8">
              <w:rPr>
                <w:rFonts w:ascii="Calibri" w:hAnsi="Calibri" w:cs="Calibri"/>
                <w:b/>
                <w:i/>
                <w:color w:val="356297" w:themeColor="text2"/>
                <w:sz w:val="24"/>
                <w:szCs w:val="24"/>
                <w:lang w:val="nl"/>
              </w:rPr>
              <w:t>(</w:t>
            </w:r>
            <w:r w:rsidR="004B5F2A" w:rsidRPr="004834A8">
              <w:rPr>
                <w:rFonts w:ascii="Calibri" w:hAnsi="Calibri" w:cs="Calibri"/>
                <w:b/>
                <w:i/>
                <w:color w:val="356297" w:themeColor="text2"/>
                <w:sz w:val="24"/>
                <w:szCs w:val="24"/>
                <w:lang w:val="nl"/>
              </w:rPr>
              <w:t>rubriek voorlopige oplevering van het VM/B 2017, 2de deel</w:t>
            </w:r>
            <w:r w:rsidRPr="004834A8">
              <w:rPr>
                <w:rFonts w:ascii="Calibri" w:hAnsi="Calibri" w:cs="Calibri"/>
                <w:b/>
                <w:i/>
                <w:color w:val="356297" w:themeColor="text2"/>
                <w:sz w:val="24"/>
                <w:szCs w:val="24"/>
                <w:lang w:val="nl"/>
              </w:rPr>
              <w:t>)</w:t>
            </w:r>
          </w:p>
          <w:p w14:paraId="2D1EAA41" w14:textId="77777777" w:rsidR="00403E3B" w:rsidRDefault="00403E3B" w:rsidP="00B41142">
            <w:pPr>
              <w:rPr>
                <w:rFonts w:ascii="Calibri" w:hAnsi="Calibri" w:cs="Calibri"/>
                <w:sz w:val="20"/>
                <w:szCs w:val="20"/>
                <w:lang w:val="nl"/>
              </w:rPr>
            </w:pPr>
          </w:p>
        </w:tc>
      </w:tr>
    </w:tbl>
    <w:p w14:paraId="3089A8E3" w14:textId="77777777" w:rsidR="00A51283" w:rsidRPr="00CA341B" w:rsidRDefault="00A51283" w:rsidP="00A51283">
      <w:pPr>
        <w:rPr>
          <w:rFonts w:ascii="Calibri" w:hAnsi="Calibri" w:cs="Calibri"/>
          <w:sz w:val="20"/>
          <w:szCs w:val="20"/>
          <w:lang w:val="nl"/>
        </w:rPr>
      </w:pPr>
      <w:r w:rsidRPr="00CA341B">
        <w:rPr>
          <w:rFonts w:ascii="Calibri" w:hAnsi="Calibri" w:cs="Calibri"/>
          <w:sz w:val="20"/>
          <w:szCs w:val="20"/>
          <w:lang w:val="nl"/>
        </w:rPr>
        <w:t xml:space="preserve">Op </w:t>
      </w:r>
      <w:sdt>
        <w:sdtPr>
          <w:rPr>
            <w:rFonts w:ascii="Calibri" w:hAnsi="Calibri" w:cs="Calibri"/>
            <w:sz w:val="20"/>
            <w:szCs w:val="20"/>
            <w:lang w:val="nl"/>
          </w:rPr>
          <w:id w:val="70481121"/>
          <w:placeholder>
            <w:docPart w:val="F53049AF681349EEAD2E3ECFC716DAA2"/>
          </w:placeholder>
          <w:showingPlcHdr/>
          <w:date>
            <w:dateFormat w:val="d MMMM yyyy"/>
            <w:lid w:val="nl-BE"/>
            <w:storeMappedDataAs w:val="dateTime"/>
            <w:calendar w:val="gregorian"/>
          </w:date>
        </w:sdtPr>
        <w:sdtEndPr/>
        <w:sdtContent>
          <w:r w:rsidR="003E491C">
            <w:rPr>
              <w:rStyle w:val="Tekstvantijdelijkeaanduiding"/>
              <w:rFonts w:ascii="Calibri" w:hAnsi="Calibri" w:cs="Calibri"/>
              <w:sz w:val="20"/>
              <w:szCs w:val="20"/>
            </w:rPr>
            <w:t xml:space="preserve">Klik </w:t>
          </w:r>
          <w:r w:rsidR="003E491C" w:rsidRPr="003E491C">
            <w:rPr>
              <w:rStyle w:val="Tekstvantijdelijkeaanduiding"/>
              <w:rFonts w:ascii="Calibri" w:hAnsi="Calibri" w:cs="Calibri"/>
              <w:sz w:val="20"/>
              <w:szCs w:val="20"/>
            </w:rPr>
            <w:t>om een datum in te voeren.</w:t>
          </w:r>
        </w:sdtContent>
      </w:sdt>
      <w:r w:rsidR="00F346FA" w:rsidRPr="00CA341B">
        <w:rPr>
          <w:rFonts w:ascii="Calibri" w:hAnsi="Calibri" w:cs="Calibri"/>
          <w:sz w:val="20"/>
          <w:szCs w:val="20"/>
          <w:lang w:val="nl"/>
        </w:rPr>
        <w:t xml:space="preserve"> </w:t>
      </w:r>
      <w:r w:rsidR="005E6940" w:rsidRPr="00CA341B">
        <w:rPr>
          <w:rFonts w:ascii="Calibri" w:hAnsi="Calibri" w:cs="Calibri"/>
          <w:sz w:val="20"/>
          <w:szCs w:val="20"/>
          <w:lang w:val="nl"/>
        </w:rPr>
        <w:t>o</w:t>
      </w:r>
      <w:r w:rsidR="00F346FA" w:rsidRPr="00CA341B">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CA341B">
            <w:rPr>
              <w:rStyle w:val="Tekstvantijdelijkeaanduiding"/>
              <w:rFonts w:ascii="Calibri" w:hAnsi="Calibri" w:cs="Calibri"/>
              <w:sz w:val="20"/>
              <w:szCs w:val="20"/>
            </w:rPr>
            <w:t xml:space="preserve">                    </w:t>
          </w:r>
        </w:sdtContent>
      </w:sdt>
      <w:r w:rsidR="003E491C">
        <w:rPr>
          <w:rFonts w:ascii="Calibri" w:hAnsi="Calibri" w:cs="Calibri"/>
          <w:sz w:val="20"/>
          <w:szCs w:val="20"/>
          <w:lang w:val="nl"/>
        </w:rPr>
        <w:t xml:space="preserve"> </w:t>
      </w:r>
      <w:r w:rsidRPr="00CA341B">
        <w:rPr>
          <w:rFonts w:ascii="Calibri" w:hAnsi="Calibri" w:cs="Calibri"/>
          <w:sz w:val="20"/>
          <w:szCs w:val="20"/>
          <w:lang w:val="nl"/>
        </w:rPr>
        <w:t>zijn op de plaats van de werken bijeengekomen:</w:t>
      </w:r>
    </w:p>
    <w:p w14:paraId="2C20D812" w14:textId="77777777" w:rsidR="00A51283" w:rsidRPr="00CA341B" w:rsidRDefault="00A51283" w:rsidP="00A51283">
      <w:pPr>
        <w:rPr>
          <w:rFonts w:ascii="Calibri" w:hAnsi="Calibri" w:cs="Calibri"/>
          <w:sz w:val="20"/>
          <w:szCs w:val="20"/>
          <w:lang w:val="nl"/>
        </w:rPr>
      </w:pPr>
    </w:p>
    <w:p w14:paraId="030DE895" w14:textId="77777777"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ene kant</w:t>
      </w:r>
      <w:r w:rsidR="00CD7647" w:rsidRPr="00CA341B">
        <w:rPr>
          <w:rFonts w:ascii="Calibri" w:hAnsi="Calibri" w:cs="Calibri"/>
          <w:sz w:val="20"/>
          <w:szCs w:val="20"/>
          <w:lang w:val="nl"/>
        </w:rPr>
        <w:t xml:space="preserve"> </w:t>
      </w:r>
      <w:r w:rsidRPr="00CA341B">
        <w:rPr>
          <w:rFonts w:ascii="Calibri" w:hAnsi="Calibri" w:cs="Calibri"/>
          <w:sz w:val="20"/>
          <w:szCs w:val="20"/>
          <w:lang w:val="nl"/>
        </w:rPr>
        <w:t xml:space="preserve">de aanbestedende overheid vertegenwoordigd door: </w:t>
      </w:r>
      <w:sdt>
        <w:sdtPr>
          <w:rPr>
            <w:rFonts w:ascii="Calibri" w:hAnsi="Calibri" w:cs="Calibri"/>
            <w:sz w:val="20"/>
            <w:szCs w:val="20"/>
            <w:lang w:val="nl"/>
          </w:rPr>
          <w:id w:val="-1578054324"/>
          <w:placeholder>
            <w:docPart w:val="C5F13102B2134E8E88B037E48AE47064"/>
          </w:placeholder>
          <w:showingPlcHdr/>
          <w:text w:multiLine="1"/>
        </w:sdtPr>
        <w:sdtEndPr/>
        <w:sdtContent>
          <w:r w:rsidR="00F346FA" w:rsidRPr="00CA341B">
            <w:rPr>
              <w:rStyle w:val="Tekstvantijdelijkeaanduiding"/>
              <w:rFonts w:ascii="Calibri" w:hAnsi="Calibri" w:cs="Calibri"/>
              <w:sz w:val="20"/>
              <w:szCs w:val="20"/>
            </w:rPr>
            <w:t xml:space="preserve">                    </w:t>
          </w:r>
        </w:sdtContent>
      </w:sdt>
    </w:p>
    <w:p w14:paraId="6E652499" w14:textId="4C97A324"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en bijges</w:t>
      </w:r>
      <w:r w:rsidR="005E6940" w:rsidRPr="00CA341B">
        <w:rPr>
          <w:rFonts w:ascii="Calibri" w:hAnsi="Calibri" w:cs="Calibri"/>
          <w:sz w:val="20"/>
          <w:szCs w:val="20"/>
          <w:lang w:val="nl"/>
        </w:rPr>
        <w:t xml:space="preserve">taan door de ontwerper(s):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7F834349" w14:textId="750B5268"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aan de andere kant</w:t>
      </w:r>
      <w:r w:rsidR="00CD7647" w:rsidRPr="00CA341B">
        <w:rPr>
          <w:rFonts w:ascii="Calibri" w:hAnsi="Calibri" w:cs="Calibri"/>
          <w:sz w:val="20"/>
          <w:szCs w:val="20"/>
          <w:lang w:val="nl"/>
        </w:rPr>
        <w:t xml:space="preserve"> </w:t>
      </w:r>
      <w:r w:rsidR="005E6940" w:rsidRPr="00CA341B">
        <w:rPr>
          <w:rFonts w:ascii="Calibri" w:hAnsi="Calibri" w:cs="Calibri"/>
          <w:sz w:val="20"/>
          <w:szCs w:val="20"/>
          <w:lang w:val="nl"/>
        </w:rPr>
        <w:t>de aannemer</w:t>
      </w:r>
      <w:r w:rsidR="00EB0677" w:rsidRPr="00CA341B">
        <w:rPr>
          <w:rStyle w:val="Voetnootmarkering"/>
          <w:rFonts w:ascii="Calibri" w:hAnsi="Calibri" w:cs="Calibri"/>
          <w:sz w:val="20"/>
          <w:szCs w:val="20"/>
          <w:lang w:val="nl"/>
        </w:rPr>
        <w:footnoteReference w:id="2"/>
      </w:r>
      <w:r w:rsidR="005E6940" w:rsidRPr="00CA341B">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0396FAD1" w14:textId="63D9FC75" w:rsidR="00A51283" w:rsidRPr="00CA341B" w:rsidRDefault="00A51283" w:rsidP="00F26E92">
      <w:pPr>
        <w:rPr>
          <w:rFonts w:ascii="Calibri" w:hAnsi="Calibri" w:cs="Calibri"/>
          <w:sz w:val="20"/>
          <w:szCs w:val="20"/>
          <w:lang w:val="nl"/>
        </w:rPr>
      </w:pPr>
      <w:r w:rsidRPr="00CA341B">
        <w:rPr>
          <w:rFonts w:ascii="Calibri" w:hAnsi="Calibri" w:cs="Calibri"/>
          <w:sz w:val="20"/>
          <w:szCs w:val="20"/>
          <w:lang w:val="nl"/>
        </w:rPr>
        <w:t>in aanwezigheid</w:t>
      </w:r>
      <w:r w:rsidR="002B1691" w:rsidRPr="00CA341B">
        <w:rPr>
          <w:rStyle w:val="Voetnootmarkering"/>
          <w:rFonts w:ascii="Calibri" w:hAnsi="Calibri" w:cs="Calibri"/>
          <w:sz w:val="20"/>
          <w:szCs w:val="20"/>
          <w:lang w:val="nl"/>
        </w:rPr>
        <w:footnoteReference w:id="3"/>
      </w:r>
      <w:r w:rsidR="005E54C2" w:rsidRPr="005E54C2">
        <w:rPr>
          <w:rFonts w:ascii="Calibri" w:hAnsi="Calibri" w:cs="Calibri"/>
          <w:sz w:val="20"/>
          <w:szCs w:val="20"/>
          <w:lang w:val="nl"/>
        </w:rPr>
        <w:t xml:space="preserve"> </w:t>
      </w:r>
      <w:r w:rsidR="005E54C2" w:rsidRPr="00CA341B">
        <w:rPr>
          <w:rFonts w:ascii="Calibri" w:hAnsi="Calibri" w:cs="Calibri"/>
          <w:sz w:val="20"/>
          <w:szCs w:val="20"/>
          <w:lang w:val="nl"/>
        </w:rPr>
        <w:t xml:space="preserve">van de afgevaardigde van </w:t>
      </w:r>
      <w:r w:rsidR="005E54C2">
        <w:rPr>
          <w:rFonts w:ascii="Calibri" w:hAnsi="Calibri" w:cs="Calibri"/>
          <w:sz w:val="20"/>
          <w:szCs w:val="20"/>
          <w:lang w:val="nl"/>
        </w:rPr>
        <w:t>Wonen in Vlaanderen</w:t>
      </w:r>
      <w:r w:rsidR="00A87FA0">
        <w:rPr>
          <w:rStyle w:val="Voetnootmarkering"/>
          <w:rFonts w:ascii="Calibri" w:hAnsi="Calibri" w:cs="Calibri"/>
          <w:sz w:val="20"/>
          <w:szCs w:val="20"/>
          <w:lang w:val="nl"/>
        </w:rPr>
        <w:footnoteReference w:id="4"/>
      </w:r>
      <w:r w:rsidR="005E6940" w:rsidRPr="00CA341B">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CA341B">
            <w:rPr>
              <w:rStyle w:val="Tekstvantijdelijkeaanduiding"/>
              <w:rFonts w:ascii="Calibri" w:hAnsi="Calibri" w:cs="Calibri"/>
              <w:sz w:val="20"/>
              <w:szCs w:val="20"/>
            </w:rPr>
            <w:t xml:space="preserve">                    </w:t>
          </w:r>
        </w:sdtContent>
      </w:sdt>
    </w:p>
    <w:p w14:paraId="52D4667E" w14:textId="1144BC4B" w:rsidR="004B5F2A" w:rsidRDefault="00CA341B" w:rsidP="00F26E92">
      <w:pPr>
        <w:rPr>
          <w:rFonts w:ascii="Calibri" w:hAnsi="Calibri" w:cs="Calibri"/>
          <w:sz w:val="20"/>
          <w:szCs w:val="20"/>
          <w:lang w:val="nl"/>
        </w:rPr>
      </w:pPr>
      <w:r w:rsidRPr="00CA341B">
        <w:rPr>
          <w:rFonts w:ascii="Calibri" w:hAnsi="Calibri" w:cs="Calibri"/>
          <w:sz w:val="20"/>
          <w:szCs w:val="20"/>
          <w:lang w:val="nl"/>
        </w:rPr>
        <w:t>en</w:t>
      </w:r>
      <w:r w:rsidR="004B5F2A">
        <w:rPr>
          <w:rFonts w:ascii="Calibri" w:hAnsi="Calibri" w:cs="Calibri"/>
          <w:sz w:val="20"/>
          <w:szCs w:val="20"/>
          <w:lang w:val="nl"/>
        </w:rPr>
        <w:t xml:space="preserve"> </w:t>
      </w:r>
    </w:p>
    <w:p w14:paraId="396CCB7D" w14:textId="77777777" w:rsidR="00F26E92" w:rsidRPr="00CA341B" w:rsidRDefault="004B5F2A" w:rsidP="00F26E92">
      <w:pPr>
        <w:rPr>
          <w:rFonts w:ascii="Calibri" w:hAnsi="Calibri" w:cs="Calibri"/>
          <w:sz w:val="20"/>
          <w:szCs w:val="20"/>
          <w:lang w:val="nl"/>
        </w:rPr>
      </w:pPr>
      <w:r w:rsidRPr="004B5F2A">
        <w:rPr>
          <w:rFonts w:ascii="Calibri" w:hAnsi="Calibri" w:cs="Calibri"/>
          <w:sz w:val="20"/>
          <w:szCs w:val="20"/>
          <w:lang w:val="nl"/>
        </w:rPr>
        <w:t>voor de vaststelling van de voltooiing van de werken</w:t>
      </w:r>
    </w:p>
    <w:p w14:paraId="1DC73A7A" w14:textId="77777777" w:rsidR="00A51283" w:rsidRPr="00CA341B" w:rsidRDefault="00307D65" w:rsidP="002B1691">
      <w:pPr>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063314">
            <w:rPr>
              <w:rFonts w:ascii="MS Gothic" w:eastAsia="MS Gothic" w:hAnsi="MS Gothic" w:cs="Calibri" w:hint="eastAsia"/>
              <w:sz w:val="20"/>
              <w:szCs w:val="20"/>
              <w:lang w:val="nl"/>
            </w:rPr>
            <w:t>☐</w:t>
          </w:r>
        </w:sdtContent>
      </w:sdt>
      <w:r w:rsidR="002B1691" w:rsidRPr="00CA341B">
        <w:rPr>
          <w:rFonts w:ascii="Calibri" w:hAnsi="Calibri" w:cs="Calibri"/>
          <w:sz w:val="20"/>
          <w:szCs w:val="20"/>
          <w:lang w:val="nl"/>
        </w:rPr>
        <w:t xml:space="preserve">  </w:t>
      </w:r>
      <w:r w:rsidR="00CA341B" w:rsidRPr="00CA341B">
        <w:rPr>
          <w:rFonts w:ascii="Calibri" w:hAnsi="Calibri" w:cs="Calibri"/>
          <w:sz w:val="20"/>
          <w:szCs w:val="20"/>
          <w:lang w:val="nl"/>
        </w:rPr>
        <w:t xml:space="preserve">de datum waarop de </w:t>
      </w:r>
      <w:r w:rsidR="004B5F2A">
        <w:rPr>
          <w:rFonts w:ascii="Calibri" w:hAnsi="Calibri" w:cs="Calibri"/>
          <w:sz w:val="20"/>
          <w:szCs w:val="20"/>
          <w:lang w:val="nl"/>
        </w:rPr>
        <w:t xml:space="preserve">contractuele </w:t>
      </w:r>
      <w:r w:rsidR="00CA341B" w:rsidRPr="00CA341B">
        <w:rPr>
          <w:rFonts w:ascii="Calibri" w:hAnsi="Calibri" w:cs="Calibri"/>
          <w:sz w:val="20"/>
          <w:szCs w:val="20"/>
          <w:lang w:val="nl"/>
        </w:rPr>
        <w:t>termijn verstrijkt:</w:t>
      </w:r>
      <w:r w:rsidR="005E6940" w:rsidRPr="00CA341B">
        <w:rPr>
          <w:rFonts w:ascii="Calibri" w:hAnsi="Calibri" w:cs="Calibri"/>
          <w:sz w:val="20"/>
          <w:szCs w:val="20"/>
          <w:lang w:val="nl"/>
        </w:rPr>
        <w:t xml:space="preserve"> </w:t>
      </w:r>
      <w:sdt>
        <w:sdtPr>
          <w:rPr>
            <w:rFonts w:ascii="Calibri" w:hAnsi="Calibri" w:cs="Calibri"/>
            <w:sz w:val="20"/>
            <w:szCs w:val="20"/>
            <w:lang w:val="nl"/>
          </w:rPr>
          <w:id w:val="814450503"/>
          <w:placeholder>
            <w:docPart w:val="E92E9A0A82A54E7D8EF88C80167A8589"/>
          </w:placeholder>
          <w:showingPlcHdr/>
          <w:date>
            <w:dateFormat w:val="d MMMM yyyy"/>
            <w:lid w:val="nl-BE"/>
            <w:storeMappedDataAs w:val="dateTime"/>
            <w:calendar w:val="gregorian"/>
          </w:date>
        </w:sdtPr>
        <w:sdtEndPr/>
        <w:sdtContent>
          <w:r w:rsidR="00F606CF">
            <w:rPr>
              <w:rStyle w:val="Tekstvantijdelijkeaanduiding"/>
              <w:rFonts w:ascii="Calibri" w:hAnsi="Calibri" w:cs="Calibri"/>
              <w:sz w:val="20"/>
              <w:szCs w:val="20"/>
            </w:rPr>
            <w:t xml:space="preserve">Klik </w:t>
          </w:r>
          <w:r w:rsidR="00F606CF" w:rsidRPr="003E491C">
            <w:rPr>
              <w:rStyle w:val="Tekstvantijdelijkeaanduiding"/>
              <w:rFonts w:ascii="Calibri" w:hAnsi="Calibri" w:cs="Calibri"/>
              <w:sz w:val="20"/>
              <w:szCs w:val="20"/>
            </w:rPr>
            <w:t>om een datum in te voeren.</w:t>
          </w:r>
        </w:sdtContent>
      </w:sdt>
    </w:p>
    <w:p w14:paraId="7F1B1968" w14:textId="77777777" w:rsidR="00A51283" w:rsidRPr="00CA341B" w:rsidRDefault="00307D65" w:rsidP="002B1691">
      <w:pPr>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063314">
            <w:rPr>
              <w:rFonts w:ascii="MS Gothic" w:eastAsia="MS Gothic" w:hAnsi="MS Gothic" w:cs="Calibri" w:hint="eastAsia"/>
              <w:sz w:val="20"/>
              <w:szCs w:val="20"/>
              <w:lang w:val="nl"/>
            </w:rPr>
            <w:t>☐</w:t>
          </w:r>
        </w:sdtContent>
      </w:sdt>
      <w:r w:rsidR="002B1691" w:rsidRPr="00CA341B">
        <w:rPr>
          <w:rFonts w:ascii="Calibri" w:hAnsi="Calibri" w:cs="Calibri"/>
          <w:sz w:val="20"/>
          <w:szCs w:val="20"/>
          <w:lang w:val="nl"/>
        </w:rPr>
        <w:t xml:space="preserve">  </w:t>
      </w:r>
      <w:r w:rsidR="004B5F2A" w:rsidRPr="004B5F2A">
        <w:rPr>
          <w:rFonts w:ascii="Calibri" w:hAnsi="Calibri" w:cs="Calibri"/>
          <w:sz w:val="20"/>
          <w:szCs w:val="20"/>
          <w:lang w:val="nl"/>
        </w:rPr>
        <w:t xml:space="preserve">de aannemer heeft de voorlopige oplevering gevraagd bij brief </w:t>
      </w:r>
      <w:r w:rsidR="00CA341B" w:rsidRPr="00CA341B">
        <w:rPr>
          <w:rFonts w:ascii="Calibri" w:hAnsi="Calibri" w:cs="Calibri"/>
          <w:sz w:val="20"/>
          <w:szCs w:val="20"/>
          <w:lang w:val="nl"/>
        </w:rPr>
        <w:t xml:space="preserve">van </w:t>
      </w:r>
      <w:sdt>
        <w:sdtPr>
          <w:rPr>
            <w:rFonts w:ascii="Calibri" w:hAnsi="Calibri" w:cs="Calibri"/>
            <w:sz w:val="20"/>
            <w:szCs w:val="20"/>
            <w:lang w:val="nl"/>
          </w:rPr>
          <w:id w:val="1244764170"/>
          <w:placeholder>
            <w:docPart w:val="C835FE92224E435AAD64F322EF0EDE6D"/>
          </w:placeholder>
          <w:showingPlcHdr/>
          <w:date>
            <w:dateFormat w:val="d MMMM yyyy"/>
            <w:lid w:val="nl-BE"/>
            <w:storeMappedDataAs w:val="dateTime"/>
            <w:calendar w:val="gregorian"/>
          </w:date>
        </w:sdtPr>
        <w:sdtEndPr/>
        <w:sdtContent>
          <w:r w:rsidR="00F606CF">
            <w:rPr>
              <w:rStyle w:val="Tekstvantijdelijkeaanduiding"/>
              <w:rFonts w:ascii="Calibri" w:hAnsi="Calibri" w:cs="Calibri"/>
              <w:sz w:val="20"/>
              <w:szCs w:val="20"/>
            </w:rPr>
            <w:t xml:space="preserve">Klik </w:t>
          </w:r>
          <w:r w:rsidR="00F606CF" w:rsidRPr="003E491C">
            <w:rPr>
              <w:rStyle w:val="Tekstvantijdelijkeaanduiding"/>
              <w:rFonts w:ascii="Calibri" w:hAnsi="Calibri" w:cs="Calibri"/>
              <w:sz w:val="20"/>
              <w:szCs w:val="20"/>
            </w:rPr>
            <w:t>om een datum in te voeren.</w:t>
          </w:r>
        </w:sdtContent>
      </w:sdt>
    </w:p>
    <w:p w14:paraId="4DAAA8BC" w14:textId="77777777" w:rsidR="00A51283" w:rsidRPr="00CA341B" w:rsidRDefault="00A51283" w:rsidP="00A51283">
      <w:pPr>
        <w:rPr>
          <w:rFonts w:ascii="Calibri" w:hAnsi="Calibri" w:cs="Calibri"/>
          <w:sz w:val="20"/>
          <w:szCs w:val="20"/>
          <w:lang w:val="nl"/>
        </w:rPr>
      </w:pPr>
    </w:p>
    <w:p w14:paraId="27181B2D" w14:textId="77777777" w:rsidR="004B5F2A" w:rsidRPr="004B5F2A" w:rsidRDefault="004B5F2A" w:rsidP="004B5F2A">
      <w:pPr>
        <w:rPr>
          <w:rFonts w:ascii="Calibri" w:hAnsi="Calibri" w:cs="Calibri"/>
          <w:sz w:val="20"/>
          <w:szCs w:val="20"/>
          <w:lang w:val="nl"/>
        </w:rPr>
      </w:pPr>
      <w:r w:rsidRPr="004B5F2A">
        <w:rPr>
          <w:rFonts w:ascii="Calibri" w:hAnsi="Calibri" w:cs="Calibri"/>
          <w:sz w:val="20"/>
          <w:szCs w:val="20"/>
          <w:lang w:val="nl"/>
        </w:rPr>
        <w:t>Doordat de bovenvermelde ontwerper een gunstig advies gaf, worden deze werken voorlopig opgeleverd, met uitzondering van:</w:t>
      </w:r>
    </w:p>
    <w:p w14:paraId="62D74FE2" w14:textId="77777777" w:rsidR="004B5F2A" w:rsidRPr="00BA166F" w:rsidRDefault="00307D65" w:rsidP="00BA166F">
      <w:pPr>
        <w:ind w:left="284" w:hanging="284"/>
        <w:rPr>
          <w:rFonts w:ascii="Calibri" w:hAnsi="Calibri" w:cs="Calibri"/>
          <w:sz w:val="20"/>
          <w:szCs w:val="20"/>
          <w:lang w:val="nl"/>
        </w:rPr>
      </w:pPr>
      <w:sdt>
        <w:sdtPr>
          <w:rPr>
            <w:rFonts w:ascii="Calibri" w:hAnsi="Calibri" w:cs="Calibri"/>
            <w:sz w:val="20"/>
            <w:szCs w:val="20"/>
            <w:lang w:val="nl"/>
          </w:rPr>
          <w:id w:val="-1382091274"/>
          <w14:checkbox>
            <w14:checked w14:val="0"/>
            <w14:checkedState w14:val="2612" w14:font="MS Gothic"/>
            <w14:uncheckedState w14:val="2610" w14:font="MS Gothic"/>
          </w14:checkbox>
        </w:sdtPr>
        <w:sdtEndPr/>
        <w:sdtContent>
          <w:r w:rsidR="006D4530">
            <w:rPr>
              <w:rFonts w:ascii="MS Gothic" w:eastAsia="MS Gothic" w:hAnsi="MS Gothic" w:cs="Calibri" w:hint="eastAsia"/>
              <w:sz w:val="20"/>
              <w:szCs w:val="20"/>
              <w:lang w:val="nl"/>
            </w:rPr>
            <w:t>☐</w:t>
          </w:r>
        </w:sdtContent>
      </w:sdt>
      <w:r w:rsidR="00BA166F" w:rsidRPr="00BA166F">
        <w:rPr>
          <w:rFonts w:ascii="Calibri" w:hAnsi="Calibri" w:cs="Calibri"/>
          <w:sz w:val="20"/>
          <w:szCs w:val="20"/>
          <w:lang w:val="nl"/>
        </w:rPr>
        <w:t xml:space="preserve"> </w:t>
      </w:r>
      <w:r w:rsidR="00BA166F">
        <w:rPr>
          <w:rFonts w:ascii="Calibri" w:hAnsi="Calibri" w:cs="Calibri"/>
          <w:sz w:val="20"/>
          <w:szCs w:val="20"/>
          <w:lang w:val="nl"/>
        </w:rPr>
        <w:tab/>
      </w:r>
      <w:r w:rsidR="004B5F2A" w:rsidRPr="00BA166F">
        <w:rPr>
          <w:rFonts w:ascii="Calibri" w:hAnsi="Calibri" w:cs="Calibri"/>
          <w:sz w:val="20"/>
          <w:szCs w:val="20"/>
          <w:lang w:val="nl"/>
        </w:rPr>
        <w:t>De werken vermeld op de VO5 als bijlage.</w:t>
      </w:r>
      <w:r w:rsidR="004B5F2A" w:rsidRPr="00BA166F">
        <w:rPr>
          <w:rFonts w:ascii="Calibri" w:hAnsi="Calibri" w:cs="Calibri"/>
          <w:sz w:val="20"/>
          <w:szCs w:val="20"/>
          <w:lang w:val="nl"/>
        </w:rPr>
        <w:br/>
        <w:t>De partijen hebben zich akkoord verklaard om de waardevermindering(en) vast te stelle</w:t>
      </w:r>
      <w:r w:rsidR="00BA166F">
        <w:rPr>
          <w:rFonts w:ascii="Calibri" w:hAnsi="Calibri" w:cs="Calibri"/>
          <w:sz w:val="20"/>
          <w:szCs w:val="20"/>
          <w:lang w:val="nl"/>
        </w:rPr>
        <w:t xml:space="preserve">n op </w:t>
      </w:r>
      <w:sdt>
        <w:sdtPr>
          <w:rPr>
            <w:rFonts w:ascii="Calibri" w:hAnsi="Calibri" w:cs="Calibri"/>
            <w:sz w:val="20"/>
            <w:szCs w:val="20"/>
            <w:lang w:val="nl"/>
          </w:rPr>
          <w:id w:val="26990951"/>
          <w:placeholder>
            <w:docPart w:val="596B41D632084F8E8539747B97C1357C"/>
          </w:placeholder>
          <w:showingPlcHdr/>
          <w:text/>
        </w:sdtPr>
        <w:sdtEndPr/>
        <w:sdtContent>
          <w:r w:rsidR="00BA166F" w:rsidRPr="00CA341B">
            <w:rPr>
              <w:rStyle w:val="Tekstvantijdelijkeaanduiding"/>
              <w:rFonts w:ascii="Calibri" w:hAnsi="Calibri" w:cs="Calibri"/>
              <w:sz w:val="20"/>
              <w:szCs w:val="20"/>
            </w:rPr>
            <w:t xml:space="preserve">                    </w:t>
          </w:r>
        </w:sdtContent>
      </w:sdt>
      <w:r w:rsidR="00BA166F">
        <w:rPr>
          <w:rFonts w:ascii="Calibri" w:hAnsi="Calibri" w:cs="Calibri"/>
          <w:sz w:val="20"/>
          <w:szCs w:val="20"/>
          <w:lang w:val="nl"/>
        </w:rPr>
        <w:t xml:space="preserve"> </w:t>
      </w:r>
      <w:r w:rsidR="004B5F2A" w:rsidRPr="00BA166F">
        <w:rPr>
          <w:rFonts w:ascii="Calibri" w:hAnsi="Calibri" w:cs="Calibri"/>
          <w:sz w:val="20"/>
          <w:szCs w:val="20"/>
          <w:lang w:val="nl"/>
        </w:rPr>
        <w:t xml:space="preserve">euro. </w:t>
      </w:r>
    </w:p>
    <w:p w14:paraId="79207654" w14:textId="77777777" w:rsidR="004B5F2A" w:rsidRPr="00BA166F" w:rsidRDefault="00307D65" w:rsidP="00BA166F">
      <w:pPr>
        <w:ind w:left="284" w:hanging="284"/>
        <w:rPr>
          <w:rFonts w:ascii="Calibri" w:hAnsi="Calibri" w:cs="Calibri"/>
          <w:sz w:val="20"/>
          <w:szCs w:val="20"/>
          <w:lang w:val="nl"/>
        </w:rPr>
      </w:pPr>
      <w:sdt>
        <w:sdtPr>
          <w:rPr>
            <w:rFonts w:ascii="Calibri" w:hAnsi="Calibri" w:cs="Calibri"/>
            <w:sz w:val="20"/>
            <w:szCs w:val="20"/>
            <w:lang w:val="nl"/>
          </w:rPr>
          <w:id w:val="1545710466"/>
          <w14:checkbox>
            <w14:checked w14:val="0"/>
            <w14:checkedState w14:val="2612" w14:font="MS Gothic"/>
            <w14:uncheckedState w14:val="2610" w14:font="MS Gothic"/>
          </w14:checkbox>
        </w:sdtPr>
        <w:sdtEndPr/>
        <w:sdtContent>
          <w:r w:rsidR="006D4530">
            <w:rPr>
              <w:rFonts w:ascii="MS Gothic" w:eastAsia="MS Gothic" w:hAnsi="MS Gothic" w:cs="Calibri" w:hint="eastAsia"/>
              <w:sz w:val="20"/>
              <w:szCs w:val="20"/>
              <w:lang w:val="nl"/>
            </w:rPr>
            <w:t>☐</w:t>
          </w:r>
        </w:sdtContent>
      </w:sdt>
      <w:r w:rsidR="00BA166F" w:rsidRPr="00BA166F">
        <w:rPr>
          <w:rFonts w:ascii="Calibri" w:hAnsi="Calibri" w:cs="Calibri"/>
          <w:sz w:val="20"/>
          <w:szCs w:val="20"/>
          <w:lang w:val="nl"/>
        </w:rPr>
        <w:t xml:space="preserve"> </w:t>
      </w:r>
      <w:r w:rsidR="00BA166F">
        <w:rPr>
          <w:rFonts w:ascii="Calibri" w:hAnsi="Calibri" w:cs="Calibri"/>
          <w:sz w:val="20"/>
          <w:szCs w:val="20"/>
          <w:lang w:val="nl"/>
        </w:rPr>
        <w:tab/>
      </w:r>
      <w:r w:rsidR="004B5F2A" w:rsidRPr="00BA166F">
        <w:rPr>
          <w:rFonts w:ascii="Calibri" w:hAnsi="Calibri" w:cs="Calibri"/>
          <w:sz w:val="20"/>
          <w:szCs w:val="20"/>
          <w:lang w:val="nl"/>
        </w:rPr>
        <w:t>De werken vermeld op de VO6 als bijlage.</w:t>
      </w:r>
      <w:r w:rsidR="004B5F2A" w:rsidRPr="00BA166F">
        <w:rPr>
          <w:rFonts w:ascii="Calibri" w:hAnsi="Calibri" w:cs="Calibri"/>
          <w:sz w:val="20"/>
          <w:szCs w:val="20"/>
          <w:lang w:val="nl"/>
        </w:rPr>
        <w:br/>
        <w:t>De aannemer verbindt zich ertoe deze werken zo snel mogelijk volledig in orde te brengen. In afwachting daarvan houden wij - als waarborg - op de nog versc</w:t>
      </w:r>
      <w:r w:rsidR="00BA166F">
        <w:rPr>
          <w:rFonts w:ascii="Calibri" w:hAnsi="Calibri" w:cs="Calibri"/>
          <w:sz w:val="20"/>
          <w:szCs w:val="20"/>
          <w:lang w:val="nl"/>
        </w:rPr>
        <w:t xml:space="preserve">huldigde sommen voorlopig </w:t>
      </w:r>
      <w:sdt>
        <w:sdtPr>
          <w:rPr>
            <w:rFonts w:ascii="Calibri" w:hAnsi="Calibri" w:cs="Calibri"/>
            <w:sz w:val="20"/>
            <w:szCs w:val="20"/>
            <w:lang w:val="nl"/>
          </w:rPr>
          <w:id w:val="-1061558674"/>
          <w:placeholder>
            <w:docPart w:val="F6CAE384D7FF4C68AFEEBA46D2839604"/>
          </w:placeholder>
          <w:showingPlcHdr/>
          <w:text/>
        </w:sdtPr>
        <w:sdtEndPr/>
        <w:sdtContent>
          <w:r w:rsidR="00BA166F" w:rsidRPr="00CA341B">
            <w:rPr>
              <w:rStyle w:val="Tekstvantijdelijkeaanduiding"/>
              <w:rFonts w:ascii="Calibri" w:hAnsi="Calibri" w:cs="Calibri"/>
              <w:sz w:val="20"/>
              <w:szCs w:val="20"/>
            </w:rPr>
            <w:t xml:space="preserve">                    </w:t>
          </w:r>
        </w:sdtContent>
      </w:sdt>
      <w:r w:rsidR="00BA166F">
        <w:rPr>
          <w:rFonts w:ascii="Calibri" w:hAnsi="Calibri" w:cs="Calibri"/>
          <w:sz w:val="20"/>
          <w:szCs w:val="20"/>
          <w:lang w:val="nl"/>
        </w:rPr>
        <w:t xml:space="preserve"> </w:t>
      </w:r>
      <w:r w:rsidR="004B5F2A" w:rsidRPr="00BA166F">
        <w:rPr>
          <w:rFonts w:ascii="Calibri" w:hAnsi="Calibri" w:cs="Calibri"/>
          <w:sz w:val="20"/>
          <w:szCs w:val="20"/>
          <w:lang w:val="nl"/>
        </w:rPr>
        <w:t>euro in.</w:t>
      </w:r>
    </w:p>
    <w:p w14:paraId="6D685D90" w14:textId="7BF8A523" w:rsidR="004B5F2A" w:rsidRDefault="00307D65" w:rsidP="00BA166F">
      <w:pPr>
        <w:ind w:left="284" w:hanging="284"/>
        <w:rPr>
          <w:rFonts w:ascii="Calibri" w:hAnsi="Calibri" w:cs="Calibri"/>
          <w:sz w:val="20"/>
          <w:szCs w:val="20"/>
          <w:lang w:val="nl"/>
        </w:rPr>
      </w:pPr>
      <w:sdt>
        <w:sdtPr>
          <w:rPr>
            <w:rFonts w:ascii="Calibri" w:hAnsi="Calibri" w:cs="Calibri"/>
            <w:sz w:val="20"/>
            <w:szCs w:val="20"/>
            <w:lang w:val="nl"/>
          </w:rPr>
          <w:id w:val="1591803287"/>
          <w14:checkbox>
            <w14:checked w14:val="0"/>
            <w14:checkedState w14:val="2612" w14:font="MS Gothic"/>
            <w14:uncheckedState w14:val="2610" w14:font="MS Gothic"/>
          </w14:checkbox>
        </w:sdtPr>
        <w:sdtEndPr/>
        <w:sdtContent>
          <w:r w:rsidR="00BA166F">
            <w:rPr>
              <w:rFonts w:ascii="MS Gothic" w:eastAsia="MS Gothic" w:hAnsi="MS Gothic" w:cs="Calibri" w:hint="eastAsia"/>
              <w:sz w:val="20"/>
              <w:szCs w:val="20"/>
              <w:lang w:val="nl"/>
            </w:rPr>
            <w:t>☐</w:t>
          </w:r>
        </w:sdtContent>
      </w:sdt>
      <w:r w:rsidR="00BA166F" w:rsidRPr="00BA166F">
        <w:rPr>
          <w:rFonts w:ascii="Calibri" w:hAnsi="Calibri" w:cs="Calibri"/>
          <w:sz w:val="20"/>
          <w:szCs w:val="20"/>
          <w:lang w:val="nl"/>
        </w:rPr>
        <w:t xml:space="preserve"> </w:t>
      </w:r>
      <w:r w:rsidR="00BA166F">
        <w:rPr>
          <w:rFonts w:ascii="Calibri" w:hAnsi="Calibri" w:cs="Calibri"/>
          <w:sz w:val="20"/>
          <w:szCs w:val="20"/>
          <w:lang w:val="nl"/>
        </w:rPr>
        <w:tab/>
      </w:r>
      <w:r w:rsidR="004B5F2A" w:rsidRPr="00BA166F">
        <w:rPr>
          <w:rFonts w:ascii="Calibri" w:hAnsi="Calibri" w:cs="Calibri"/>
          <w:sz w:val="20"/>
          <w:szCs w:val="20"/>
          <w:lang w:val="nl"/>
        </w:rPr>
        <w:t>De uitgestelde werken vermeld op de VO7 als bij</w:t>
      </w:r>
      <w:r w:rsidR="00BA166F">
        <w:rPr>
          <w:rFonts w:ascii="Calibri" w:hAnsi="Calibri" w:cs="Calibri"/>
          <w:sz w:val="20"/>
          <w:szCs w:val="20"/>
          <w:lang w:val="nl"/>
        </w:rPr>
        <w:t xml:space="preserve">lage. We houden hiervoor </w:t>
      </w:r>
      <w:sdt>
        <w:sdtPr>
          <w:rPr>
            <w:rFonts w:ascii="Calibri" w:hAnsi="Calibri" w:cs="Calibri"/>
            <w:sz w:val="20"/>
            <w:szCs w:val="20"/>
            <w:lang w:val="nl"/>
          </w:rPr>
          <w:id w:val="-1575661510"/>
          <w:placeholder>
            <w:docPart w:val="1C2FE4C4EB6142C8BF9715BBA8204E1F"/>
          </w:placeholder>
          <w:showingPlcHdr/>
          <w:text/>
        </w:sdtPr>
        <w:sdtEndPr/>
        <w:sdtContent>
          <w:r w:rsidR="00BA166F" w:rsidRPr="00CA341B">
            <w:rPr>
              <w:rStyle w:val="Tekstvantijdelijkeaanduiding"/>
              <w:rFonts w:ascii="Calibri" w:hAnsi="Calibri" w:cs="Calibri"/>
              <w:sz w:val="20"/>
              <w:szCs w:val="20"/>
            </w:rPr>
            <w:t xml:space="preserve">                    </w:t>
          </w:r>
        </w:sdtContent>
      </w:sdt>
      <w:r w:rsidR="00BA166F">
        <w:rPr>
          <w:rFonts w:ascii="Calibri" w:hAnsi="Calibri" w:cs="Calibri"/>
          <w:sz w:val="20"/>
          <w:szCs w:val="20"/>
          <w:lang w:val="nl"/>
        </w:rPr>
        <w:t xml:space="preserve"> </w:t>
      </w:r>
      <w:r w:rsidR="004B5F2A" w:rsidRPr="00BA166F">
        <w:rPr>
          <w:rFonts w:ascii="Calibri" w:hAnsi="Calibri" w:cs="Calibri"/>
          <w:sz w:val="20"/>
          <w:szCs w:val="20"/>
          <w:lang w:val="nl"/>
        </w:rPr>
        <w:t>euro in.</w:t>
      </w:r>
    </w:p>
    <w:p w14:paraId="1F4E5D5F" w14:textId="7F42BDF4" w:rsidR="001416AB" w:rsidRPr="00BA166F" w:rsidRDefault="00307D65" w:rsidP="001416AB">
      <w:pPr>
        <w:ind w:left="284" w:hanging="284"/>
        <w:rPr>
          <w:rFonts w:ascii="Calibri" w:hAnsi="Calibri" w:cs="Calibri"/>
          <w:sz w:val="20"/>
          <w:szCs w:val="20"/>
          <w:lang w:val="nl"/>
        </w:rPr>
      </w:pPr>
      <w:sdt>
        <w:sdtPr>
          <w:rPr>
            <w:rFonts w:ascii="Calibri" w:hAnsi="Calibri" w:cs="Calibri"/>
            <w:sz w:val="20"/>
            <w:szCs w:val="20"/>
            <w:lang w:val="nl"/>
          </w:rPr>
          <w:id w:val="-543358672"/>
          <w14:checkbox>
            <w14:checked w14:val="0"/>
            <w14:checkedState w14:val="2612" w14:font="MS Gothic"/>
            <w14:uncheckedState w14:val="2610" w14:font="MS Gothic"/>
          </w14:checkbox>
        </w:sdtPr>
        <w:sdtEndPr/>
        <w:sdtContent>
          <w:r w:rsidR="001416AB">
            <w:rPr>
              <w:rFonts w:ascii="MS Gothic" w:eastAsia="MS Gothic" w:hAnsi="MS Gothic" w:cs="Calibri" w:hint="eastAsia"/>
              <w:sz w:val="20"/>
              <w:szCs w:val="20"/>
              <w:lang w:val="nl"/>
            </w:rPr>
            <w:t>☐</w:t>
          </w:r>
        </w:sdtContent>
      </w:sdt>
      <w:r w:rsidR="001416AB" w:rsidRPr="00BA166F">
        <w:rPr>
          <w:rFonts w:ascii="Calibri" w:hAnsi="Calibri" w:cs="Calibri"/>
          <w:sz w:val="20"/>
          <w:szCs w:val="20"/>
          <w:lang w:val="nl"/>
        </w:rPr>
        <w:t xml:space="preserve"> </w:t>
      </w:r>
      <w:r w:rsidR="001416AB">
        <w:rPr>
          <w:rFonts w:ascii="Calibri" w:hAnsi="Calibri" w:cs="Calibri"/>
          <w:sz w:val="20"/>
          <w:szCs w:val="20"/>
          <w:lang w:val="nl"/>
        </w:rPr>
        <w:tab/>
      </w:r>
      <w:r w:rsidR="001416AB" w:rsidRPr="00BA166F">
        <w:rPr>
          <w:rFonts w:ascii="Calibri" w:hAnsi="Calibri" w:cs="Calibri"/>
          <w:sz w:val="20"/>
          <w:szCs w:val="20"/>
          <w:lang w:val="nl"/>
        </w:rPr>
        <w:t xml:space="preserve">De </w:t>
      </w:r>
      <w:r w:rsidR="00FC30FF">
        <w:rPr>
          <w:rFonts w:ascii="Calibri" w:hAnsi="Calibri" w:cs="Calibri"/>
          <w:sz w:val="20"/>
          <w:szCs w:val="20"/>
          <w:lang w:val="nl"/>
        </w:rPr>
        <w:t>onderhouds</w:t>
      </w:r>
      <w:r w:rsidR="001416AB" w:rsidRPr="00BA166F">
        <w:rPr>
          <w:rFonts w:ascii="Calibri" w:hAnsi="Calibri" w:cs="Calibri"/>
          <w:sz w:val="20"/>
          <w:szCs w:val="20"/>
          <w:lang w:val="nl"/>
        </w:rPr>
        <w:t>werken vermeld op de VO7 als bij</w:t>
      </w:r>
      <w:r w:rsidR="001416AB">
        <w:rPr>
          <w:rFonts w:ascii="Calibri" w:hAnsi="Calibri" w:cs="Calibri"/>
          <w:sz w:val="20"/>
          <w:szCs w:val="20"/>
          <w:lang w:val="nl"/>
        </w:rPr>
        <w:t xml:space="preserve">lage. We houden hiervoor </w:t>
      </w:r>
      <w:sdt>
        <w:sdtPr>
          <w:rPr>
            <w:rFonts w:ascii="Calibri" w:hAnsi="Calibri" w:cs="Calibri"/>
            <w:sz w:val="20"/>
            <w:szCs w:val="20"/>
            <w:lang w:val="nl"/>
          </w:rPr>
          <w:id w:val="-868451516"/>
          <w:placeholder>
            <w:docPart w:val="9E25260BF3BC47548F18F92B3EE77109"/>
          </w:placeholder>
          <w:showingPlcHdr/>
          <w:text/>
        </w:sdtPr>
        <w:sdtEndPr/>
        <w:sdtContent>
          <w:r w:rsidR="001416AB" w:rsidRPr="00CA341B">
            <w:rPr>
              <w:rStyle w:val="Tekstvantijdelijkeaanduiding"/>
              <w:rFonts w:ascii="Calibri" w:hAnsi="Calibri" w:cs="Calibri"/>
              <w:sz w:val="20"/>
              <w:szCs w:val="20"/>
            </w:rPr>
            <w:t xml:space="preserve">                    </w:t>
          </w:r>
        </w:sdtContent>
      </w:sdt>
      <w:r w:rsidR="001416AB">
        <w:rPr>
          <w:rFonts w:ascii="Calibri" w:hAnsi="Calibri" w:cs="Calibri"/>
          <w:sz w:val="20"/>
          <w:szCs w:val="20"/>
          <w:lang w:val="nl"/>
        </w:rPr>
        <w:t xml:space="preserve"> </w:t>
      </w:r>
      <w:r w:rsidR="001416AB" w:rsidRPr="00BA166F">
        <w:rPr>
          <w:rFonts w:ascii="Calibri" w:hAnsi="Calibri" w:cs="Calibri"/>
          <w:sz w:val="20"/>
          <w:szCs w:val="20"/>
          <w:lang w:val="nl"/>
        </w:rPr>
        <w:t>euro in.</w:t>
      </w:r>
    </w:p>
    <w:p w14:paraId="57DA50A0" w14:textId="77777777" w:rsidR="004B5F2A" w:rsidRPr="004B5F2A" w:rsidRDefault="004B5F2A" w:rsidP="004B5F2A">
      <w:pPr>
        <w:rPr>
          <w:rFonts w:ascii="Calibri" w:hAnsi="Calibri" w:cs="Calibri"/>
          <w:sz w:val="20"/>
          <w:szCs w:val="20"/>
          <w:lang w:val="nl"/>
        </w:rPr>
      </w:pPr>
    </w:p>
    <w:p w14:paraId="6D53F8F1" w14:textId="77777777" w:rsidR="004B5F2A" w:rsidRDefault="004B5F2A" w:rsidP="004B5F2A">
      <w:pPr>
        <w:rPr>
          <w:rFonts w:ascii="Calibri" w:hAnsi="Calibri" w:cs="Calibri"/>
          <w:sz w:val="20"/>
          <w:szCs w:val="20"/>
          <w:lang w:val="nl"/>
        </w:rPr>
      </w:pPr>
      <w:r w:rsidRPr="004B5F2A">
        <w:rPr>
          <w:rFonts w:ascii="Calibri" w:hAnsi="Calibri" w:cs="Calibri"/>
          <w:sz w:val="20"/>
          <w:szCs w:val="20"/>
          <w:lang w:val="nl"/>
        </w:rPr>
        <w:t>Alle partijen controleren de berekening van de termijn en van de boete door de laattijdige uitvoering. Deze berekening (VO3) vindt u als bijlage bij dit proces-verbaal.</w:t>
      </w:r>
    </w:p>
    <w:p w14:paraId="49822831" w14:textId="77777777" w:rsidR="004B5F2A" w:rsidRDefault="004B5F2A" w:rsidP="00E84F6E">
      <w:pPr>
        <w:rPr>
          <w:rFonts w:ascii="Calibri" w:hAnsi="Calibri" w:cs="Calibri"/>
          <w:sz w:val="20"/>
          <w:szCs w:val="20"/>
          <w:lang w:val="nl"/>
        </w:rPr>
      </w:pPr>
    </w:p>
    <w:p w14:paraId="214CB658" w14:textId="77777777" w:rsidR="00C55749" w:rsidRDefault="00CA341B" w:rsidP="00A51283">
      <w:pPr>
        <w:rPr>
          <w:rFonts w:ascii="Calibri" w:hAnsi="Calibri" w:cs="Calibri"/>
          <w:sz w:val="20"/>
          <w:szCs w:val="20"/>
          <w:lang w:val="nl"/>
        </w:rPr>
      </w:pPr>
      <w:r w:rsidRPr="00CA341B">
        <w:rPr>
          <w:rFonts w:ascii="Calibri" w:hAnsi="Calibri" w:cs="Calibri"/>
          <w:sz w:val="20"/>
          <w:szCs w:val="20"/>
          <w:lang w:val="nl"/>
        </w:rPr>
        <w:t xml:space="preserve">Opgemaakt in </w:t>
      </w:r>
      <w:sdt>
        <w:sdtPr>
          <w:rPr>
            <w:rFonts w:ascii="Calibri" w:hAnsi="Calibri" w:cs="Calibri"/>
            <w:sz w:val="20"/>
            <w:szCs w:val="20"/>
            <w:lang w:val="nl"/>
          </w:rPr>
          <w:id w:val="-1725515699"/>
          <w:placeholder>
            <w:docPart w:val="77F4E9B9D84B4853BC4A64EA16FF7B45"/>
          </w:placeholder>
          <w:showingPlcHdr/>
          <w:text/>
        </w:sdtPr>
        <w:sdtEndPr/>
        <w:sdtContent>
          <w:r w:rsidRPr="00CA341B">
            <w:rPr>
              <w:rStyle w:val="Tekstvantijdelijkeaanduiding"/>
              <w:rFonts w:ascii="Calibri" w:hAnsi="Calibri" w:cs="Calibri"/>
              <w:sz w:val="20"/>
              <w:szCs w:val="20"/>
            </w:rPr>
            <w:t xml:space="preserve">                    </w:t>
          </w:r>
        </w:sdtContent>
      </w:sdt>
      <w:r w:rsidRPr="00CA341B">
        <w:rPr>
          <w:rFonts w:ascii="Calibri" w:hAnsi="Calibri" w:cs="Calibri"/>
          <w:sz w:val="20"/>
          <w:szCs w:val="20"/>
          <w:lang w:val="nl"/>
        </w:rPr>
        <w:t xml:space="preserve">, op </w:t>
      </w:r>
      <w:sdt>
        <w:sdtPr>
          <w:rPr>
            <w:rFonts w:ascii="Calibri" w:hAnsi="Calibri" w:cs="Calibri"/>
            <w:sz w:val="20"/>
            <w:szCs w:val="20"/>
            <w:lang w:val="nl"/>
          </w:rPr>
          <w:id w:val="1636756105"/>
          <w:placeholder>
            <w:docPart w:val="A225123201E646B7A80706D47B3E1C6C"/>
          </w:placeholder>
          <w:showingPlcHdr/>
          <w:date>
            <w:dateFormat w:val="d MMMM yyyy"/>
            <w:lid w:val="nl-BE"/>
            <w:storeMappedDataAs w:val="dateTime"/>
            <w:calendar w:val="gregorian"/>
          </w:date>
        </w:sdtPr>
        <w:sdtEndPr/>
        <w:sdtContent>
          <w:r w:rsidR="00EE1DD3">
            <w:rPr>
              <w:rStyle w:val="Tekstvantijdelijkeaanduiding"/>
              <w:rFonts w:ascii="Calibri" w:hAnsi="Calibri" w:cs="Calibri"/>
              <w:sz w:val="20"/>
              <w:szCs w:val="20"/>
            </w:rPr>
            <w:t xml:space="preserve">Klik </w:t>
          </w:r>
          <w:r w:rsidR="00EE1DD3" w:rsidRPr="003E491C">
            <w:rPr>
              <w:rStyle w:val="Tekstvantijdelijkeaanduiding"/>
              <w:rFonts w:ascii="Calibri" w:hAnsi="Calibri" w:cs="Calibri"/>
              <w:sz w:val="20"/>
              <w:szCs w:val="20"/>
            </w:rPr>
            <w:t>om een datum in te voeren.</w:t>
          </w:r>
        </w:sdtContent>
      </w:sdt>
      <w:r w:rsidRPr="00CA341B">
        <w:rPr>
          <w:rFonts w:ascii="Calibri" w:hAnsi="Calibri" w:cs="Calibri"/>
          <w:sz w:val="20"/>
          <w:szCs w:val="20"/>
          <w:lang w:val="nl"/>
        </w:rPr>
        <w:t>.</w:t>
      </w:r>
    </w:p>
    <w:p w14:paraId="16FC1FF1" w14:textId="77777777" w:rsidR="00C55749" w:rsidRPr="00266102" w:rsidRDefault="00C55749" w:rsidP="00C55749">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8565EC" w:rsidRPr="00266102" w14:paraId="14ABD552" w14:textId="77777777" w:rsidTr="004868EB">
        <w:tc>
          <w:tcPr>
            <w:tcW w:w="2440" w:type="dxa"/>
          </w:tcPr>
          <w:p w14:paraId="61622F73" w14:textId="77777777" w:rsidR="008565EC" w:rsidRPr="00266102" w:rsidRDefault="008565EC" w:rsidP="004868EB">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0EC332E3" w14:textId="77777777" w:rsidR="008565EC" w:rsidRPr="00266102" w:rsidRDefault="008565EC" w:rsidP="004868EB">
            <w:pPr>
              <w:rPr>
                <w:rFonts w:ascii="Calibri" w:hAnsi="Calibri" w:cs="Calibri"/>
                <w:sz w:val="20"/>
                <w:szCs w:val="20"/>
                <w:lang w:val="nl"/>
              </w:rPr>
            </w:pPr>
          </w:p>
        </w:tc>
        <w:tc>
          <w:tcPr>
            <w:tcW w:w="2441" w:type="dxa"/>
          </w:tcPr>
          <w:p w14:paraId="7183D55A" w14:textId="77777777" w:rsidR="008565EC" w:rsidRPr="00266102" w:rsidRDefault="008565EC" w:rsidP="004868EB">
            <w:pPr>
              <w:rPr>
                <w:rFonts w:ascii="Calibri" w:hAnsi="Calibri" w:cs="Calibri"/>
                <w:sz w:val="20"/>
                <w:szCs w:val="20"/>
                <w:lang w:val="nl"/>
              </w:rPr>
            </w:pPr>
            <w:r w:rsidRPr="00266102">
              <w:rPr>
                <w:rFonts w:ascii="Calibri" w:hAnsi="Calibri" w:cs="Calibri"/>
                <w:sz w:val="20"/>
                <w:szCs w:val="20"/>
                <w:lang w:val="nl"/>
              </w:rPr>
              <w:t>De aannemer</w:t>
            </w:r>
            <w:r>
              <w:rPr>
                <w:rFonts w:ascii="Calibri" w:hAnsi="Calibri" w:cs="Calibri"/>
                <w:sz w:val="20"/>
                <w:szCs w:val="20"/>
                <w:lang w:val="nl"/>
              </w:rPr>
              <w:br/>
              <w:t>(of zijn afgevaardigde)</w:t>
            </w:r>
          </w:p>
        </w:tc>
        <w:tc>
          <w:tcPr>
            <w:tcW w:w="254" w:type="dxa"/>
          </w:tcPr>
          <w:p w14:paraId="699CC1F2" w14:textId="77777777" w:rsidR="008565EC" w:rsidRPr="00266102" w:rsidRDefault="008565EC" w:rsidP="004868EB">
            <w:pPr>
              <w:rPr>
                <w:rFonts w:ascii="Calibri" w:hAnsi="Calibri" w:cs="Calibri"/>
                <w:sz w:val="20"/>
                <w:szCs w:val="20"/>
                <w:lang w:val="nl"/>
              </w:rPr>
            </w:pPr>
          </w:p>
        </w:tc>
        <w:tc>
          <w:tcPr>
            <w:tcW w:w="2421" w:type="dxa"/>
          </w:tcPr>
          <w:p w14:paraId="3DC9629E" w14:textId="77777777" w:rsidR="008565EC" w:rsidRPr="00266102" w:rsidRDefault="008565EC" w:rsidP="004868EB">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5"/>
            </w:r>
          </w:p>
        </w:tc>
        <w:tc>
          <w:tcPr>
            <w:tcW w:w="254" w:type="dxa"/>
          </w:tcPr>
          <w:p w14:paraId="71D90AFB" w14:textId="77777777" w:rsidR="008565EC" w:rsidRPr="00266102" w:rsidRDefault="008565EC" w:rsidP="004868EB">
            <w:pPr>
              <w:rPr>
                <w:rFonts w:ascii="Calibri" w:hAnsi="Calibri" w:cs="Calibri"/>
                <w:sz w:val="20"/>
                <w:szCs w:val="20"/>
                <w:lang w:val="nl"/>
              </w:rPr>
            </w:pPr>
          </w:p>
        </w:tc>
        <w:tc>
          <w:tcPr>
            <w:tcW w:w="2421" w:type="dxa"/>
          </w:tcPr>
          <w:p w14:paraId="2E87393E" w14:textId="77777777" w:rsidR="008565EC" w:rsidRPr="00266102" w:rsidRDefault="008565EC" w:rsidP="004868EB">
            <w:pPr>
              <w:rPr>
                <w:rFonts w:ascii="Calibri" w:hAnsi="Calibri" w:cs="Calibri"/>
                <w:sz w:val="20"/>
                <w:szCs w:val="20"/>
                <w:lang w:val="nl"/>
              </w:rPr>
            </w:pPr>
          </w:p>
        </w:tc>
      </w:tr>
      <w:tr w:rsidR="008565EC" w:rsidRPr="00266102" w14:paraId="1E4176D5" w14:textId="77777777" w:rsidTr="008565EC">
        <w:trPr>
          <w:trHeight w:val="1443"/>
        </w:trPr>
        <w:tc>
          <w:tcPr>
            <w:tcW w:w="2440" w:type="dxa"/>
            <w:tcBorders>
              <w:bottom w:val="single" w:sz="4" w:space="0" w:color="auto"/>
            </w:tcBorders>
          </w:tcPr>
          <w:p w14:paraId="1F235D71" w14:textId="77777777" w:rsidR="008565EC" w:rsidRPr="00266102" w:rsidRDefault="00307D65" w:rsidP="004868EB">
            <w:pPr>
              <w:rPr>
                <w:rFonts w:ascii="Calibri" w:hAnsi="Calibri" w:cs="Calibri"/>
                <w:sz w:val="20"/>
                <w:szCs w:val="20"/>
                <w:lang w:val="nl"/>
              </w:rPr>
            </w:pPr>
            <w:sdt>
              <w:sdtPr>
                <w:rPr>
                  <w:rFonts w:ascii="Calibri" w:hAnsi="Calibri" w:cs="Calibri"/>
                  <w:sz w:val="20"/>
                  <w:szCs w:val="20"/>
                  <w:lang w:val="nl"/>
                </w:rPr>
                <w:id w:val="-1067728400"/>
                <w:placeholder>
                  <w:docPart w:val="6DCF968A5B534DA5BFF4429D37399FC8"/>
                </w:placeholder>
                <w:showingPlcHdr/>
                <w:text w:multiLine="1"/>
              </w:sdtPr>
              <w:sdtEndPr/>
              <w:sdtContent>
                <w:r w:rsidR="008565EC" w:rsidRPr="00266102">
                  <w:rPr>
                    <w:rStyle w:val="Tekstvantijdelijkeaanduiding"/>
                    <w:rFonts w:ascii="Calibri" w:hAnsi="Calibri" w:cs="Calibri"/>
                    <w:sz w:val="20"/>
                    <w:szCs w:val="20"/>
                  </w:rPr>
                  <w:t xml:space="preserve">                    </w:t>
                </w:r>
              </w:sdtContent>
            </w:sdt>
          </w:p>
        </w:tc>
        <w:tc>
          <w:tcPr>
            <w:tcW w:w="254" w:type="dxa"/>
          </w:tcPr>
          <w:p w14:paraId="2AC489CD" w14:textId="77777777" w:rsidR="008565EC" w:rsidRPr="00266102" w:rsidRDefault="008565EC" w:rsidP="004868EB">
            <w:pPr>
              <w:rPr>
                <w:rFonts w:ascii="Calibri" w:hAnsi="Calibri" w:cs="Calibri"/>
                <w:sz w:val="20"/>
                <w:szCs w:val="20"/>
                <w:lang w:val="nl"/>
              </w:rPr>
            </w:pPr>
          </w:p>
        </w:tc>
        <w:tc>
          <w:tcPr>
            <w:tcW w:w="2441" w:type="dxa"/>
            <w:tcBorders>
              <w:bottom w:val="single" w:sz="4" w:space="0" w:color="auto"/>
            </w:tcBorders>
          </w:tcPr>
          <w:p w14:paraId="50E73777" w14:textId="77777777" w:rsidR="008565EC" w:rsidRPr="00266102" w:rsidRDefault="00307D65" w:rsidP="004868EB">
            <w:pPr>
              <w:rPr>
                <w:rFonts w:ascii="Calibri" w:hAnsi="Calibri" w:cs="Calibri"/>
                <w:sz w:val="20"/>
                <w:szCs w:val="20"/>
                <w:lang w:val="nl"/>
              </w:rPr>
            </w:pPr>
            <w:sdt>
              <w:sdtPr>
                <w:rPr>
                  <w:rFonts w:ascii="Calibri" w:hAnsi="Calibri" w:cs="Calibri"/>
                  <w:sz w:val="20"/>
                  <w:szCs w:val="20"/>
                  <w:lang w:val="nl"/>
                </w:rPr>
                <w:id w:val="-1960017931"/>
                <w:placeholder>
                  <w:docPart w:val="DD3A42DEA7944DE2B655CEA259F9E879"/>
                </w:placeholder>
                <w:showingPlcHdr/>
                <w:text w:multiLine="1"/>
              </w:sdtPr>
              <w:sdtEndPr/>
              <w:sdtContent>
                <w:r w:rsidR="008565EC" w:rsidRPr="00266102">
                  <w:rPr>
                    <w:rStyle w:val="Tekstvantijdelijkeaanduiding"/>
                    <w:rFonts w:ascii="Calibri" w:hAnsi="Calibri" w:cs="Calibri"/>
                    <w:sz w:val="20"/>
                    <w:szCs w:val="20"/>
                  </w:rPr>
                  <w:t xml:space="preserve">                    </w:t>
                </w:r>
              </w:sdtContent>
            </w:sdt>
          </w:p>
        </w:tc>
        <w:tc>
          <w:tcPr>
            <w:tcW w:w="254" w:type="dxa"/>
          </w:tcPr>
          <w:p w14:paraId="5147C0B2" w14:textId="77777777" w:rsidR="008565EC" w:rsidRPr="00266102" w:rsidRDefault="008565EC" w:rsidP="004868EB">
            <w:pPr>
              <w:rPr>
                <w:rFonts w:ascii="Calibri" w:hAnsi="Calibri" w:cs="Calibri"/>
                <w:sz w:val="20"/>
                <w:szCs w:val="20"/>
                <w:lang w:val="nl"/>
              </w:rPr>
            </w:pPr>
          </w:p>
        </w:tc>
        <w:tc>
          <w:tcPr>
            <w:tcW w:w="2421" w:type="dxa"/>
            <w:tcBorders>
              <w:bottom w:val="single" w:sz="4" w:space="0" w:color="auto"/>
            </w:tcBorders>
          </w:tcPr>
          <w:p w14:paraId="48B85F27" w14:textId="77777777" w:rsidR="008565EC" w:rsidRPr="00266102" w:rsidRDefault="00307D65" w:rsidP="004868EB">
            <w:pPr>
              <w:rPr>
                <w:rFonts w:ascii="Calibri" w:hAnsi="Calibri" w:cs="Calibri"/>
                <w:sz w:val="20"/>
                <w:szCs w:val="20"/>
                <w:lang w:val="nl"/>
              </w:rPr>
            </w:pPr>
            <w:sdt>
              <w:sdtPr>
                <w:rPr>
                  <w:rFonts w:ascii="Calibri" w:hAnsi="Calibri" w:cs="Calibri"/>
                  <w:sz w:val="20"/>
                  <w:szCs w:val="20"/>
                  <w:lang w:val="nl"/>
                </w:rPr>
                <w:id w:val="1094512195"/>
                <w:placeholder>
                  <w:docPart w:val="7A4D38532147432E9E2F6D6E9ACE38D5"/>
                </w:placeholder>
                <w:showingPlcHdr/>
                <w:text w:multiLine="1"/>
              </w:sdtPr>
              <w:sdtEndPr/>
              <w:sdtContent>
                <w:r w:rsidR="008565EC" w:rsidRPr="00266102">
                  <w:rPr>
                    <w:rStyle w:val="Tekstvantijdelijkeaanduiding"/>
                    <w:rFonts w:ascii="Calibri" w:hAnsi="Calibri" w:cs="Calibri"/>
                    <w:sz w:val="20"/>
                    <w:szCs w:val="20"/>
                  </w:rPr>
                  <w:t xml:space="preserve">                    </w:t>
                </w:r>
              </w:sdtContent>
            </w:sdt>
          </w:p>
        </w:tc>
        <w:tc>
          <w:tcPr>
            <w:tcW w:w="254" w:type="dxa"/>
          </w:tcPr>
          <w:p w14:paraId="642749FC" w14:textId="77777777" w:rsidR="008565EC" w:rsidRPr="00266102" w:rsidRDefault="008565EC" w:rsidP="004868EB">
            <w:pPr>
              <w:rPr>
                <w:rFonts w:ascii="Calibri" w:hAnsi="Calibri" w:cs="Calibri"/>
                <w:sz w:val="20"/>
                <w:szCs w:val="20"/>
                <w:lang w:val="nl"/>
              </w:rPr>
            </w:pPr>
          </w:p>
        </w:tc>
        <w:tc>
          <w:tcPr>
            <w:tcW w:w="2421" w:type="dxa"/>
            <w:tcBorders>
              <w:bottom w:val="single" w:sz="4" w:space="0" w:color="auto"/>
            </w:tcBorders>
          </w:tcPr>
          <w:p w14:paraId="524E3B30" w14:textId="77777777" w:rsidR="008565EC" w:rsidRPr="00266102" w:rsidRDefault="00307D65" w:rsidP="004868EB">
            <w:pPr>
              <w:rPr>
                <w:rFonts w:ascii="Calibri" w:hAnsi="Calibri" w:cs="Calibri"/>
                <w:sz w:val="20"/>
                <w:szCs w:val="20"/>
                <w:lang w:val="nl"/>
              </w:rPr>
            </w:pPr>
            <w:sdt>
              <w:sdtPr>
                <w:rPr>
                  <w:rFonts w:ascii="Calibri" w:hAnsi="Calibri" w:cs="Calibri"/>
                  <w:sz w:val="20"/>
                  <w:szCs w:val="20"/>
                  <w:lang w:val="nl"/>
                </w:rPr>
                <w:id w:val="-360205685"/>
                <w:placeholder>
                  <w:docPart w:val="4475CAD19F5D44B697A3640D0E96B8D0"/>
                </w:placeholder>
                <w:showingPlcHdr/>
                <w:text w:multiLine="1"/>
              </w:sdtPr>
              <w:sdtEndPr/>
              <w:sdtContent>
                <w:r w:rsidR="008565EC" w:rsidRPr="00266102">
                  <w:rPr>
                    <w:rStyle w:val="Tekstvantijdelijkeaanduiding"/>
                    <w:rFonts w:ascii="Calibri" w:hAnsi="Calibri" w:cs="Calibri"/>
                    <w:sz w:val="20"/>
                    <w:szCs w:val="20"/>
                  </w:rPr>
                  <w:t xml:space="preserve">                    </w:t>
                </w:r>
              </w:sdtContent>
            </w:sdt>
          </w:p>
        </w:tc>
      </w:tr>
    </w:tbl>
    <w:p w14:paraId="3BD5F2A6" w14:textId="03D63CA8" w:rsidR="005E6940" w:rsidRPr="00266102" w:rsidRDefault="005E6940" w:rsidP="00A51283">
      <w:pPr>
        <w:rPr>
          <w:rFonts w:ascii="Calibri" w:hAnsi="Calibri" w:cs="Calibri"/>
          <w:sz w:val="20"/>
          <w:szCs w:val="20"/>
          <w:lang w:val="nl"/>
        </w:rPr>
      </w:pPr>
    </w:p>
    <w:sectPr w:rsidR="005E6940" w:rsidRPr="00266102" w:rsidSect="00801D2C">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04A38" w14:textId="77777777" w:rsidR="003E4D02" w:rsidRDefault="003E4D02" w:rsidP="00EB0677">
      <w:pPr>
        <w:spacing w:line="240" w:lineRule="auto"/>
      </w:pPr>
      <w:r>
        <w:separator/>
      </w:r>
    </w:p>
  </w:endnote>
  <w:endnote w:type="continuationSeparator" w:id="0">
    <w:p w14:paraId="07815D99" w14:textId="77777777" w:rsidR="003E4D02" w:rsidRDefault="003E4D02"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917EA828-20BA-4A75-862D-4DB07652534C}"/>
    <w:embedBold r:id="rId2" w:fontKey="{20D6C48B-1D3B-42B9-9347-5C3B6E67C421}"/>
    <w:embedBoldItalic r:id="rId3" w:fontKey="{B3F474A4-B433-442C-B298-E95F696E80C9}"/>
  </w:font>
  <w:font w:name="FlandersArtSans-Regular">
    <w:panose1 w:val="00000500000000000000"/>
    <w:charset w:val="00"/>
    <w:family w:val="auto"/>
    <w:pitch w:val="variable"/>
    <w:sig w:usb0="00000007" w:usb1="00000000" w:usb2="00000000" w:usb3="00000000" w:csb0="00000093" w:csb1="00000000"/>
    <w:embedRegular r:id="rId4" w:fontKey="{F2E89A67-5B86-499C-AB23-6B7EB889AC94}"/>
    <w:embedBold r:id="rId5" w:fontKey="{25377BE9-ED32-4F7D-8941-919D5B1CE005}"/>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253A9541-035D-455F-8BA4-54076B1B89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8B98E" w14:textId="77777777" w:rsidR="003E4D02" w:rsidRDefault="003E4D02" w:rsidP="00EB0677">
      <w:pPr>
        <w:spacing w:line="240" w:lineRule="auto"/>
      </w:pPr>
      <w:r>
        <w:separator/>
      </w:r>
    </w:p>
  </w:footnote>
  <w:footnote w:type="continuationSeparator" w:id="0">
    <w:p w14:paraId="5229E9DE" w14:textId="77777777" w:rsidR="003E4D02" w:rsidRDefault="003E4D02" w:rsidP="00EB0677">
      <w:pPr>
        <w:spacing w:line="240" w:lineRule="auto"/>
      </w:pPr>
      <w:r>
        <w:continuationSeparator/>
      </w:r>
    </w:p>
  </w:footnote>
  <w:footnote w:id="1">
    <w:p w14:paraId="0B5612FF"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00236C8D"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6A07FB44"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66E9656E" w14:textId="37F3B0B2" w:rsidR="00A87FA0" w:rsidRDefault="00A87FA0">
      <w:pPr>
        <w:pStyle w:val="Voetnoottekst"/>
      </w:pPr>
      <w:r>
        <w:rPr>
          <w:rStyle w:val="Voetnootmarkering"/>
        </w:rPr>
        <w:footnoteRef/>
      </w:r>
      <w:r>
        <w:t xml:space="preserve"> </w:t>
      </w:r>
      <w:r w:rsidRPr="00A87FA0">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4F3F59B0" w14:textId="77777777" w:rsidR="008565EC" w:rsidRDefault="008565EC" w:rsidP="008565EC">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14BC37B7"/>
    <w:multiLevelType w:val="hybridMultilevel"/>
    <w:tmpl w:val="6A16594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41AF0C62"/>
    <w:multiLevelType w:val="hybridMultilevel"/>
    <w:tmpl w:val="DD906900"/>
    <w:lvl w:ilvl="0" w:tplc="112417FE">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7"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9"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2068843902">
    <w:abstractNumId w:val="15"/>
  </w:num>
  <w:num w:numId="2" w16cid:durableId="981350242">
    <w:abstractNumId w:val="23"/>
  </w:num>
  <w:num w:numId="3" w16cid:durableId="377632729">
    <w:abstractNumId w:val="20"/>
  </w:num>
  <w:num w:numId="4" w16cid:durableId="1725524907">
    <w:abstractNumId w:val="26"/>
  </w:num>
  <w:num w:numId="5" w16cid:durableId="1133449464">
    <w:abstractNumId w:val="29"/>
  </w:num>
  <w:num w:numId="6" w16cid:durableId="1427969057">
    <w:abstractNumId w:val="29"/>
  </w:num>
  <w:num w:numId="7" w16cid:durableId="1107500261">
    <w:abstractNumId w:val="29"/>
  </w:num>
  <w:num w:numId="8" w16cid:durableId="24449352">
    <w:abstractNumId w:val="29"/>
  </w:num>
  <w:num w:numId="9" w16cid:durableId="1070731992">
    <w:abstractNumId w:val="29"/>
  </w:num>
  <w:num w:numId="10" w16cid:durableId="1017728962">
    <w:abstractNumId w:val="29"/>
  </w:num>
  <w:num w:numId="11" w16cid:durableId="761610722">
    <w:abstractNumId w:val="29"/>
  </w:num>
  <w:num w:numId="12" w16cid:durableId="234357496">
    <w:abstractNumId w:val="29"/>
  </w:num>
  <w:num w:numId="13" w16cid:durableId="1012102726">
    <w:abstractNumId w:val="29"/>
  </w:num>
  <w:num w:numId="14" w16cid:durableId="193351079">
    <w:abstractNumId w:val="14"/>
  </w:num>
  <w:num w:numId="15" w16cid:durableId="476148149">
    <w:abstractNumId w:val="9"/>
  </w:num>
  <w:num w:numId="16" w16cid:durableId="1485317904">
    <w:abstractNumId w:val="27"/>
  </w:num>
  <w:num w:numId="17" w16cid:durableId="89083734">
    <w:abstractNumId w:val="7"/>
  </w:num>
  <w:num w:numId="18" w16cid:durableId="498229295">
    <w:abstractNumId w:val="12"/>
  </w:num>
  <w:num w:numId="19" w16cid:durableId="782459138">
    <w:abstractNumId w:val="6"/>
  </w:num>
  <w:num w:numId="20" w16cid:durableId="1554076833">
    <w:abstractNumId w:val="28"/>
  </w:num>
  <w:num w:numId="21" w16cid:durableId="1662585908">
    <w:abstractNumId w:val="5"/>
  </w:num>
  <w:num w:numId="22" w16cid:durableId="1222324927">
    <w:abstractNumId w:val="18"/>
  </w:num>
  <w:num w:numId="23" w16cid:durableId="1470169393">
    <w:abstractNumId w:val="4"/>
  </w:num>
  <w:num w:numId="24" w16cid:durableId="192033989">
    <w:abstractNumId w:val="10"/>
  </w:num>
  <w:num w:numId="25" w16cid:durableId="759520119">
    <w:abstractNumId w:val="8"/>
  </w:num>
  <w:num w:numId="26" w16cid:durableId="1314676157">
    <w:abstractNumId w:val="11"/>
  </w:num>
  <w:num w:numId="27" w16cid:durableId="876045558">
    <w:abstractNumId w:val="3"/>
  </w:num>
  <w:num w:numId="28" w16cid:durableId="369720423">
    <w:abstractNumId w:val="22"/>
  </w:num>
  <w:num w:numId="29" w16cid:durableId="1953902267">
    <w:abstractNumId w:val="2"/>
  </w:num>
  <w:num w:numId="30" w16cid:durableId="2013604222">
    <w:abstractNumId w:val="19"/>
  </w:num>
  <w:num w:numId="31" w16cid:durableId="510533917">
    <w:abstractNumId w:val="1"/>
  </w:num>
  <w:num w:numId="32" w16cid:durableId="205652548">
    <w:abstractNumId w:val="17"/>
  </w:num>
  <w:num w:numId="33" w16cid:durableId="1593705102">
    <w:abstractNumId w:val="0"/>
  </w:num>
  <w:num w:numId="34" w16cid:durableId="361514112">
    <w:abstractNumId w:val="25"/>
  </w:num>
  <w:num w:numId="35" w16cid:durableId="1382096228">
    <w:abstractNumId w:val="13"/>
  </w:num>
  <w:num w:numId="36" w16cid:durableId="1647314497">
    <w:abstractNumId w:val="21"/>
  </w:num>
  <w:num w:numId="37" w16cid:durableId="1332100729">
    <w:abstractNumId w:val="16"/>
  </w:num>
  <w:num w:numId="38" w16cid:durableId="118635890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ocumentProtection w:edit="forms" w:enforcement="1" w:cryptProviderType="rsaAES" w:cryptAlgorithmClass="hash" w:cryptAlgorithmType="typeAny" w:cryptAlgorithmSid="14" w:cryptSpinCount="100000" w:hash="54paDrFtKDrTjB/1SMxCulgzL/Kcc0GBowbmMb0wpJN2drR/IUOwDG6/Jx0IVnLiKfm+6tBvNjbdJT7usZqKqQ==" w:salt="ZuhMLwRvmmSx1B9RnTazMQ=="/>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02955"/>
    <w:rsid w:val="00061752"/>
    <w:rsid w:val="00062966"/>
    <w:rsid w:val="00063314"/>
    <w:rsid w:val="000665D9"/>
    <w:rsid w:val="000F6E60"/>
    <w:rsid w:val="0012592B"/>
    <w:rsid w:val="001416AB"/>
    <w:rsid w:val="001544CE"/>
    <w:rsid w:val="00171C08"/>
    <w:rsid w:val="001C5FDE"/>
    <w:rsid w:val="001C7F76"/>
    <w:rsid w:val="001F0AE7"/>
    <w:rsid w:val="001F1CBD"/>
    <w:rsid w:val="00203DF6"/>
    <w:rsid w:val="00223220"/>
    <w:rsid w:val="00231349"/>
    <w:rsid w:val="00234FE3"/>
    <w:rsid w:val="00242590"/>
    <w:rsid w:val="00266102"/>
    <w:rsid w:val="00266FC4"/>
    <w:rsid w:val="00280011"/>
    <w:rsid w:val="00286A5F"/>
    <w:rsid w:val="002A5487"/>
    <w:rsid w:val="002B1691"/>
    <w:rsid w:val="002C4139"/>
    <w:rsid w:val="0030010B"/>
    <w:rsid w:val="00306B1C"/>
    <w:rsid w:val="00307D65"/>
    <w:rsid w:val="003260DD"/>
    <w:rsid w:val="00331B3F"/>
    <w:rsid w:val="00366518"/>
    <w:rsid w:val="00386341"/>
    <w:rsid w:val="003E491C"/>
    <w:rsid w:val="003E4D02"/>
    <w:rsid w:val="003F089B"/>
    <w:rsid w:val="00403E3B"/>
    <w:rsid w:val="00442C6C"/>
    <w:rsid w:val="004608CB"/>
    <w:rsid w:val="00465BE6"/>
    <w:rsid w:val="00476A31"/>
    <w:rsid w:val="004834A8"/>
    <w:rsid w:val="00490C87"/>
    <w:rsid w:val="004A68BF"/>
    <w:rsid w:val="004B5A00"/>
    <w:rsid w:val="004B5F2A"/>
    <w:rsid w:val="004D5C66"/>
    <w:rsid w:val="004D7024"/>
    <w:rsid w:val="004E4A27"/>
    <w:rsid w:val="005137F8"/>
    <w:rsid w:val="00524D2D"/>
    <w:rsid w:val="00526EF5"/>
    <w:rsid w:val="00531C3F"/>
    <w:rsid w:val="0054096D"/>
    <w:rsid w:val="005A4769"/>
    <w:rsid w:val="005B3C55"/>
    <w:rsid w:val="005C2D9F"/>
    <w:rsid w:val="005D380F"/>
    <w:rsid w:val="005E54C2"/>
    <w:rsid w:val="005E6940"/>
    <w:rsid w:val="005E7805"/>
    <w:rsid w:val="00626131"/>
    <w:rsid w:val="00632F0B"/>
    <w:rsid w:val="006332AA"/>
    <w:rsid w:val="006435AF"/>
    <w:rsid w:val="00683959"/>
    <w:rsid w:val="006D3FEF"/>
    <w:rsid w:val="006D4530"/>
    <w:rsid w:val="00703C71"/>
    <w:rsid w:val="0072197D"/>
    <w:rsid w:val="00730E8E"/>
    <w:rsid w:val="00752546"/>
    <w:rsid w:val="007E7A1F"/>
    <w:rsid w:val="007F65B2"/>
    <w:rsid w:val="00801D2C"/>
    <w:rsid w:val="00827D9C"/>
    <w:rsid w:val="00830CD0"/>
    <w:rsid w:val="00835BB5"/>
    <w:rsid w:val="008565EC"/>
    <w:rsid w:val="008D4892"/>
    <w:rsid w:val="008E0FF0"/>
    <w:rsid w:val="008E4ABD"/>
    <w:rsid w:val="00907FD8"/>
    <w:rsid w:val="00950B8C"/>
    <w:rsid w:val="009561D8"/>
    <w:rsid w:val="009A0858"/>
    <w:rsid w:val="009E556D"/>
    <w:rsid w:val="009F22CF"/>
    <w:rsid w:val="009F47D1"/>
    <w:rsid w:val="00A137CD"/>
    <w:rsid w:val="00A20E20"/>
    <w:rsid w:val="00A210E7"/>
    <w:rsid w:val="00A51283"/>
    <w:rsid w:val="00A70346"/>
    <w:rsid w:val="00A84A50"/>
    <w:rsid w:val="00A87FA0"/>
    <w:rsid w:val="00A90D2C"/>
    <w:rsid w:val="00A969FB"/>
    <w:rsid w:val="00AA5976"/>
    <w:rsid w:val="00AB1B97"/>
    <w:rsid w:val="00AB40E4"/>
    <w:rsid w:val="00AD1D25"/>
    <w:rsid w:val="00AD4A29"/>
    <w:rsid w:val="00AE02AE"/>
    <w:rsid w:val="00AF04EC"/>
    <w:rsid w:val="00AF4F0C"/>
    <w:rsid w:val="00B13050"/>
    <w:rsid w:val="00B2159D"/>
    <w:rsid w:val="00B36563"/>
    <w:rsid w:val="00B41142"/>
    <w:rsid w:val="00B413F6"/>
    <w:rsid w:val="00B43DD9"/>
    <w:rsid w:val="00B977D4"/>
    <w:rsid w:val="00BA166F"/>
    <w:rsid w:val="00BA38F6"/>
    <w:rsid w:val="00BA4DE2"/>
    <w:rsid w:val="00BB31B5"/>
    <w:rsid w:val="00BB5A28"/>
    <w:rsid w:val="00BD5E62"/>
    <w:rsid w:val="00C07C92"/>
    <w:rsid w:val="00C36273"/>
    <w:rsid w:val="00C55749"/>
    <w:rsid w:val="00C619E7"/>
    <w:rsid w:val="00C737A0"/>
    <w:rsid w:val="00CA341B"/>
    <w:rsid w:val="00CC5D91"/>
    <w:rsid w:val="00CD7533"/>
    <w:rsid w:val="00CD7647"/>
    <w:rsid w:val="00CE0AC1"/>
    <w:rsid w:val="00CE7508"/>
    <w:rsid w:val="00D00965"/>
    <w:rsid w:val="00D17035"/>
    <w:rsid w:val="00D56F31"/>
    <w:rsid w:val="00D71CD5"/>
    <w:rsid w:val="00D86519"/>
    <w:rsid w:val="00DB4B35"/>
    <w:rsid w:val="00DC65A6"/>
    <w:rsid w:val="00DD0BD0"/>
    <w:rsid w:val="00DD2CE7"/>
    <w:rsid w:val="00DF1620"/>
    <w:rsid w:val="00E35F54"/>
    <w:rsid w:val="00E71BAC"/>
    <w:rsid w:val="00E84F6E"/>
    <w:rsid w:val="00EB0677"/>
    <w:rsid w:val="00EB6383"/>
    <w:rsid w:val="00EE1DD3"/>
    <w:rsid w:val="00EE28C1"/>
    <w:rsid w:val="00F0102F"/>
    <w:rsid w:val="00F05500"/>
    <w:rsid w:val="00F17220"/>
    <w:rsid w:val="00F20ADA"/>
    <w:rsid w:val="00F239A6"/>
    <w:rsid w:val="00F26E92"/>
    <w:rsid w:val="00F329CC"/>
    <w:rsid w:val="00F346FA"/>
    <w:rsid w:val="00F606CF"/>
    <w:rsid w:val="00F61BCD"/>
    <w:rsid w:val="00F62142"/>
    <w:rsid w:val="00FA03FE"/>
    <w:rsid w:val="00FC30FF"/>
    <w:rsid w:val="00FE5448"/>
    <w:rsid w:val="00FF27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A0C54E"/>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4834A8"/>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4834A8"/>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4834A8"/>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4834A8"/>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4834A8"/>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4834A8"/>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4834A8"/>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4834A8"/>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4834A8"/>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4834A8"/>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4834A8"/>
    <w:pPr>
      <w:framePr w:wrap="auto" w:vAnchor="margin" w:yAlign="inline"/>
      <w:jc w:val="center"/>
    </w:pPr>
    <w:rPr>
      <w:color w:val="356297" w:themeColor="text2"/>
    </w:rPr>
  </w:style>
  <w:style w:type="character" w:customStyle="1" w:styleId="Voorbl1Char">
    <w:name w:val="Voorbl 1 Char"/>
    <w:basedOn w:val="TitelChar"/>
    <w:link w:val="Voorbl1"/>
    <w:rsid w:val="004834A8"/>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4834A8"/>
    <w:rPr>
      <w:rFonts w:ascii="FlandersArtSans-Bold" w:hAnsi="FlandersArtSans-Bold"/>
      <w:color w:val="356297" w:themeColor="text2"/>
    </w:rPr>
  </w:style>
  <w:style w:type="character" w:customStyle="1" w:styleId="Voorbl2Char">
    <w:name w:val="Voorbl 2 Char"/>
    <w:basedOn w:val="OndertitelChar"/>
    <w:link w:val="Voorbl2"/>
    <w:rsid w:val="004834A8"/>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D025AB" w:rsidRDefault="004D7EDD" w:rsidP="004D7EDD">
          <w:pPr>
            <w:pStyle w:val="C5F13102B2134E8E88B037E48AE4706410"/>
          </w:pPr>
          <w:r w:rsidRPr="00CA341B">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D025AB" w:rsidRDefault="004D7EDD" w:rsidP="004D7EDD">
          <w:pPr>
            <w:pStyle w:val="2F163461737640029453CCD36629754A8"/>
          </w:pPr>
          <w:r w:rsidRPr="00CA341B">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D025AB" w:rsidRDefault="004D7EDD" w:rsidP="004D7EDD">
          <w:pPr>
            <w:pStyle w:val="780086CA29C14FD3BB218132AAFAD9FA8"/>
          </w:pPr>
          <w:r w:rsidRPr="00CA341B">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D025AB" w:rsidRDefault="004D7EDD" w:rsidP="004D7EDD">
          <w:pPr>
            <w:pStyle w:val="5A19BF8C50574309BE732AB7DA8D60428"/>
          </w:pPr>
          <w:r w:rsidRPr="00CA341B">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D025AB" w:rsidRDefault="004D7EDD" w:rsidP="004D7EDD">
          <w:pPr>
            <w:pStyle w:val="D506CEF93B204312B7DB79B2C9F7019F8"/>
          </w:pPr>
          <w:r w:rsidRPr="00CA341B">
            <w:rPr>
              <w:rStyle w:val="Tekstvantijdelijkeaanduiding"/>
              <w:rFonts w:ascii="Calibri" w:hAnsi="Calibri" w:cs="Calibri"/>
              <w:sz w:val="20"/>
              <w:szCs w:val="20"/>
            </w:rPr>
            <w:t xml:space="preserve">                    </w:t>
          </w:r>
        </w:p>
      </w:docPartBody>
    </w:docPart>
    <w:docPart>
      <w:docPartPr>
        <w:name w:val="77F4E9B9D84B4853BC4A64EA16FF7B45"/>
        <w:category>
          <w:name w:val="Algemeen"/>
          <w:gallery w:val="placeholder"/>
        </w:category>
        <w:types>
          <w:type w:val="bbPlcHdr"/>
        </w:types>
        <w:behaviors>
          <w:behavior w:val="content"/>
        </w:behaviors>
        <w:guid w:val="{C4E4BACD-4D36-4DA5-98FB-CC982D0039D5}"/>
      </w:docPartPr>
      <w:docPartBody>
        <w:p w:rsidR="00D025AB" w:rsidRDefault="004D7EDD" w:rsidP="004D7EDD">
          <w:pPr>
            <w:pStyle w:val="77F4E9B9D84B4853BC4A64EA16FF7B458"/>
          </w:pPr>
          <w:r w:rsidRPr="00CA341B">
            <w:rPr>
              <w:rStyle w:val="Tekstvantijdelijkeaanduiding"/>
              <w:rFonts w:ascii="Calibri" w:hAnsi="Calibri" w:cs="Calibri"/>
              <w:sz w:val="20"/>
              <w:szCs w:val="20"/>
            </w:rPr>
            <w:t xml:space="preserve">                    </w:t>
          </w:r>
        </w:p>
      </w:docPartBody>
    </w:docPart>
    <w:docPart>
      <w:docPartPr>
        <w:name w:val="F53049AF681349EEAD2E3ECFC716DAA2"/>
        <w:category>
          <w:name w:val="Algemeen"/>
          <w:gallery w:val="placeholder"/>
        </w:category>
        <w:types>
          <w:type w:val="bbPlcHdr"/>
        </w:types>
        <w:behaviors>
          <w:behavior w:val="content"/>
        </w:behaviors>
        <w:guid w:val="{B4F1955F-A664-4482-86E5-76528D4AEB6F}"/>
      </w:docPartPr>
      <w:docPartBody>
        <w:p w:rsidR="00FB68D9" w:rsidRDefault="004D7EDD" w:rsidP="004D7EDD">
          <w:pPr>
            <w:pStyle w:val="F53049AF681349EEAD2E3ECFC716DAA24"/>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A225123201E646B7A80706D47B3E1C6C"/>
        <w:category>
          <w:name w:val="Algemeen"/>
          <w:gallery w:val="placeholder"/>
        </w:category>
        <w:types>
          <w:type w:val="bbPlcHdr"/>
        </w:types>
        <w:behaviors>
          <w:behavior w:val="content"/>
        </w:behaviors>
        <w:guid w:val="{35BA6EAB-25D7-4205-A22A-676796037A19}"/>
      </w:docPartPr>
      <w:docPartBody>
        <w:p w:rsidR="00FB68D9" w:rsidRDefault="004D7EDD" w:rsidP="004D7EDD">
          <w:pPr>
            <w:pStyle w:val="A225123201E646B7A80706D47B3E1C6C4"/>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F6CAE384D7FF4C68AFEEBA46D2839604"/>
        <w:category>
          <w:name w:val="Algemeen"/>
          <w:gallery w:val="placeholder"/>
        </w:category>
        <w:types>
          <w:type w:val="bbPlcHdr"/>
        </w:types>
        <w:behaviors>
          <w:behavior w:val="content"/>
        </w:behaviors>
        <w:guid w:val="{9B76938C-D9AC-4151-A77E-FF7247B45C8D}"/>
      </w:docPartPr>
      <w:docPartBody>
        <w:p w:rsidR="00FB68D9" w:rsidRDefault="004D7EDD" w:rsidP="004D7EDD">
          <w:pPr>
            <w:pStyle w:val="F6CAE384D7FF4C68AFEEBA46D28396044"/>
          </w:pPr>
          <w:r w:rsidRPr="00CA341B">
            <w:rPr>
              <w:rStyle w:val="Tekstvantijdelijkeaanduiding"/>
              <w:rFonts w:ascii="Calibri" w:hAnsi="Calibri" w:cs="Calibri"/>
              <w:sz w:val="20"/>
              <w:szCs w:val="20"/>
            </w:rPr>
            <w:t xml:space="preserve">                    </w:t>
          </w:r>
        </w:p>
      </w:docPartBody>
    </w:docPart>
    <w:docPart>
      <w:docPartPr>
        <w:name w:val="596B41D632084F8E8539747B97C1357C"/>
        <w:category>
          <w:name w:val="Algemeen"/>
          <w:gallery w:val="placeholder"/>
        </w:category>
        <w:types>
          <w:type w:val="bbPlcHdr"/>
        </w:types>
        <w:behaviors>
          <w:behavior w:val="content"/>
        </w:behaviors>
        <w:guid w:val="{933090D7-2B33-470C-97A7-0B175B1E4263}"/>
      </w:docPartPr>
      <w:docPartBody>
        <w:p w:rsidR="00FB68D9" w:rsidRDefault="004D7EDD" w:rsidP="004D7EDD">
          <w:pPr>
            <w:pStyle w:val="596B41D632084F8E8539747B97C1357C4"/>
          </w:pPr>
          <w:r w:rsidRPr="00CA341B">
            <w:rPr>
              <w:rStyle w:val="Tekstvantijdelijkeaanduiding"/>
              <w:rFonts w:ascii="Calibri" w:hAnsi="Calibri" w:cs="Calibri"/>
              <w:sz w:val="20"/>
              <w:szCs w:val="20"/>
            </w:rPr>
            <w:t xml:space="preserve">                    </w:t>
          </w:r>
        </w:p>
      </w:docPartBody>
    </w:docPart>
    <w:docPart>
      <w:docPartPr>
        <w:name w:val="1C2FE4C4EB6142C8BF9715BBA8204E1F"/>
        <w:category>
          <w:name w:val="Algemeen"/>
          <w:gallery w:val="placeholder"/>
        </w:category>
        <w:types>
          <w:type w:val="bbPlcHdr"/>
        </w:types>
        <w:behaviors>
          <w:behavior w:val="content"/>
        </w:behaviors>
        <w:guid w:val="{6FDE514E-F50E-4D25-9FAB-D746164739F1}"/>
      </w:docPartPr>
      <w:docPartBody>
        <w:p w:rsidR="00FB68D9" w:rsidRDefault="004D7EDD" w:rsidP="004D7EDD">
          <w:pPr>
            <w:pStyle w:val="1C2FE4C4EB6142C8BF9715BBA8204E1F4"/>
          </w:pPr>
          <w:r w:rsidRPr="00CA341B">
            <w:rPr>
              <w:rStyle w:val="Tekstvantijdelijkeaanduiding"/>
              <w:rFonts w:ascii="Calibri" w:hAnsi="Calibri" w:cs="Calibri"/>
              <w:sz w:val="20"/>
              <w:szCs w:val="20"/>
            </w:rPr>
            <w:t xml:space="preserve">                    </w:t>
          </w:r>
        </w:p>
      </w:docPartBody>
    </w:docPart>
    <w:docPart>
      <w:docPartPr>
        <w:name w:val="E92E9A0A82A54E7D8EF88C80167A8589"/>
        <w:category>
          <w:name w:val="Algemeen"/>
          <w:gallery w:val="placeholder"/>
        </w:category>
        <w:types>
          <w:type w:val="bbPlcHdr"/>
        </w:types>
        <w:behaviors>
          <w:behavior w:val="content"/>
        </w:behaviors>
        <w:guid w:val="{C53475B7-D8AE-42C4-B281-09C91ACA3ABB}"/>
      </w:docPartPr>
      <w:docPartBody>
        <w:p w:rsidR="006A0474" w:rsidRDefault="004D7EDD" w:rsidP="004D7EDD">
          <w:pPr>
            <w:pStyle w:val="E92E9A0A82A54E7D8EF88C80167A8589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C835FE92224E435AAD64F322EF0EDE6D"/>
        <w:category>
          <w:name w:val="Algemeen"/>
          <w:gallery w:val="placeholder"/>
        </w:category>
        <w:types>
          <w:type w:val="bbPlcHdr"/>
        </w:types>
        <w:behaviors>
          <w:behavior w:val="content"/>
        </w:behaviors>
        <w:guid w:val="{1F2E7AC7-7F98-4877-B9F1-083C811EE34D}"/>
      </w:docPartPr>
      <w:docPartBody>
        <w:p w:rsidR="006A0474" w:rsidRDefault="004D7EDD" w:rsidP="004D7EDD">
          <w:pPr>
            <w:pStyle w:val="C835FE92224E435AAD64F322EF0EDE6D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DF43328B045044BEA24891D983A11FB8"/>
        <w:category>
          <w:name w:val="Algemeen"/>
          <w:gallery w:val="placeholder"/>
        </w:category>
        <w:types>
          <w:type w:val="bbPlcHdr"/>
        </w:types>
        <w:behaviors>
          <w:behavior w:val="content"/>
        </w:behaviors>
        <w:guid w:val="{54EAC581-417D-41C9-B673-9B1549FD3CBA}"/>
      </w:docPartPr>
      <w:docPartBody>
        <w:p w:rsidR="006A0474" w:rsidRDefault="004D7EDD" w:rsidP="004D7EDD">
          <w:pPr>
            <w:pStyle w:val="DF43328B045044BEA24891D983A11FB82"/>
          </w:pPr>
          <w:r>
            <w:rPr>
              <w:rStyle w:val="Tekstvantijdelijkeaanduiding"/>
              <w:rFonts w:ascii="Calibri" w:hAnsi="Calibri" w:cs="Calibri"/>
              <w:sz w:val="20"/>
              <w:szCs w:val="20"/>
            </w:rPr>
            <w:t xml:space="preserve">Klik </w:t>
          </w:r>
          <w:r w:rsidRPr="00366518">
            <w:rPr>
              <w:rStyle w:val="Tekstvantijdelijkeaanduiding"/>
              <w:rFonts w:ascii="Calibri" w:hAnsi="Calibri" w:cs="Calibri"/>
              <w:sz w:val="20"/>
              <w:szCs w:val="20"/>
            </w:rPr>
            <w:t>om een datum in te voeren.</w:t>
          </w:r>
        </w:p>
      </w:docPartBody>
    </w:docPart>
    <w:docPart>
      <w:docPartPr>
        <w:name w:val="BFB42EACB510491FB08B09D0365918B5"/>
        <w:category>
          <w:name w:val="Algemeen"/>
          <w:gallery w:val="placeholder"/>
        </w:category>
        <w:types>
          <w:type w:val="bbPlcHdr"/>
        </w:types>
        <w:behaviors>
          <w:behavior w:val="content"/>
        </w:behaviors>
        <w:guid w:val="{57B55C52-F60B-4203-8FAE-CF61FAF7D4E1}"/>
      </w:docPartPr>
      <w:docPartBody>
        <w:p w:rsidR="006A0474" w:rsidRDefault="004D7EDD" w:rsidP="004D7EDD">
          <w:pPr>
            <w:pStyle w:val="BFB42EACB510491FB08B09D0365918B52"/>
          </w:pPr>
          <w:r w:rsidRPr="005E6940">
            <w:rPr>
              <w:rStyle w:val="Tekstvantijdelijkeaanduiding"/>
              <w:rFonts w:ascii="Calibri" w:hAnsi="Calibri" w:cs="Calibri"/>
              <w:sz w:val="20"/>
              <w:szCs w:val="20"/>
            </w:rPr>
            <w:t xml:space="preserve">                    </w:t>
          </w:r>
        </w:p>
      </w:docPartBody>
    </w:docPart>
    <w:docPart>
      <w:docPartPr>
        <w:name w:val="D43578AAA8F34DF9BA9623064C8282ED"/>
        <w:category>
          <w:name w:val="Algemeen"/>
          <w:gallery w:val="placeholder"/>
        </w:category>
        <w:types>
          <w:type w:val="bbPlcHdr"/>
        </w:types>
        <w:behaviors>
          <w:behavior w:val="content"/>
        </w:behaviors>
        <w:guid w:val="{7B2FD4D6-E6B0-4BF5-8311-0847E565A40C}"/>
      </w:docPartPr>
      <w:docPartBody>
        <w:p w:rsidR="006A0474" w:rsidRDefault="004D7EDD" w:rsidP="004D7EDD">
          <w:pPr>
            <w:pStyle w:val="D43578AAA8F34DF9BA9623064C8282ED2"/>
          </w:pPr>
          <w:r w:rsidRPr="005E6940">
            <w:rPr>
              <w:rStyle w:val="Tekstvantijdelijkeaanduiding"/>
              <w:rFonts w:ascii="Calibri" w:hAnsi="Calibri" w:cs="Calibri"/>
              <w:sz w:val="20"/>
              <w:szCs w:val="20"/>
            </w:rPr>
            <w:t xml:space="preserve">                    </w:t>
          </w:r>
        </w:p>
      </w:docPartBody>
    </w:docPart>
    <w:docPart>
      <w:docPartPr>
        <w:name w:val="39FC86781F504B47AC5AD2B125326288"/>
        <w:category>
          <w:name w:val="Algemeen"/>
          <w:gallery w:val="placeholder"/>
        </w:category>
        <w:types>
          <w:type w:val="bbPlcHdr"/>
        </w:types>
        <w:behaviors>
          <w:behavior w:val="content"/>
        </w:behaviors>
        <w:guid w:val="{BA065B85-926A-47E7-ACC5-129B946A7AE9}"/>
      </w:docPartPr>
      <w:docPartBody>
        <w:p w:rsidR="006A0474" w:rsidRDefault="004D7EDD" w:rsidP="004D7EDD">
          <w:pPr>
            <w:pStyle w:val="39FC86781F504B47AC5AD2B1253262882"/>
          </w:pPr>
          <w:r w:rsidRPr="005E6940">
            <w:rPr>
              <w:rStyle w:val="Tekstvantijdelijkeaanduiding"/>
              <w:rFonts w:ascii="Calibri" w:hAnsi="Calibri" w:cs="Calibri"/>
              <w:sz w:val="20"/>
              <w:szCs w:val="20"/>
            </w:rPr>
            <w:t xml:space="preserve">                    </w:t>
          </w:r>
        </w:p>
      </w:docPartBody>
    </w:docPart>
    <w:docPart>
      <w:docPartPr>
        <w:name w:val="AA6202DEB3B7486A9E1E5F7839EE7847"/>
        <w:category>
          <w:name w:val="Algemeen"/>
          <w:gallery w:val="placeholder"/>
        </w:category>
        <w:types>
          <w:type w:val="bbPlcHdr"/>
        </w:types>
        <w:behaviors>
          <w:behavior w:val="content"/>
        </w:behaviors>
        <w:guid w:val="{C7812075-03A8-41C3-9169-C7C15644C987}"/>
      </w:docPartPr>
      <w:docPartBody>
        <w:p w:rsidR="006A0474" w:rsidRDefault="004D7EDD" w:rsidP="004D7EDD">
          <w:pPr>
            <w:pStyle w:val="AA6202DEB3B7486A9E1E5F7839EE78472"/>
          </w:pPr>
          <w:r w:rsidRPr="00366518">
            <w:rPr>
              <w:rStyle w:val="Tekstvantijdelijkeaanduiding"/>
              <w:rFonts w:ascii="Calibri" w:hAnsi="Calibri" w:cs="Calibri"/>
              <w:sz w:val="20"/>
              <w:szCs w:val="20"/>
            </w:rPr>
            <w:t xml:space="preserve">                    </w:t>
          </w:r>
        </w:p>
      </w:docPartBody>
    </w:docPart>
    <w:docPart>
      <w:docPartPr>
        <w:name w:val="6DCF968A5B534DA5BFF4429D37399FC8"/>
        <w:category>
          <w:name w:val="Algemeen"/>
          <w:gallery w:val="placeholder"/>
        </w:category>
        <w:types>
          <w:type w:val="bbPlcHdr"/>
        </w:types>
        <w:behaviors>
          <w:behavior w:val="content"/>
        </w:behaviors>
        <w:guid w:val="{97045C99-9808-4D99-B111-938DAA9C98C6}"/>
      </w:docPartPr>
      <w:docPartBody>
        <w:p w:rsidR="00410C1E" w:rsidRDefault="004D7EDD" w:rsidP="004D7EDD">
          <w:pPr>
            <w:pStyle w:val="6DCF968A5B534DA5BFF4429D37399FC82"/>
          </w:pPr>
          <w:r w:rsidRPr="00266102">
            <w:rPr>
              <w:rStyle w:val="Tekstvantijdelijkeaanduiding"/>
              <w:rFonts w:ascii="Calibri" w:hAnsi="Calibri" w:cs="Calibri"/>
              <w:sz w:val="20"/>
              <w:szCs w:val="20"/>
            </w:rPr>
            <w:t xml:space="preserve">                    </w:t>
          </w:r>
        </w:p>
      </w:docPartBody>
    </w:docPart>
    <w:docPart>
      <w:docPartPr>
        <w:name w:val="DD3A42DEA7944DE2B655CEA259F9E879"/>
        <w:category>
          <w:name w:val="Algemeen"/>
          <w:gallery w:val="placeholder"/>
        </w:category>
        <w:types>
          <w:type w:val="bbPlcHdr"/>
        </w:types>
        <w:behaviors>
          <w:behavior w:val="content"/>
        </w:behaviors>
        <w:guid w:val="{377576A4-E3CF-4641-9DF6-48A8D76E0C3B}"/>
      </w:docPartPr>
      <w:docPartBody>
        <w:p w:rsidR="00410C1E" w:rsidRDefault="004D7EDD" w:rsidP="004D7EDD">
          <w:pPr>
            <w:pStyle w:val="DD3A42DEA7944DE2B655CEA259F9E8792"/>
          </w:pPr>
          <w:r w:rsidRPr="00266102">
            <w:rPr>
              <w:rStyle w:val="Tekstvantijdelijkeaanduiding"/>
              <w:rFonts w:ascii="Calibri" w:hAnsi="Calibri" w:cs="Calibri"/>
              <w:sz w:val="20"/>
              <w:szCs w:val="20"/>
            </w:rPr>
            <w:t xml:space="preserve">                    </w:t>
          </w:r>
        </w:p>
      </w:docPartBody>
    </w:docPart>
    <w:docPart>
      <w:docPartPr>
        <w:name w:val="7A4D38532147432E9E2F6D6E9ACE38D5"/>
        <w:category>
          <w:name w:val="Algemeen"/>
          <w:gallery w:val="placeholder"/>
        </w:category>
        <w:types>
          <w:type w:val="bbPlcHdr"/>
        </w:types>
        <w:behaviors>
          <w:behavior w:val="content"/>
        </w:behaviors>
        <w:guid w:val="{DA9DCC0B-50BC-4193-9905-345F4D70552E}"/>
      </w:docPartPr>
      <w:docPartBody>
        <w:p w:rsidR="00410C1E" w:rsidRDefault="004D7EDD" w:rsidP="004D7EDD">
          <w:pPr>
            <w:pStyle w:val="7A4D38532147432E9E2F6D6E9ACE38D52"/>
          </w:pPr>
          <w:r w:rsidRPr="00266102">
            <w:rPr>
              <w:rStyle w:val="Tekstvantijdelijkeaanduiding"/>
              <w:rFonts w:ascii="Calibri" w:hAnsi="Calibri" w:cs="Calibri"/>
              <w:sz w:val="20"/>
              <w:szCs w:val="20"/>
            </w:rPr>
            <w:t xml:space="preserve">                    </w:t>
          </w:r>
        </w:p>
      </w:docPartBody>
    </w:docPart>
    <w:docPart>
      <w:docPartPr>
        <w:name w:val="4475CAD19F5D44B697A3640D0E96B8D0"/>
        <w:category>
          <w:name w:val="Algemeen"/>
          <w:gallery w:val="placeholder"/>
        </w:category>
        <w:types>
          <w:type w:val="bbPlcHdr"/>
        </w:types>
        <w:behaviors>
          <w:behavior w:val="content"/>
        </w:behaviors>
        <w:guid w:val="{D9D89FBF-CC04-4FFC-8D3E-D004D586EA74}"/>
      </w:docPartPr>
      <w:docPartBody>
        <w:p w:rsidR="00410C1E" w:rsidRDefault="004D7EDD" w:rsidP="004D7EDD">
          <w:pPr>
            <w:pStyle w:val="4475CAD19F5D44B697A3640D0E96B8D02"/>
          </w:pPr>
          <w:r w:rsidRPr="00266102">
            <w:rPr>
              <w:rStyle w:val="Tekstvantijdelijkeaanduiding"/>
              <w:rFonts w:ascii="Calibri" w:hAnsi="Calibri" w:cs="Calibri"/>
              <w:sz w:val="20"/>
              <w:szCs w:val="20"/>
            </w:rPr>
            <w:t xml:space="preserve">                    </w:t>
          </w:r>
        </w:p>
      </w:docPartBody>
    </w:docPart>
    <w:docPart>
      <w:docPartPr>
        <w:name w:val="C5ABB79095B54991B4B6A85D18902904"/>
        <w:category>
          <w:name w:val="Algemeen"/>
          <w:gallery w:val="placeholder"/>
        </w:category>
        <w:types>
          <w:type w:val="bbPlcHdr"/>
        </w:types>
        <w:behaviors>
          <w:behavior w:val="content"/>
        </w:behaviors>
        <w:guid w:val="{3700A5DF-C71F-402A-9AA6-2DE87B87CBFC}"/>
      </w:docPartPr>
      <w:docPartBody>
        <w:p w:rsidR="008C6A85" w:rsidRDefault="004D7EDD" w:rsidP="004D7EDD">
          <w:pPr>
            <w:pStyle w:val="C5ABB79095B54991B4B6A85D189029041"/>
          </w:pPr>
          <w:r w:rsidRPr="004A68BF">
            <w:rPr>
              <w:rStyle w:val="Tekstvantijdelijkeaanduiding"/>
              <w:rFonts w:ascii="Calibri" w:hAnsi="Calibri" w:cs="Calibri"/>
              <w:sz w:val="20"/>
              <w:szCs w:val="20"/>
            </w:rPr>
            <w:t>Kies een item.</w:t>
          </w:r>
        </w:p>
      </w:docPartBody>
    </w:docPart>
    <w:docPart>
      <w:docPartPr>
        <w:name w:val="9E25260BF3BC47548F18F92B3EE77109"/>
        <w:category>
          <w:name w:val="Algemeen"/>
          <w:gallery w:val="placeholder"/>
        </w:category>
        <w:types>
          <w:type w:val="bbPlcHdr"/>
        </w:types>
        <w:behaviors>
          <w:behavior w:val="content"/>
        </w:behaviors>
        <w:guid w:val="{849248DB-826F-4ACF-AE6C-94D950AD90C2}"/>
      </w:docPartPr>
      <w:docPartBody>
        <w:p w:rsidR="00407219" w:rsidRDefault="007D706A" w:rsidP="007D706A">
          <w:pPr>
            <w:pStyle w:val="9E25260BF3BC47548F18F92B3EE77109"/>
          </w:pPr>
          <w:r w:rsidRPr="00CA341B">
            <w:rPr>
              <w:rStyle w:val="Tekstvantijdelijkeaanduiding"/>
              <w:rFonts w:ascii="Calibri" w:hAnsi="Calibri" w:cs="Calibri"/>
              <w:sz w:val="20"/>
              <w:szCs w:val="20"/>
            </w:rPr>
            <w:t xml:space="preserve">                    </w:t>
          </w:r>
        </w:p>
      </w:docPartBody>
    </w:docPart>
    <w:docPart>
      <w:docPartPr>
        <w:name w:val="DCB50BB0C3A443BB906E3603C975215B"/>
        <w:category>
          <w:name w:val="Algemeen"/>
          <w:gallery w:val="placeholder"/>
        </w:category>
        <w:types>
          <w:type w:val="bbPlcHdr"/>
        </w:types>
        <w:behaviors>
          <w:behavior w:val="content"/>
        </w:behaviors>
        <w:guid w:val="{E10FAD98-5D59-40A0-A41E-1997248A8E7B}"/>
      </w:docPartPr>
      <w:docPartBody>
        <w:p w:rsidR="00000000" w:rsidRDefault="009A1482" w:rsidP="009A1482">
          <w:pPr>
            <w:pStyle w:val="DCB50BB0C3A443BB906E3603C975215B"/>
          </w:pPr>
          <w:r w:rsidRPr="005E6940">
            <w:rPr>
              <w:rStyle w:val="Tekstvantijdelijkeaanduiding"/>
              <w:rFonts w:ascii="Calibri" w:hAnsi="Calibri" w:cs="Calibri"/>
              <w:sz w:val="20"/>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041A09"/>
    <w:rsid w:val="00061FE4"/>
    <w:rsid w:val="00094902"/>
    <w:rsid w:val="001A6B8E"/>
    <w:rsid w:val="00407219"/>
    <w:rsid w:val="00410C1E"/>
    <w:rsid w:val="00416961"/>
    <w:rsid w:val="004D7EDD"/>
    <w:rsid w:val="00532562"/>
    <w:rsid w:val="00547B00"/>
    <w:rsid w:val="005C6198"/>
    <w:rsid w:val="006A0474"/>
    <w:rsid w:val="00763733"/>
    <w:rsid w:val="007D706A"/>
    <w:rsid w:val="008C6A85"/>
    <w:rsid w:val="009A1482"/>
    <w:rsid w:val="00A2633C"/>
    <w:rsid w:val="00B31397"/>
    <w:rsid w:val="00C40269"/>
    <w:rsid w:val="00D025AB"/>
    <w:rsid w:val="00D0749A"/>
    <w:rsid w:val="00D839AD"/>
    <w:rsid w:val="00DD5C92"/>
    <w:rsid w:val="00DF671A"/>
    <w:rsid w:val="00EE25EF"/>
    <w:rsid w:val="00FB68D9"/>
    <w:rsid w:val="00FC209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A1482"/>
    <w:rPr>
      <w:color w:val="808080"/>
    </w:rPr>
  </w:style>
  <w:style w:type="paragraph" w:customStyle="1" w:styleId="9E25260BF3BC47548F18F92B3EE77109">
    <w:name w:val="9E25260BF3BC47548F18F92B3EE77109"/>
    <w:rsid w:val="007D706A"/>
  </w:style>
  <w:style w:type="paragraph" w:customStyle="1" w:styleId="BFB42EACB510491FB08B09D0365918B52">
    <w:name w:val="BFB42EACB510491FB08B09D0365918B52"/>
    <w:rsid w:val="004D7EDD"/>
    <w:pPr>
      <w:spacing w:after="0" w:line="270" w:lineRule="exact"/>
      <w:contextualSpacing/>
    </w:pPr>
    <w:rPr>
      <w:rFonts w:ascii="FlandersArtSans-Regular" w:eastAsiaTheme="minorHAnsi" w:hAnsi="FlandersArtSans-Regular"/>
      <w:lang w:eastAsia="en-US"/>
    </w:rPr>
  </w:style>
  <w:style w:type="paragraph" w:customStyle="1" w:styleId="D43578AAA8F34DF9BA9623064C8282ED2">
    <w:name w:val="D43578AAA8F34DF9BA9623064C8282ED2"/>
    <w:rsid w:val="004D7EDD"/>
    <w:pPr>
      <w:spacing w:after="0" w:line="270" w:lineRule="exact"/>
      <w:contextualSpacing/>
    </w:pPr>
    <w:rPr>
      <w:rFonts w:ascii="FlandersArtSans-Regular" w:eastAsiaTheme="minorHAnsi" w:hAnsi="FlandersArtSans-Regular"/>
      <w:lang w:eastAsia="en-US"/>
    </w:rPr>
  </w:style>
  <w:style w:type="paragraph" w:customStyle="1" w:styleId="6E7E9C94293E4EB3ABDC73D1A131F48F2">
    <w:name w:val="6E7E9C94293E4EB3ABDC73D1A131F48F2"/>
    <w:rsid w:val="004D7EDD"/>
    <w:pPr>
      <w:spacing w:after="0" w:line="270" w:lineRule="exact"/>
      <w:contextualSpacing/>
    </w:pPr>
    <w:rPr>
      <w:rFonts w:ascii="FlandersArtSans-Regular" w:eastAsiaTheme="minorHAnsi" w:hAnsi="FlandersArtSans-Regular"/>
      <w:lang w:eastAsia="en-US"/>
    </w:rPr>
  </w:style>
  <w:style w:type="paragraph" w:customStyle="1" w:styleId="C5ABB79095B54991B4B6A85D189029041">
    <w:name w:val="C5ABB79095B54991B4B6A85D189029041"/>
    <w:rsid w:val="004D7EDD"/>
    <w:pPr>
      <w:spacing w:after="0" w:line="270" w:lineRule="exact"/>
      <w:contextualSpacing/>
    </w:pPr>
    <w:rPr>
      <w:rFonts w:ascii="FlandersArtSans-Regular" w:eastAsiaTheme="minorHAnsi" w:hAnsi="FlandersArtSans-Regular"/>
      <w:lang w:eastAsia="en-US"/>
    </w:rPr>
  </w:style>
  <w:style w:type="paragraph" w:customStyle="1" w:styleId="39FC86781F504B47AC5AD2B1253262882">
    <w:name w:val="39FC86781F504B47AC5AD2B1253262882"/>
    <w:rsid w:val="004D7EDD"/>
    <w:pPr>
      <w:spacing w:after="0" w:line="270" w:lineRule="exact"/>
      <w:contextualSpacing/>
    </w:pPr>
    <w:rPr>
      <w:rFonts w:ascii="FlandersArtSans-Regular" w:eastAsiaTheme="minorHAnsi" w:hAnsi="FlandersArtSans-Regular"/>
      <w:lang w:eastAsia="en-US"/>
    </w:rPr>
  </w:style>
  <w:style w:type="paragraph" w:customStyle="1" w:styleId="AA6202DEB3B7486A9E1E5F7839EE78472">
    <w:name w:val="AA6202DEB3B7486A9E1E5F7839EE78472"/>
    <w:rsid w:val="004D7EDD"/>
    <w:pPr>
      <w:spacing w:after="0" w:line="270" w:lineRule="exact"/>
      <w:contextualSpacing/>
    </w:pPr>
    <w:rPr>
      <w:rFonts w:ascii="FlandersArtSans-Regular" w:eastAsiaTheme="minorHAnsi" w:hAnsi="FlandersArtSans-Regular"/>
      <w:lang w:eastAsia="en-US"/>
    </w:rPr>
  </w:style>
  <w:style w:type="paragraph" w:customStyle="1" w:styleId="DF43328B045044BEA24891D983A11FB82">
    <w:name w:val="DF43328B045044BEA24891D983A11FB82"/>
    <w:rsid w:val="004D7EDD"/>
    <w:pPr>
      <w:spacing w:after="0" w:line="270" w:lineRule="exact"/>
      <w:contextualSpacing/>
    </w:pPr>
    <w:rPr>
      <w:rFonts w:ascii="FlandersArtSans-Regular" w:eastAsiaTheme="minorHAnsi" w:hAnsi="FlandersArtSans-Regular"/>
      <w:lang w:eastAsia="en-US"/>
    </w:rPr>
  </w:style>
  <w:style w:type="paragraph" w:customStyle="1" w:styleId="F53049AF681349EEAD2E3ECFC716DAA24">
    <w:name w:val="F53049AF681349EEAD2E3ECFC716DAA24"/>
    <w:rsid w:val="004D7EDD"/>
    <w:pPr>
      <w:spacing w:after="0" w:line="270" w:lineRule="exact"/>
      <w:contextualSpacing/>
    </w:pPr>
    <w:rPr>
      <w:rFonts w:ascii="FlandersArtSans-Regular" w:eastAsiaTheme="minorHAnsi" w:hAnsi="FlandersArtSans-Regular"/>
      <w:lang w:eastAsia="en-US"/>
    </w:rPr>
  </w:style>
  <w:style w:type="paragraph" w:customStyle="1" w:styleId="2F163461737640029453CCD36629754A8">
    <w:name w:val="2F163461737640029453CCD36629754A8"/>
    <w:rsid w:val="004D7EDD"/>
    <w:pPr>
      <w:spacing w:after="0" w:line="270" w:lineRule="exact"/>
      <w:contextualSpacing/>
    </w:pPr>
    <w:rPr>
      <w:rFonts w:ascii="FlandersArtSans-Regular" w:eastAsiaTheme="minorHAnsi" w:hAnsi="FlandersArtSans-Regular"/>
      <w:lang w:eastAsia="en-US"/>
    </w:rPr>
  </w:style>
  <w:style w:type="paragraph" w:customStyle="1" w:styleId="C5F13102B2134E8E88B037E48AE4706410">
    <w:name w:val="C5F13102B2134E8E88B037E48AE4706410"/>
    <w:rsid w:val="004D7EDD"/>
    <w:pPr>
      <w:spacing w:after="0" w:line="270" w:lineRule="exact"/>
      <w:contextualSpacing/>
    </w:pPr>
    <w:rPr>
      <w:rFonts w:ascii="FlandersArtSans-Regular" w:eastAsiaTheme="minorHAnsi" w:hAnsi="FlandersArtSans-Regular"/>
      <w:lang w:eastAsia="en-US"/>
    </w:rPr>
  </w:style>
  <w:style w:type="paragraph" w:customStyle="1" w:styleId="780086CA29C14FD3BB218132AAFAD9FA8">
    <w:name w:val="780086CA29C14FD3BB218132AAFAD9FA8"/>
    <w:rsid w:val="004D7EDD"/>
    <w:pPr>
      <w:spacing w:after="0" w:line="270" w:lineRule="exact"/>
      <w:contextualSpacing/>
    </w:pPr>
    <w:rPr>
      <w:rFonts w:ascii="FlandersArtSans-Regular" w:eastAsiaTheme="minorHAnsi" w:hAnsi="FlandersArtSans-Regular"/>
      <w:lang w:eastAsia="en-US"/>
    </w:rPr>
  </w:style>
  <w:style w:type="paragraph" w:customStyle="1" w:styleId="5A19BF8C50574309BE732AB7DA8D60428">
    <w:name w:val="5A19BF8C50574309BE732AB7DA8D60428"/>
    <w:rsid w:val="004D7EDD"/>
    <w:pPr>
      <w:spacing w:after="0" w:line="270" w:lineRule="exact"/>
      <w:contextualSpacing/>
    </w:pPr>
    <w:rPr>
      <w:rFonts w:ascii="FlandersArtSans-Regular" w:eastAsiaTheme="minorHAnsi" w:hAnsi="FlandersArtSans-Regular"/>
      <w:lang w:eastAsia="en-US"/>
    </w:rPr>
  </w:style>
  <w:style w:type="paragraph" w:customStyle="1" w:styleId="D506CEF93B204312B7DB79B2C9F7019F8">
    <w:name w:val="D506CEF93B204312B7DB79B2C9F7019F8"/>
    <w:rsid w:val="004D7EDD"/>
    <w:pPr>
      <w:spacing w:after="0" w:line="270" w:lineRule="exact"/>
      <w:contextualSpacing/>
    </w:pPr>
    <w:rPr>
      <w:rFonts w:ascii="FlandersArtSans-Regular" w:eastAsiaTheme="minorHAnsi" w:hAnsi="FlandersArtSans-Regular"/>
      <w:lang w:eastAsia="en-US"/>
    </w:rPr>
  </w:style>
  <w:style w:type="paragraph" w:customStyle="1" w:styleId="E92E9A0A82A54E7D8EF88C80167A85892">
    <w:name w:val="E92E9A0A82A54E7D8EF88C80167A85892"/>
    <w:rsid w:val="004D7EDD"/>
    <w:pPr>
      <w:spacing w:after="0" w:line="270" w:lineRule="exact"/>
      <w:contextualSpacing/>
    </w:pPr>
    <w:rPr>
      <w:rFonts w:ascii="FlandersArtSans-Regular" w:eastAsiaTheme="minorHAnsi" w:hAnsi="FlandersArtSans-Regular"/>
      <w:lang w:eastAsia="en-US"/>
    </w:rPr>
  </w:style>
  <w:style w:type="paragraph" w:customStyle="1" w:styleId="C835FE92224E435AAD64F322EF0EDE6D2">
    <w:name w:val="C835FE92224E435AAD64F322EF0EDE6D2"/>
    <w:rsid w:val="004D7EDD"/>
    <w:pPr>
      <w:spacing w:after="0" w:line="270" w:lineRule="exact"/>
      <w:contextualSpacing/>
    </w:pPr>
    <w:rPr>
      <w:rFonts w:ascii="FlandersArtSans-Regular" w:eastAsiaTheme="minorHAnsi" w:hAnsi="FlandersArtSans-Regular"/>
      <w:lang w:eastAsia="en-US"/>
    </w:rPr>
  </w:style>
  <w:style w:type="paragraph" w:customStyle="1" w:styleId="596B41D632084F8E8539747B97C1357C4">
    <w:name w:val="596B41D632084F8E8539747B97C1357C4"/>
    <w:rsid w:val="004D7EDD"/>
    <w:pPr>
      <w:spacing w:after="0" w:line="270" w:lineRule="exact"/>
      <w:contextualSpacing/>
    </w:pPr>
    <w:rPr>
      <w:rFonts w:ascii="FlandersArtSans-Regular" w:eastAsiaTheme="minorHAnsi" w:hAnsi="FlandersArtSans-Regular"/>
      <w:lang w:eastAsia="en-US"/>
    </w:rPr>
  </w:style>
  <w:style w:type="paragraph" w:customStyle="1" w:styleId="F6CAE384D7FF4C68AFEEBA46D28396044">
    <w:name w:val="F6CAE384D7FF4C68AFEEBA46D28396044"/>
    <w:rsid w:val="004D7EDD"/>
    <w:pPr>
      <w:spacing w:after="0" w:line="270" w:lineRule="exact"/>
      <w:contextualSpacing/>
    </w:pPr>
    <w:rPr>
      <w:rFonts w:ascii="FlandersArtSans-Regular" w:eastAsiaTheme="minorHAnsi" w:hAnsi="FlandersArtSans-Regular"/>
      <w:lang w:eastAsia="en-US"/>
    </w:rPr>
  </w:style>
  <w:style w:type="paragraph" w:customStyle="1" w:styleId="1C2FE4C4EB6142C8BF9715BBA8204E1F4">
    <w:name w:val="1C2FE4C4EB6142C8BF9715BBA8204E1F4"/>
    <w:rsid w:val="004D7EDD"/>
    <w:pPr>
      <w:spacing w:after="0" w:line="270" w:lineRule="exact"/>
      <w:contextualSpacing/>
    </w:pPr>
    <w:rPr>
      <w:rFonts w:ascii="FlandersArtSans-Regular" w:eastAsiaTheme="minorHAnsi" w:hAnsi="FlandersArtSans-Regular"/>
      <w:lang w:eastAsia="en-US"/>
    </w:rPr>
  </w:style>
  <w:style w:type="paragraph" w:customStyle="1" w:styleId="77F4E9B9D84B4853BC4A64EA16FF7B458">
    <w:name w:val="77F4E9B9D84B4853BC4A64EA16FF7B458"/>
    <w:rsid w:val="004D7EDD"/>
    <w:pPr>
      <w:spacing w:after="0" w:line="270" w:lineRule="exact"/>
      <w:contextualSpacing/>
    </w:pPr>
    <w:rPr>
      <w:rFonts w:ascii="FlandersArtSans-Regular" w:eastAsiaTheme="minorHAnsi" w:hAnsi="FlandersArtSans-Regular"/>
      <w:lang w:eastAsia="en-US"/>
    </w:rPr>
  </w:style>
  <w:style w:type="paragraph" w:customStyle="1" w:styleId="A225123201E646B7A80706D47B3E1C6C4">
    <w:name w:val="A225123201E646B7A80706D47B3E1C6C4"/>
    <w:rsid w:val="004D7EDD"/>
    <w:pPr>
      <w:spacing w:after="0" w:line="270" w:lineRule="exact"/>
      <w:contextualSpacing/>
    </w:pPr>
    <w:rPr>
      <w:rFonts w:ascii="FlandersArtSans-Regular" w:eastAsiaTheme="minorHAnsi" w:hAnsi="FlandersArtSans-Regular"/>
      <w:lang w:eastAsia="en-US"/>
    </w:rPr>
  </w:style>
  <w:style w:type="paragraph" w:customStyle="1" w:styleId="6DCF968A5B534DA5BFF4429D37399FC82">
    <w:name w:val="6DCF968A5B534DA5BFF4429D37399FC82"/>
    <w:rsid w:val="004D7EDD"/>
    <w:pPr>
      <w:spacing w:after="0" w:line="270" w:lineRule="exact"/>
      <w:contextualSpacing/>
    </w:pPr>
    <w:rPr>
      <w:rFonts w:ascii="FlandersArtSans-Regular" w:eastAsiaTheme="minorHAnsi" w:hAnsi="FlandersArtSans-Regular"/>
      <w:lang w:eastAsia="en-US"/>
    </w:rPr>
  </w:style>
  <w:style w:type="paragraph" w:customStyle="1" w:styleId="DD3A42DEA7944DE2B655CEA259F9E8792">
    <w:name w:val="DD3A42DEA7944DE2B655CEA259F9E8792"/>
    <w:rsid w:val="004D7EDD"/>
    <w:pPr>
      <w:spacing w:after="0" w:line="270" w:lineRule="exact"/>
      <w:contextualSpacing/>
    </w:pPr>
    <w:rPr>
      <w:rFonts w:ascii="FlandersArtSans-Regular" w:eastAsiaTheme="minorHAnsi" w:hAnsi="FlandersArtSans-Regular"/>
      <w:lang w:eastAsia="en-US"/>
    </w:rPr>
  </w:style>
  <w:style w:type="paragraph" w:customStyle="1" w:styleId="7A4D38532147432E9E2F6D6E9ACE38D52">
    <w:name w:val="7A4D38532147432E9E2F6D6E9ACE38D52"/>
    <w:rsid w:val="004D7EDD"/>
    <w:pPr>
      <w:spacing w:after="0" w:line="270" w:lineRule="exact"/>
      <w:contextualSpacing/>
    </w:pPr>
    <w:rPr>
      <w:rFonts w:ascii="FlandersArtSans-Regular" w:eastAsiaTheme="minorHAnsi" w:hAnsi="FlandersArtSans-Regular"/>
      <w:lang w:eastAsia="en-US"/>
    </w:rPr>
  </w:style>
  <w:style w:type="paragraph" w:customStyle="1" w:styleId="4475CAD19F5D44B697A3640D0E96B8D02">
    <w:name w:val="4475CAD19F5D44B697A3640D0E96B8D02"/>
    <w:rsid w:val="004D7EDD"/>
    <w:pPr>
      <w:spacing w:after="0" w:line="270" w:lineRule="exact"/>
      <w:contextualSpacing/>
    </w:pPr>
    <w:rPr>
      <w:rFonts w:ascii="FlandersArtSans-Regular" w:eastAsiaTheme="minorHAnsi" w:hAnsi="FlandersArtSans-Regular"/>
      <w:lang w:eastAsia="en-US"/>
    </w:rPr>
  </w:style>
  <w:style w:type="paragraph" w:customStyle="1" w:styleId="2C7F6DE44DE34DE691BF1ED331779388">
    <w:name w:val="2C7F6DE44DE34DE691BF1ED331779388"/>
    <w:rsid w:val="009A1482"/>
  </w:style>
  <w:style w:type="paragraph" w:customStyle="1" w:styleId="2A640A4879C149D68CE15AFB4FAA3C5A">
    <w:name w:val="2A640A4879C149D68CE15AFB4FAA3C5A"/>
    <w:rsid w:val="009A1482"/>
  </w:style>
  <w:style w:type="paragraph" w:customStyle="1" w:styleId="DCB50BB0C3A443BB906E3603C975215B">
    <w:name w:val="DCB50BB0C3A443BB906E3603C975215B"/>
    <w:rsid w:val="009A1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3B5521-6E37-4D2A-9936-6CF8ABEE1A62}">
  <ds:schemaRefs>
    <ds:schemaRef ds:uri="http://schemas.microsoft.com/sharepoint/v3/contenttype/forms"/>
  </ds:schemaRefs>
</ds:datastoreItem>
</file>

<file path=customXml/itemProps2.xml><?xml version="1.0" encoding="utf-8"?>
<ds:datastoreItem xmlns:ds="http://schemas.openxmlformats.org/officeDocument/2006/customXml" ds:itemID="{F2B14EB9-EB4E-4508-93DB-1AD6FE02FE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D7EB04-B785-4DC7-9C49-3C2A9890ABBC}">
  <ds:schemaRefs>
    <ds:schemaRef ds:uri="http://schemas.openxmlformats.org/officeDocument/2006/bibliography"/>
  </ds:schemaRefs>
</ds:datastoreItem>
</file>

<file path=customXml/itemProps4.xml><?xml version="1.0" encoding="utf-8"?>
<ds:datastoreItem xmlns:ds="http://schemas.openxmlformats.org/officeDocument/2006/customXml" ds:itemID="{B9CDDC09-5FEA-4810-B5B5-5F0A13B85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1</Pages>
  <Words>364</Words>
  <Characters>2007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56</cp:revision>
  <cp:lastPrinted>2001-06-06T07:44:00Z</cp:lastPrinted>
  <dcterms:created xsi:type="dcterms:W3CDTF">2018-08-17T09:17:00Z</dcterms:created>
  <dcterms:modified xsi:type="dcterms:W3CDTF">2023-07-07T12:20:00Z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