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noProof/>
          <w:lang w:eastAsia="nl-BE"/>
        </w:rPr>
        <w:id w:val="-416102742"/>
        <w:lock w:val="sdtContentLocked"/>
        <w:picture/>
      </w:sdtPr>
      <w:sdtContent>
        <w:p w14:paraId="728F0710" w14:textId="77777777" w:rsidR="00742D22" w:rsidRPr="009556D6" w:rsidRDefault="005F36E3" w:rsidP="005F36E3">
          <w:pPr>
            <w:spacing w:line="240" w:lineRule="auto"/>
          </w:pPr>
          <w:r>
            <w:rPr>
              <w:noProof/>
              <w:lang w:eastAsia="nl-BE"/>
            </w:rPr>
            <w:drawing>
              <wp:inline distT="0" distB="0" distL="0" distR="0" wp14:anchorId="17A2A05E" wp14:editId="54EEFF81">
                <wp:extent cx="6292800" cy="1152000"/>
                <wp:effectExtent l="0" t="0" r="0" b="0"/>
                <wp:docPr id="3" name="Afbeelding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292800" cy="115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sdt>
      <w:sdtPr>
        <w:rPr>
          <w:rFonts w:ascii="FlandersArtSans-Medium" w:hAnsi="FlandersArtSans-Medium"/>
          <w:sz w:val="36"/>
          <w:szCs w:val="36"/>
        </w:rPr>
        <w:id w:val="-1990625862"/>
        <w:lock w:val="sdtContentLocked"/>
        <w:placeholder>
          <w:docPart w:val="4AB7280D2A364CC3954B45084A172A2F"/>
        </w:placeholder>
      </w:sdtPr>
      <w:sdtEndPr>
        <w:rPr>
          <w:rFonts w:asciiTheme="minorHAnsi" w:hAnsiTheme="minorHAnsi"/>
        </w:rPr>
      </w:sdtEndPr>
      <w:sdtContent>
        <w:p w14:paraId="740EF25C" w14:textId="77777777" w:rsidR="00152A8C" w:rsidRPr="00374EC3" w:rsidRDefault="00E95843" w:rsidP="00360033">
          <w:pPr>
            <w:spacing w:line="240" w:lineRule="auto"/>
            <w:rPr>
              <w:rFonts w:asciiTheme="minorHAnsi" w:hAnsiTheme="minorHAnsi"/>
              <w:sz w:val="36"/>
              <w:szCs w:val="36"/>
            </w:rPr>
          </w:pPr>
          <w:r>
            <w:rPr>
              <w:rFonts w:asciiTheme="minorHAnsi" w:hAnsiTheme="minorHAnsi"/>
              <w:color w:val="17465B" w:themeColor="text2"/>
              <w:sz w:val="36"/>
              <w:szCs w:val="36"/>
            </w:rPr>
            <w:t>INSCHRIJVINGSFORMULIER</w:t>
          </w:r>
        </w:p>
      </w:sdtContent>
    </w:sdt>
    <w:p w14:paraId="7C74B5DE" w14:textId="33E7BDCF" w:rsidR="00E95843" w:rsidRPr="00E95843" w:rsidRDefault="0039074D" w:rsidP="00E95843">
      <w:pPr>
        <w:pStyle w:val="Kop1"/>
        <w:numPr>
          <w:ilvl w:val="0"/>
          <w:numId w:val="0"/>
        </w:numPr>
        <w:ind w:left="432" w:hanging="432"/>
        <w:rPr>
          <w:rFonts w:asciiTheme="minorHAnsi" w:hAnsiTheme="minorHAnsi"/>
          <w:b/>
        </w:rPr>
      </w:pPr>
      <w:r w:rsidRPr="00374EC3">
        <w:rPr>
          <w:rFonts w:asciiTheme="minorHAnsi" w:hAnsiTheme="minorHAnsi"/>
          <w:b/>
        </w:rPr>
        <w:t xml:space="preserve">CBO </w:t>
      </w:r>
      <w:r w:rsidR="0003553E">
        <w:rPr>
          <w:rFonts w:asciiTheme="minorHAnsi" w:hAnsiTheme="minorHAnsi"/>
          <w:b/>
        </w:rPr>
        <w:t>20</w:t>
      </w:r>
      <w:r w:rsidR="007E0D5E">
        <w:rPr>
          <w:rFonts w:asciiTheme="minorHAnsi" w:hAnsiTheme="minorHAnsi"/>
          <w:b/>
        </w:rPr>
        <w:t>2</w:t>
      </w:r>
      <w:r w:rsidR="007B0B0E">
        <w:rPr>
          <w:rFonts w:asciiTheme="minorHAnsi" w:hAnsiTheme="minorHAnsi"/>
          <w:b/>
        </w:rPr>
        <w:t>2</w:t>
      </w:r>
      <w:r w:rsidR="00384B8A">
        <w:rPr>
          <w:rFonts w:asciiTheme="minorHAnsi" w:hAnsiTheme="minorHAnsi"/>
          <w:b/>
        </w:rPr>
        <w:t>-</w:t>
      </w:r>
      <w:r w:rsidR="000B2E8F">
        <w:rPr>
          <w:rFonts w:asciiTheme="minorHAnsi" w:hAnsiTheme="minorHAnsi"/>
          <w:b/>
        </w:rPr>
        <w:t>2</w:t>
      </w:r>
      <w:r w:rsidRPr="00374EC3">
        <w:rPr>
          <w:rFonts w:asciiTheme="minorHAnsi" w:hAnsiTheme="minorHAnsi"/>
          <w:b/>
        </w:rPr>
        <w:t xml:space="preserve"> – </w:t>
      </w:r>
      <w:r w:rsidR="00E95843">
        <w:rPr>
          <w:rFonts w:asciiTheme="minorHAnsi" w:hAnsiTheme="minorHAnsi"/>
          <w:b/>
        </w:rPr>
        <w:t xml:space="preserve">BIJLAGE </w:t>
      </w:r>
      <w:r w:rsidR="00611341">
        <w:rPr>
          <w:rFonts w:asciiTheme="minorHAnsi" w:hAnsiTheme="minorHAnsi"/>
          <w:b/>
        </w:rPr>
        <w:t>5</w:t>
      </w:r>
      <w:r w:rsidR="00E95843">
        <w:rPr>
          <w:rFonts w:asciiTheme="minorHAnsi" w:hAnsiTheme="minorHAnsi"/>
          <w:b/>
        </w:rPr>
        <w:t xml:space="preserve"> </w:t>
      </w:r>
      <w:r w:rsidR="0003553E">
        <w:rPr>
          <w:rFonts w:asciiTheme="minorHAnsi" w:hAnsiTheme="minorHAnsi"/>
          <w:b/>
        </w:rPr>
        <w:t>(</w:t>
      </w:r>
      <w:r w:rsidR="00E95843">
        <w:rPr>
          <w:rFonts w:asciiTheme="minorHAnsi" w:hAnsiTheme="minorHAnsi"/>
          <w:b/>
        </w:rPr>
        <w:t>FASE 2</w:t>
      </w:r>
      <w:r w:rsidR="0003553E">
        <w:rPr>
          <w:rFonts w:asciiTheme="minorHAnsi" w:hAnsiTheme="minorHAnsi"/>
          <w:b/>
        </w:rPr>
        <w:t>)</w:t>
      </w:r>
      <w:r w:rsidR="00E95843">
        <w:rPr>
          <w:rFonts w:asciiTheme="minorHAnsi" w:hAnsiTheme="minorHAnsi"/>
          <w:b/>
        </w:rPr>
        <w:br/>
      </w:r>
    </w:p>
    <w:p w14:paraId="24720EFE" w14:textId="77777777" w:rsidR="0039074D" w:rsidRPr="009F2BCF" w:rsidRDefault="00E95843" w:rsidP="00E95843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PROJECTGEGEVENS</w:t>
      </w:r>
    </w:p>
    <w:p w14:paraId="46B5FE2A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Naam van het project: </w:t>
      </w:r>
      <w:sdt>
        <w:sdtPr>
          <w:rPr>
            <w:rFonts w:asciiTheme="minorHAnsi" w:hAnsiTheme="minorHAnsi"/>
            <w:highlight w:val="lightGray"/>
          </w:rPr>
          <w:id w:val="1336812500"/>
          <w:placeholder>
            <w:docPart w:val="BD0D21720D1641509521AAE25BCFF07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4EE46D92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Dossiernummer volgens dossieropvolging: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1865324652"/>
          <w:placeholder>
            <w:docPart w:val="4B4D4381D6604B3DBA15249580DAC54B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2C4C4B7D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Gemeente: </w:t>
      </w:r>
      <w:sdt>
        <w:sdtPr>
          <w:rPr>
            <w:rFonts w:asciiTheme="minorHAnsi" w:hAnsiTheme="minorHAnsi"/>
            <w:highlight w:val="lightGray"/>
          </w:rPr>
          <w:id w:val="-254210291"/>
          <w:placeholder>
            <w:docPart w:val="B284652008414E47BBD288681EA6C2B5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5F8BEE6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Straat: </w:t>
      </w:r>
      <w:sdt>
        <w:sdtPr>
          <w:rPr>
            <w:rFonts w:asciiTheme="minorHAnsi" w:hAnsiTheme="minorHAnsi"/>
            <w:highlight w:val="lightGray"/>
          </w:rPr>
          <w:id w:val="-752435760"/>
          <w:placeholder>
            <w:docPart w:val="7309F1CCCF2F4BD19E8C9FB9FF057A1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32C031C8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Aantal sociale huurwoningen: </w:t>
      </w:r>
      <w:sdt>
        <w:sdtPr>
          <w:rPr>
            <w:rFonts w:asciiTheme="minorHAnsi" w:hAnsiTheme="minorHAnsi"/>
            <w:highlight w:val="lightGray"/>
          </w:rPr>
          <w:id w:val="-1984071562"/>
          <w:placeholder>
            <w:docPart w:val="A5253CE865EF4B0392119E4FC46F2F5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1242904A" w14:textId="77777777" w:rsidR="00E95843" w:rsidRDefault="00E95843" w:rsidP="0039074D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Aantal sociale koopwoningen: </w:t>
      </w:r>
      <w:sdt>
        <w:sdtPr>
          <w:rPr>
            <w:rFonts w:asciiTheme="minorHAnsi" w:hAnsiTheme="minorHAnsi"/>
            <w:highlight w:val="lightGray"/>
          </w:rPr>
          <w:id w:val="336200612"/>
          <w:placeholder>
            <w:docPart w:val="7CF773014FA3460FB2707CD70DF79624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1EA61710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Andere belangrijke gegevens over het project zoals eventuele mede-eigendom, eventueel gemengd project:</w:t>
      </w:r>
    </w:p>
    <w:p w14:paraId="64CF92C8" w14:textId="77777777" w:rsidR="00E95843" w:rsidRPr="00E95843" w:rsidRDefault="00000000" w:rsidP="00E95843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highlight w:val="lightGray"/>
          </w:rPr>
          <w:id w:val="1041092038"/>
          <w:placeholder>
            <w:docPart w:val="279FDDCCE1F24E72AFC8520E6B157439"/>
          </w:placeholder>
          <w:showingPlcHdr/>
          <w:text/>
        </w:sdtPr>
        <w:sdtContent>
          <w:r w:rsidR="00E95843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A3EF7EC" w14:textId="77777777" w:rsidR="00E95843" w:rsidRPr="009F2BCF" w:rsidRDefault="00E95843" w:rsidP="00E95843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GEGEVENS INSCHRIJVER EN ARCHITECT</w:t>
      </w:r>
    </w:p>
    <w:p w14:paraId="2CB9D67A" w14:textId="77777777" w:rsidR="00E95843" w:rsidRPr="009F2BCF" w:rsidRDefault="00E95843" w:rsidP="00E95843">
      <w:pPr>
        <w:pStyle w:val="Kop2"/>
        <w:rPr>
          <w:rFonts w:asciiTheme="minorHAnsi" w:hAnsiTheme="minorHAnsi" w:cstheme="minorHAnsi"/>
        </w:rPr>
      </w:pPr>
      <w:r w:rsidRPr="009F2BCF">
        <w:rPr>
          <w:rFonts w:asciiTheme="minorHAnsi" w:hAnsiTheme="minorHAnsi" w:cstheme="minorHAnsi"/>
        </w:rPr>
        <w:t>Inschrijver/ondernemer</w:t>
      </w:r>
    </w:p>
    <w:p w14:paraId="7065D392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Naam en rechtsvorm bedrijf: </w:t>
      </w:r>
      <w:sdt>
        <w:sdtPr>
          <w:rPr>
            <w:rFonts w:asciiTheme="minorHAnsi" w:hAnsiTheme="minorHAnsi"/>
            <w:highlight w:val="lightGray"/>
          </w:rPr>
          <w:id w:val="447281557"/>
          <w:placeholder>
            <w:docPart w:val="0F1765A6644540D5942531A961FEDD0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D726C4C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>Adres maatschappelijke zetel</w:t>
      </w:r>
      <w:r w:rsidRPr="00E95843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992983649"/>
          <w:placeholder>
            <w:docPart w:val="6187C70802A34FA7AA84EEB38D12DABC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9B15495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Ondernemingsnummer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2002566534"/>
          <w:placeholder>
            <w:docPart w:val="B40A1A99C2754233B038F417ECA1CCA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2306C214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Naam vertegenwoordiger van de inschrijver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1757043731"/>
          <w:placeholder>
            <w:docPart w:val="4DFADA2308DF458D949D283C75445CE6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5504D1C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Functie vertegenwoordiger van de inschrijver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460934972"/>
          <w:placeholder>
            <w:docPart w:val="9368737C73B94F5EAD10B3A95501515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4AB0ED5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Emailadres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188260930"/>
          <w:placeholder>
            <w:docPart w:val="B0358D2C87F9408F93B4D54202858AB7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3164A4D2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Telefoonnummer: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620414934"/>
          <w:placeholder>
            <w:docPart w:val="FAE527F22CA046FA8D4B2E296E8E7E8D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D13E2E7" w14:textId="77777777" w:rsidR="0039074D" w:rsidRPr="00374EC3" w:rsidRDefault="00E95843" w:rsidP="0039074D">
      <w:pPr>
        <w:pStyle w:val="Kop2"/>
        <w:rPr>
          <w:rFonts w:asciiTheme="minorHAnsi" w:hAnsiTheme="minorHAnsi"/>
        </w:rPr>
      </w:pPr>
      <w:r>
        <w:rPr>
          <w:rFonts w:asciiTheme="minorHAnsi" w:hAnsiTheme="minorHAnsi"/>
        </w:rPr>
        <w:t>architect</w:t>
      </w:r>
    </w:p>
    <w:p w14:paraId="7EF4B738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Naam architectenbureau: </w:t>
      </w:r>
      <w:sdt>
        <w:sdtPr>
          <w:rPr>
            <w:rFonts w:asciiTheme="minorHAnsi" w:hAnsiTheme="minorHAnsi"/>
            <w:highlight w:val="lightGray"/>
          </w:rPr>
          <w:id w:val="-212502087"/>
          <w:placeholder>
            <w:docPart w:val="006EAC2891A14265875C910F5CD910AC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D25D090" w14:textId="77777777" w:rsidR="00E95843" w:rsidRDefault="00E95843" w:rsidP="00E95843">
      <w:pPr>
        <w:rPr>
          <w:rFonts w:asciiTheme="minorHAnsi" w:hAnsiTheme="minorHAnsi"/>
        </w:rPr>
      </w:pPr>
      <w:r>
        <w:rPr>
          <w:rFonts w:asciiTheme="minorHAnsi" w:hAnsiTheme="minorHAnsi"/>
        </w:rPr>
        <w:t>Adres architectenbureau</w:t>
      </w:r>
      <w:r w:rsidRPr="00E95843">
        <w:rPr>
          <w:rFonts w:asciiTheme="minorHAnsi" w:hAnsiTheme="minorHAnsi"/>
        </w:rPr>
        <w:t>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347141918"/>
          <w:placeholder>
            <w:docPart w:val="E1037D6759BF4AEDA99D1F18960BE165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EBEE978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Naam verantwoordelijke architect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1794592670"/>
          <w:placeholder>
            <w:docPart w:val="5A5BEDBCFB5E482BBD168B06F0594400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7D0F9388" w14:textId="77777777" w:rsidR="00E95843" w:rsidRDefault="00E95843" w:rsidP="00E95843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Emailadres</w:t>
      </w:r>
      <w:r>
        <w:rPr>
          <w:rFonts w:asciiTheme="minorHAnsi" w:hAnsiTheme="minorHAnsi"/>
        </w:rPr>
        <w:t xml:space="preserve">: </w:t>
      </w:r>
      <w:sdt>
        <w:sdtPr>
          <w:rPr>
            <w:rFonts w:asciiTheme="minorHAnsi" w:hAnsiTheme="minorHAnsi"/>
            <w:highlight w:val="lightGray"/>
          </w:rPr>
          <w:id w:val="-1162925324"/>
          <w:placeholder>
            <w:docPart w:val="2CA35B211FEB466A8CDDC2E733049CD7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99BBAD2" w14:textId="77777777" w:rsidR="00E95843" w:rsidRDefault="00E95843" w:rsidP="0039074D">
      <w:pPr>
        <w:rPr>
          <w:rFonts w:asciiTheme="minorHAnsi" w:hAnsiTheme="minorHAnsi"/>
        </w:rPr>
      </w:pPr>
      <w:r w:rsidRPr="00E95843">
        <w:rPr>
          <w:rFonts w:asciiTheme="minorHAnsi" w:hAnsiTheme="minorHAnsi"/>
        </w:rPr>
        <w:t>Telefoonnummer:</w:t>
      </w:r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536479353"/>
          <w:placeholder>
            <w:docPart w:val="B9AE18BAAD15440A803C180AD39704AC"/>
          </w:placeholder>
          <w:showingPlcHdr/>
          <w:text/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465AF237" w14:textId="77777777" w:rsidR="00E95843" w:rsidRPr="006A71DA" w:rsidRDefault="00E95843" w:rsidP="00E95843">
      <w:pPr>
        <w:pStyle w:val="Kop1"/>
        <w:rPr>
          <w:rFonts w:asciiTheme="minorHAnsi" w:hAnsiTheme="minorHAnsi" w:cstheme="minorHAnsi"/>
          <w:b/>
        </w:rPr>
      </w:pPr>
      <w:r w:rsidRPr="006A71DA">
        <w:rPr>
          <w:rFonts w:asciiTheme="minorHAnsi" w:hAnsiTheme="minorHAnsi" w:cstheme="minorHAnsi"/>
          <w:b/>
        </w:rPr>
        <w:lastRenderedPageBreak/>
        <w:t>Prijs</w:t>
      </w:r>
    </w:p>
    <w:p w14:paraId="2A0AFF59" w14:textId="77777777" w:rsidR="00E95843" w:rsidRPr="006A71DA" w:rsidRDefault="00E95843" w:rsidP="00E95843">
      <w:pPr>
        <w:pStyle w:val="Kop2"/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Prijs opbouw woongelegenheden</w:t>
      </w:r>
    </w:p>
    <w:p w14:paraId="02F2CB3C" w14:textId="77777777" w:rsidR="00E95843" w:rsidRPr="006A71DA" w:rsidRDefault="00E95843" w:rsidP="0039074D">
      <w:pPr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De globale en forfaitaire prijs (excl. btw) voor de opbouw van de</w:t>
      </w:r>
    </w:p>
    <w:p w14:paraId="376B5E5E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huurwoningen: </w:t>
      </w:r>
      <w:sdt>
        <w:sdtPr>
          <w:rPr>
            <w:rFonts w:asciiTheme="minorHAnsi" w:hAnsiTheme="minorHAnsi" w:cstheme="minorHAnsi"/>
            <w:highlight w:val="lightGray"/>
          </w:rPr>
          <w:id w:val="1222643045"/>
          <w:placeholder>
            <w:docPart w:val="0F33047728244F6CA9B3710C707CF6D7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2D0FFE04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koopwoningen: </w:t>
      </w:r>
      <w:sdt>
        <w:sdtPr>
          <w:rPr>
            <w:rFonts w:asciiTheme="minorHAnsi" w:hAnsiTheme="minorHAnsi" w:cstheme="minorHAnsi"/>
            <w:highlight w:val="lightGray"/>
          </w:rPr>
          <w:id w:val="-1280869736"/>
          <w:placeholder>
            <w:docPart w:val="338EA8EE344F48B0BD58D6BA1DB0D5EE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59909CF8" w14:textId="77777777" w:rsidR="0039074D" w:rsidRPr="006A71DA" w:rsidRDefault="00E95843" w:rsidP="0039074D">
      <w:pPr>
        <w:pStyle w:val="Kop2"/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prijs grond</w:t>
      </w:r>
    </w:p>
    <w:p w14:paraId="1BE2B4CE" w14:textId="77777777" w:rsidR="00E95843" w:rsidRPr="006A71DA" w:rsidRDefault="00E95843" w:rsidP="00E95843">
      <w:pPr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>De globale en forfaitaire vraagprijs voor de volledig uitgeruste grond gerelateerd aan de</w:t>
      </w:r>
    </w:p>
    <w:p w14:paraId="633F0D17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huurwoningen: </w:t>
      </w:r>
      <w:sdt>
        <w:sdtPr>
          <w:rPr>
            <w:rFonts w:asciiTheme="minorHAnsi" w:hAnsiTheme="minorHAnsi" w:cstheme="minorHAnsi"/>
            <w:highlight w:val="lightGray"/>
          </w:rPr>
          <w:id w:val="-1248499194"/>
          <w:placeholder>
            <w:docPart w:val="8FF1770D52154F3284D7BD10266C05D6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04E6056C" w14:textId="77777777" w:rsidR="00E95843" w:rsidRPr="006A71DA" w:rsidRDefault="00E95843" w:rsidP="00E95843">
      <w:pPr>
        <w:pStyle w:val="Lijstalinea"/>
        <w:numPr>
          <w:ilvl w:val="0"/>
          <w:numId w:val="25"/>
        </w:numPr>
        <w:rPr>
          <w:rFonts w:asciiTheme="minorHAnsi" w:hAnsiTheme="minorHAnsi" w:cstheme="minorHAnsi"/>
        </w:rPr>
      </w:pPr>
      <w:proofErr w:type="gramStart"/>
      <w:r w:rsidRPr="006A71DA">
        <w:rPr>
          <w:rFonts w:asciiTheme="minorHAnsi" w:hAnsiTheme="minorHAnsi" w:cstheme="minorHAnsi"/>
        </w:rPr>
        <w:t>sociale</w:t>
      </w:r>
      <w:proofErr w:type="gramEnd"/>
      <w:r w:rsidRPr="006A71DA">
        <w:rPr>
          <w:rFonts w:asciiTheme="minorHAnsi" w:hAnsiTheme="minorHAnsi" w:cstheme="minorHAnsi"/>
        </w:rPr>
        <w:t xml:space="preserve"> koopwoningen: </w:t>
      </w:r>
      <w:sdt>
        <w:sdtPr>
          <w:rPr>
            <w:rFonts w:asciiTheme="minorHAnsi" w:hAnsiTheme="minorHAnsi" w:cstheme="minorHAnsi"/>
            <w:highlight w:val="lightGray"/>
          </w:rPr>
          <w:id w:val="-1206092943"/>
          <w:placeholder>
            <w:docPart w:val="E2D004B9BB70438CAC7DDBCED1160A5C"/>
          </w:placeholder>
          <w:showingPlcHdr/>
          <w:text/>
        </w:sdtPr>
        <w:sdtContent>
          <w:r w:rsidRPr="006A71DA">
            <w:rPr>
              <w:rStyle w:val="Tekstvantijdelijkeaanduiding"/>
              <w:rFonts w:asciiTheme="minorHAnsi" w:hAnsiTheme="minorHAnsi" w:cstheme="minorHAnsi"/>
              <w:highlight w:val="lightGray"/>
            </w:rPr>
            <w:t>Klik of tik om tekst in te voeren.</w:t>
          </w:r>
        </w:sdtContent>
      </w:sdt>
    </w:p>
    <w:p w14:paraId="076AC074" w14:textId="77777777" w:rsidR="0039074D" w:rsidRPr="006A71DA" w:rsidRDefault="00E95843" w:rsidP="00E95843">
      <w:pPr>
        <w:pStyle w:val="Kop2"/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 xml:space="preserve"> studiekosten</w:t>
      </w:r>
      <w:r w:rsidR="0039074D" w:rsidRPr="006A71DA">
        <w:rPr>
          <w:rFonts w:asciiTheme="minorHAnsi" w:hAnsiTheme="minorHAnsi" w:cstheme="minorHAnsi"/>
        </w:rPr>
        <w:t xml:space="preserve"> </w:t>
      </w:r>
    </w:p>
    <w:p w14:paraId="2565C8CE" w14:textId="3DA419BB" w:rsidR="0039074D" w:rsidRPr="006A71DA" w:rsidRDefault="006A71DA" w:rsidP="0039074D">
      <w:pPr>
        <w:rPr>
          <w:rFonts w:asciiTheme="minorHAnsi" w:hAnsiTheme="minorHAnsi" w:cstheme="minorHAnsi"/>
        </w:rPr>
      </w:pPr>
      <w:r w:rsidRPr="006A71DA">
        <w:rPr>
          <w:rFonts w:asciiTheme="minorHAnsi" w:hAnsiTheme="minorHAnsi" w:cstheme="minorHAnsi"/>
        </w:rPr>
        <w:t xml:space="preserve">De VMSW legt de studiekosten forfaitair vast op </w:t>
      </w:r>
      <w:r w:rsidR="003C3B65">
        <w:rPr>
          <w:rFonts w:asciiTheme="minorHAnsi" w:hAnsiTheme="minorHAnsi" w:cstheme="minorHAnsi"/>
        </w:rPr>
        <w:t>5</w:t>
      </w:r>
      <w:r w:rsidRPr="006A71DA">
        <w:rPr>
          <w:rFonts w:asciiTheme="minorHAnsi" w:hAnsiTheme="minorHAnsi" w:cstheme="minorHAnsi"/>
        </w:rPr>
        <w:t>% van het bestelbedrag bouw.</w:t>
      </w:r>
    </w:p>
    <w:p w14:paraId="4CD5562F" w14:textId="77777777" w:rsidR="0039074D" w:rsidRPr="009F2BCF" w:rsidRDefault="006A71DA" w:rsidP="006A71DA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eventuele afwijkingen</w:t>
      </w:r>
    </w:p>
    <w:p w14:paraId="2F5830A0" w14:textId="2DEECD9E" w:rsidR="0039074D" w:rsidRDefault="006A71DA" w:rsidP="007B0B0E">
      <w:pPr>
        <w:jc w:val="both"/>
        <w:rPr>
          <w:rFonts w:asciiTheme="minorHAnsi" w:hAnsiTheme="minorHAnsi"/>
        </w:rPr>
      </w:pPr>
      <w:r w:rsidRPr="006A71DA">
        <w:rPr>
          <w:rFonts w:asciiTheme="minorHAnsi" w:hAnsiTheme="minorHAnsi"/>
        </w:rPr>
        <w:t>Hier omschrijft u eventuele afwijkingen van de Ontwerpleidraad 20</w:t>
      </w:r>
      <w:r w:rsidR="007B0B0E">
        <w:rPr>
          <w:rFonts w:asciiTheme="minorHAnsi" w:hAnsiTheme="minorHAnsi"/>
        </w:rPr>
        <w:t>22</w:t>
      </w:r>
      <w:r w:rsidRPr="006A71DA">
        <w:rPr>
          <w:rFonts w:asciiTheme="minorHAnsi" w:hAnsiTheme="minorHAnsi"/>
        </w:rPr>
        <w:t xml:space="preserve"> of het Bouwtechnisch bestek woningbouw:</w:t>
      </w:r>
    </w:p>
    <w:p w14:paraId="654E4503" w14:textId="77777777" w:rsidR="006A71DA" w:rsidRPr="00374EC3" w:rsidRDefault="00000000" w:rsidP="0039074D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highlight w:val="lightGray"/>
          </w:rPr>
          <w:id w:val="-737712399"/>
          <w:placeholder>
            <w:docPart w:val="A791134801CD46BF9AB60C088B74C2A6"/>
          </w:placeholder>
          <w:showingPlcHdr/>
          <w:text/>
        </w:sdtPr>
        <w:sdtContent>
          <w:r w:rsidR="006A71DA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06BA6A98" w14:textId="77777777" w:rsidR="0039074D" w:rsidRPr="009F2BCF" w:rsidRDefault="006A71DA" w:rsidP="006A71DA">
      <w:pPr>
        <w:pStyle w:val="Kop1"/>
        <w:rPr>
          <w:rFonts w:asciiTheme="minorHAnsi" w:hAnsiTheme="minorHAnsi" w:cstheme="minorHAnsi"/>
          <w:b/>
        </w:rPr>
      </w:pPr>
      <w:r w:rsidRPr="009F2BCF">
        <w:rPr>
          <w:rFonts w:asciiTheme="minorHAnsi" w:hAnsiTheme="minorHAnsi" w:cstheme="minorHAnsi"/>
          <w:b/>
        </w:rPr>
        <w:t>eventuele gelijktijdig uitgevoerde infrastructuurwerken</w:t>
      </w:r>
    </w:p>
    <w:p w14:paraId="38980F47" w14:textId="77777777" w:rsidR="0039074D" w:rsidRDefault="006A71DA" w:rsidP="007B0B0E">
      <w:pPr>
        <w:jc w:val="both"/>
        <w:rPr>
          <w:rFonts w:asciiTheme="minorHAnsi" w:hAnsiTheme="minorHAnsi"/>
        </w:rPr>
      </w:pPr>
      <w:r w:rsidRPr="006A71DA">
        <w:rPr>
          <w:rFonts w:asciiTheme="minorHAnsi" w:hAnsiTheme="minorHAnsi"/>
        </w:rPr>
        <w:t>Vermelding van eventuele infrastructuurwerken die u gelijktijdig aan de bouw van de sociale huurwoningen zal uitvoeren:</w:t>
      </w:r>
    </w:p>
    <w:p w14:paraId="3C8EEA43" w14:textId="77777777" w:rsidR="006A71DA" w:rsidRPr="00374EC3" w:rsidRDefault="00000000" w:rsidP="0039074D">
      <w:pPr>
        <w:rPr>
          <w:rFonts w:asciiTheme="minorHAnsi" w:hAnsiTheme="minorHAnsi"/>
        </w:rPr>
      </w:pPr>
      <w:sdt>
        <w:sdtPr>
          <w:rPr>
            <w:rFonts w:asciiTheme="minorHAnsi" w:hAnsiTheme="minorHAnsi"/>
            <w:highlight w:val="lightGray"/>
          </w:rPr>
          <w:id w:val="-1059243637"/>
          <w:placeholder>
            <w:docPart w:val="F61BF42CE6244BC0B9B82951809B16D5"/>
          </w:placeholder>
          <w:showingPlcHdr/>
          <w:text/>
        </w:sdtPr>
        <w:sdtContent>
          <w:r w:rsidR="006A71DA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51BDF384" w14:textId="77777777" w:rsidR="0039074D" w:rsidRDefault="0039074D" w:rsidP="0039074D">
      <w:pPr>
        <w:rPr>
          <w:rFonts w:asciiTheme="minorHAnsi" w:hAnsiTheme="minorHAnsi"/>
        </w:rPr>
      </w:pPr>
    </w:p>
    <w:p w14:paraId="7F33ED5C" w14:textId="77777777" w:rsidR="006A71DA" w:rsidRDefault="006A71DA" w:rsidP="0039074D">
      <w:pPr>
        <w:rPr>
          <w:rFonts w:asciiTheme="minorHAnsi" w:hAnsiTheme="minorHAnsi"/>
        </w:rPr>
      </w:pPr>
      <w:r w:rsidRPr="006A71DA">
        <w:rPr>
          <w:rFonts w:asciiTheme="minorHAnsi" w:hAnsiTheme="minorHAnsi"/>
        </w:rPr>
        <w:t>Deze werken zijn steeds volledig ten laste van u, de ondernemer</w:t>
      </w:r>
      <w:r>
        <w:rPr>
          <w:rFonts w:asciiTheme="minorHAnsi" w:hAnsiTheme="minorHAnsi"/>
        </w:rPr>
        <w:t>.</w:t>
      </w:r>
    </w:p>
    <w:p w14:paraId="0625DD88" w14:textId="77777777" w:rsidR="006A71DA" w:rsidRPr="00374EC3" w:rsidRDefault="006A71DA" w:rsidP="0039074D">
      <w:pPr>
        <w:rPr>
          <w:rFonts w:asciiTheme="minorHAnsi" w:hAnsiTheme="minorHAnsi"/>
        </w:rPr>
      </w:pPr>
    </w:p>
    <w:p w14:paraId="75B06EAA" w14:textId="77777777" w:rsidR="0039074D" w:rsidRPr="00374EC3" w:rsidRDefault="0039074D" w:rsidP="0039074D">
      <w:pPr>
        <w:rPr>
          <w:rFonts w:asciiTheme="minorHAnsi" w:hAnsiTheme="minorHAnsi"/>
        </w:rPr>
      </w:pPr>
    </w:p>
    <w:p w14:paraId="0C925BCF" w14:textId="77777777" w:rsidR="00374EC3" w:rsidRDefault="0039074D" w:rsidP="00374EC3">
      <w:pPr>
        <w:rPr>
          <w:rFonts w:asciiTheme="minorHAnsi" w:hAnsiTheme="minorHAnsi"/>
        </w:rPr>
      </w:pPr>
      <w:r w:rsidRPr="00374EC3">
        <w:rPr>
          <w:rFonts w:asciiTheme="minorHAnsi" w:hAnsiTheme="minorHAnsi"/>
        </w:rPr>
        <w:t xml:space="preserve">Opgemaakt in </w:t>
      </w:r>
      <w:sdt>
        <w:sdtPr>
          <w:rPr>
            <w:rFonts w:asciiTheme="minorHAnsi" w:hAnsiTheme="minorHAnsi"/>
            <w:highlight w:val="lightGray"/>
          </w:rPr>
          <w:id w:val="1879812745"/>
          <w:placeholder>
            <w:docPart w:val="9A9DBF8738054017BB64D502EEB76B60"/>
          </w:placeholder>
          <w:showingPlcHdr/>
          <w:text/>
        </w:sdtPr>
        <w:sdtContent>
          <w:r w:rsidR="00374EC3"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sdtContent>
      </w:sdt>
    </w:p>
    <w:p w14:paraId="65D8C4FA" w14:textId="77777777" w:rsidR="0039074D" w:rsidRPr="00374EC3" w:rsidRDefault="00374EC3" w:rsidP="0039074D">
      <w:pPr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op</w:t>
      </w:r>
      <w:proofErr w:type="gramEnd"/>
      <w:r>
        <w:rPr>
          <w:rFonts w:asciiTheme="minorHAnsi" w:hAnsiTheme="minorHAnsi"/>
        </w:rPr>
        <w:t xml:space="preserve"> </w:t>
      </w:r>
      <w:sdt>
        <w:sdtPr>
          <w:rPr>
            <w:rFonts w:asciiTheme="minorHAnsi" w:hAnsiTheme="minorHAnsi"/>
            <w:highlight w:val="lightGray"/>
          </w:rPr>
          <w:id w:val="-1289968391"/>
          <w:placeholder>
            <w:docPart w:val="B550EC4E443E46318B69A40CBD13F1D6"/>
          </w:placeholder>
          <w:showingPlcHdr/>
          <w:date>
            <w:dateFormat w:val="d MMMM yyyy"/>
            <w:lid w:val="nl-BE"/>
            <w:storeMappedDataAs w:val="dateTime"/>
            <w:calendar w:val="gregorian"/>
          </w:date>
        </w:sdtPr>
        <w:sdtContent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sdtContent>
      </w:sdt>
      <w:r>
        <w:rPr>
          <w:rFonts w:asciiTheme="minorHAnsi" w:hAnsiTheme="minorHAnsi"/>
        </w:rPr>
        <w:t xml:space="preserve"> </w:t>
      </w:r>
    </w:p>
    <w:p w14:paraId="48098E2D" w14:textId="77777777" w:rsidR="0039074D" w:rsidRDefault="0039074D" w:rsidP="0039074D">
      <w:pPr>
        <w:rPr>
          <w:rFonts w:asciiTheme="minorHAnsi" w:hAnsiTheme="minorHAnsi"/>
        </w:rPr>
      </w:pPr>
    </w:p>
    <w:p w14:paraId="31A028A5" w14:textId="77777777" w:rsidR="00374EC3" w:rsidRPr="00374EC3" w:rsidRDefault="00374EC3" w:rsidP="0039074D">
      <w:pPr>
        <w:rPr>
          <w:rFonts w:asciiTheme="minorHAnsi" w:hAnsiTheme="minorHAnsi"/>
        </w:rPr>
      </w:pPr>
    </w:p>
    <w:p w14:paraId="684402AD" w14:textId="6290BB09" w:rsidR="00DF5E05" w:rsidRDefault="0039074D" w:rsidP="0039074D">
      <w:pPr>
        <w:rPr>
          <w:rFonts w:asciiTheme="minorHAnsi" w:hAnsiTheme="minorHAnsi"/>
        </w:rPr>
      </w:pPr>
      <w:r w:rsidRPr="00374EC3">
        <w:rPr>
          <w:rFonts w:asciiTheme="minorHAnsi" w:hAnsiTheme="minorHAnsi"/>
        </w:rPr>
        <w:t>De inschrijver(s)</w:t>
      </w:r>
    </w:p>
    <w:p w14:paraId="1427A4A8" w14:textId="77777777" w:rsidR="00374EC3" w:rsidRDefault="00374EC3" w:rsidP="0039074D">
      <w:pPr>
        <w:rPr>
          <w:rFonts w:asciiTheme="minorHAnsi" w:hAnsiTheme="minorHAnsi"/>
        </w:rPr>
      </w:pPr>
    </w:p>
    <w:sdt>
      <w:sdtPr>
        <w:rPr>
          <w:rFonts w:asciiTheme="minorHAnsi" w:hAnsiTheme="minorHAnsi"/>
          <w:highlight w:val="lightGray"/>
        </w:rPr>
        <w:id w:val="354852947"/>
        <w:placeholder>
          <w:docPart w:val="80D8E4FC6FD04AAC90AD4CAF06D37AEF"/>
        </w:placeholder>
        <w:showingPlcHdr/>
        <w:text/>
      </w:sdtPr>
      <w:sdtContent>
        <w:p w14:paraId="4FE47388" w14:textId="77777777" w:rsidR="00374EC3" w:rsidRDefault="00714BED" w:rsidP="0039074D">
          <w:pPr>
            <w:rPr>
              <w:rFonts w:asciiTheme="minorHAnsi" w:hAnsiTheme="minorHAnsi"/>
            </w:rPr>
          </w:pPr>
          <w:r w:rsidRPr="00755791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sdtContent>
    </w:sdt>
    <w:p w14:paraId="0A311295" w14:textId="77777777" w:rsidR="00374EC3" w:rsidRDefault="00374EC3" w:rsidP="0039074D">
      <w:pPr>
        <w:rPr>
          <w:rFonts w:asciiTheme="minorHAnsi" w:hAnsiTheme="minorHAnsi"/>
        </w:rPr>
      </w:pPr>
    </w:p>
    <w:sectPr w:rsidR="00374EC3" w:rsidSect="0036003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6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96DC6E" w14:textId="77777777" w:rsidR="00E021FB" w:rsidRDefault="00E021FB" w:rsidP="00C41C85">
      <w:pPr>
        <w:spacing w:line="240" w:lineRule="auto"/>
      </w:pPr>
      <w:r>
        <w:separator/>
      </w:r>
    </w:p>
  </w:endnote>
  <w:endnote w:type="continuationSeparator" w:id="0">
    <w:p w14:paraId="77F3A8C0" w14:textId="77777777" w:rsidR="00E021FB" w:rsidRDefault="00E021FB" w:rsidP="00C41C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1" w:fontKey="{C40D2238-4723-4810-8CA2-7A808B08E325}"/>
    <w:embedBold r:id="rId2" w:fontKey="{2B1FD7E4-46BE-4D03-A0DC-76010B0702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A3F7F2-113A-46CD-B0FA-178942AD60F5}"/>
    <w:embedBold r:id="rId4" w:fontKey="{7262DAEA-053B-441F-9EAA-F422D17ED869}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63A20" w14:textId="77777777" w:rsidR="000B2E8F" w:rsidRDefault="000B2E8F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762C6" w14:textId="1A3B9363" w:rsidR="00742D22" w:rsidRPr="00742D22" w:rsidRDefault="001D5275" w:rsidP="002672EF">
    <w:pPr>
      <w:pStyle w:val="Koptekst"/>
      <w:tabs>
        <w:tab w:val="left" w:pos="3261"/>
        <w:tab w:val="center" w:pos="9356"/>
        <w:tab w:val="right" w:pos="10206"/>
      </w:tabs>
      <w:spacing w:before="200" w:after="120"/>
    </w:pPr>
    <w:r>
      <w:rPr>
        <w:rFonts w:cs="Calibri"/>
        <w:sz w:val="18"/>
        <w:szCs w:val="18"/>
      </w:rPr>
      <w:tab/>
    </w:r>
    <w:r w:rsidR="006A71DA">
      <w:rPr>
        <w:rFonts w:cs="Calibri"/>
        <w:sz w:val="18"/>
        <w:szCs w:val="18"/>
      </w:rPr>
      <w:t>Inschrijvingsformulier</w:t>
    </w:r>
    <w:r w:rsidR="002672EF">
      <w:rPr>
        <w:rFonts w:cs="Calibri"/>
        <w:sz w:val="18"/>
        <w:szCs w:val="18"/>
      </w:rPr>
      <w:t xml:space="preserve"> CBO </w:t>
    </w:r>
    <w:r w:rsidR="0003553E">
      <w:rPr>
        <w:rFonts w:cs="Calibri"/>
        <w:sz w:val="18"/>
        <w:szCs w:val="18"/>
      </w:rPr>
      <w:t>20</w:t>
    </w:r>
    <w:r w:rsidR="007E0D5E">
      <w:rPr>
        <w:rFonts w:cs="Calibri"/>
        <w:sz w:val="18"/>
        <w:szCs w:val="18"/>
      </w:rPr>
      <w:t>2</w:t>
    </w:r>
    <w:r w:rsidR="007B0B0E">
      <w:rPr>
        <w:rFonts w:cs="Calibri"/>
        <w:sz w:val="18"/>
        <w:szCs w:val="18"/>
      </w:rPr>
      <w:t>2</w:t>
    </w:r>
    <w:r w:rsidR="00611341">
      <w:rPr>
        <w:rFonts w:cs="Calibri"/>
        <w:sz w:val="18"/>
        <w:szCs w:val="18"/>
      </w:rPr>
      <w:t>-</w:t>
    </w:r>
    <w:r w:rsidR="000B2E8F">
      <w:rPr>
        <w:rFonts w:cs="Calibri"/>
        <w:sz w:val="18"/>
        <w:szCs w:val="18"/>
      </w:rPr>
      <w:t>2</w:t>
    </w:r>
    <w:r w:rsidR="002672EF">
      <w:rPr>
        <w:rFonts w:cs="Calibri"/>
        <w:sz w:val="18"/>
        <w:szCs w:val="18"/>
      </w:rPr>
      <w:t xml:space="preserve"> – </w:t>
    </w:r>
    <w:r w:rsidR="006A71DA">
      <w:rPr>
        <w:rFonts w:cs="Calibri"/>
        <w:sz w:val="18"/>
        <w:szCs w:val="18"/>
      </w:rPr>
      <w:t xml:space="preserve">bijlage </w:t>
    </w:r>
    <w:r w:rsidR="00611341">
      <w:rPr>
        <w:rFonts w:cs="Calibri"/>
        <w:sz w:val="18"/>
        <w:szCs w:val="18"/>
      </w:rPr>
      <w:t>5</w:t>
    </w:r>
    <w:r w:rsidR="006A71DA">
      <w:rPr>
        <w:rFonts w:cs="Calibri"/>
        <w:sz w:val="18"/>
        <w:szCs w:val="18"/>
      </w:rPr>
      <w:t xml:space="preserve"> </w:t>
    </w:r>
    <w:r w:rsidR="0003553E">
      <w:rPr>
        <w:rFonts w:cs="Calibri"/>
        <w:sz w:val="18"/>
        <w:szCs w:val="18"/>
      </w:rPr>
      <w:t>(</w:t>
    </w:r>
    <w:r w:rsidR="006A71DA">
      <w:rPr>
        <w:rFonts w:cs="Calibri"/>
        <w:sz w:val="18"/>
        <w:szCs w:val="18"/>
      </w:rPr>
      <w:t>fas</w:t>
    </w:r>
    <w:r w:rsidR="002672EF">
      <w:rPr>
        <w:rFonts w:cs="Calibri"/>
        <w:sz w:val="18"/>
        <w:szCs w:val="18"/>
      </w:rPr>
      <w:t>e</w:t>
    </w:r>
    <w:r w:rsidR="006A71DA">
      <w:rPr>
        <w:rFonts w:cs="Calibri"/>
        <w:sz w:val="18"/>
        <w:szCs w:val="18"/>
      </w:rPr>
      <w:t xml:space="preserve"> 2</w:t>
    </w:r>
    <w:r w:rsidR="0003553E">
      <w:rPr>
        <w:rFonts w:cs="Calibri"/>
        <w:sz w:val="18"/>
        <w:szCs w:val="18"/>
      </w:rPr>
      <w:t>)</w:t>
    </w:r>
    <w:r w:rsidR="002672EF">
      <w:rPr>
        <w:rFonts w:cs="Calibri"/>
        <w:sz w:val="18"/>
        <w:szCs w:val="18"/>
      </w:rPr>
      <w:tab/>
    </w:r>
    <w:r w:rsidR="00742D22" w:rsidRPr="00742D22">
      <w:rPr>
        <w:rFonts w:cs="Calibri"/>
        <w:sz w:val="18"/>
        <w:szCs w:val="18"/>
      </w:rPr>
      <w:t xml:space="preserve">pagina </w:t>
    </w:r>
    <w:r w:rsidR="00742D22" w:rsidRPr="00742D22">
      <w:rPr>
        <w:rFonts w:cs="Calibri"/>
        <w:sz w:val="18"/>
        <w:szCs w:val="18"/>
      </w:rPr>
      <w:fldChar w:fldCharType="begin"/>
    </w:r>
    <w:r w:rsidR="00742D22" w:rsidRPr="00742D22">
      <w:rPr>
        <w:rFonts w:cs="Calibri"/>
        <w:sz w:val="18"/>
        <w:szCs w:val="18"/>
      </w:rPr>
      <w:instrText xml:space="preserve"> PAGE </w:instrText>
    </w:r>
    <w:r w:rsidR="00742D22" w:rsidRPr="00742D22">
      <w:rPr>
        <w:rFonts w:cs="Calibri"/>
        <w:sz w:val="18"/>
        <w:szCs w:val="18"/>
      </w:rPr>
      <w:fldChar w:fldCharType="separate"/>
    </w:r>
    <w:r w:rsidR="00B2570C">
      <w:rPr>
        <w:rFonts w:cs="Calibri"/>
        <w:sz w:val="18"/>
        <w:szCs w:val="18"/>
      </w:rPr>
      <w:t>2</w:t>
    </w:r>
    <w:r w:rsidR="00742D22" w:rsidRPr="00742D22">
      <w:rPr>
        <w:rFonts w:cs="Calibri"/>
        <w:sz w:val="18"/>
        <w:szCs w:val="18"/>
      </w:rPr>
      <w:fldChar w:fldCharType="end"/>
    </w:r>
    <w:r w:rsidR="00742D22" w:rsidRPr="00742D22">
      <w:rPr>
        <w:rFonts w:cs="Calibri"/>
        <w:sz w:val="18"/>
        <w:szCs w:val="18"/>
      </w:rPr>
      <w:t xml:space="preserve"> van </w:t>
    </w:r>
    <w:r w:rsidR="00742D22" w:rsidRPr="00742D22">
      <w:rPr>
        <w:rStyle w:val="Paginanummer"/>
        <w:rFonts w:cs="Calibri"/>
        <w:sz w:val="18"/>
        <w:szCs w:val="18"/>
      </w:rPr>
      <w:fldChar w:fldCharType="begin"/>
    </w:r>
    <w:r w:rsidR="00742D22" w:rsidRPr="00742D22">
      <w:rPr>
        <w:rStyle w:val="Paginanummer"/>
        <w:rFonts w:cs="Calibri"/>
        <w:sz w:val="18"/>
        <w:szCs w:val="18"/>
      </w:rPr>
      <w:instrText xml:space="preserve"> NUMPAGES </w:instrText>
    </w:r>
    <w:r w:rsidR="00742D22" w:rsidRPr="00742D22">
      <w:rPr>
        <w:rStyle w:val="Paginanummer"/>
        <w:rFonts w:cs="Calibri"/>
        <w:sz w:val="18"/>
        <w:szCs w:val="18"/>
      </w:rPr>
      <w:fldChar w:fldCharType="separate"/>
    </w:r>
    <w:r w:rsidR="00B2570C">
      <w:rPr>
        <w:rStyle w:val="Paginanummer"/>
        <w:rFonts w:cs="Calibri"/>
        <w:sz w:val="18"/>
        <w:szCs w:val="18"/>
      </w:rPr>
      <w:t>2</w:t>
    </w:r>
    <w:r w:rsidR="00742D22" w:rsidRPr="00742D22">
      <w:rPr>
        <w:rStyle w:val="Paginanummer"/>
        <w:rFonts w:cs="Calibr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61DEA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  <w:r>
      <w:rPr>
        <w:lang w:eastAsia="nl-BE"/>
      </w:rPr>
      <w:drawing>
        <wp:anchor distT="0" distB="0" distL="114300" distR="114300" simplePos="0" relativeHeight="251658240" behindDoc="1" locked="0" layoutInCell="1" allowOverlap="1" wp14:anchorId="6785DE12" wp14:editId="15A53BD2">
          <wp:simplePos x="0" y="0"/>
          <wp:positionH relativeFrom="page">
            <wp:posOffset>720090</wp:posOffset>
          </wp:positionH>
          <wp:positionV relativeFrom="page">
            <wp:posOffset>9679305</wp:posOffset>
          </wp:positionV>
          <wp:extent cx="1277306" cy="539750"/>
          <wp:effectExtent l="0" t="0" r="0" b="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7306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086859A" w14:textId="77777777" w:rsidR="005F36E3" w:rsidRDefault="005F36E3" w:rsidP="004C22D0">
    <w:pPr>
      <w:pStyle w:val="Koptekst"/>
      <w:tabs>
        <w:tab w:val="center" w:pos="9356"/>
        <w:tab w:val="right" w:pos="10206"/>
      </w:tabs>
      <w:spacing w:before="200" w:after="120"/>
      <w:rPr>
        <w:rFonts w:ascii="Calibri" w:hAnsi="Calibri" w:cs="Calibri"/>
        <w:sz w:val="18"/>
        <w:szCs w:val="18"/>
      </w:rPr>
    </w:pPr>
  </w:p>
  <w:p w14:paraId="73C05EDA" w14:textId="77777777" w:rsidR="00742D22" w:rsidRDefault="00742D22" w:rsidP="004C22D0">
    <w:pPr>
      <w:pStyle w:val="Koptekst"/>
      <w:tabs>
        <w:tab w:val="center" w:pos="9356"/>
        <w:tab w:val="right" w:pos="10206"/>
      </w:tabs>
      <w:spacing w:before="200" w:after="120"/>
    </w:pPr>
    <w:r>
      <w:rPr>
        <w:rFonts w:ascii="Calibri" w:hAnsi="Calibri" w:cs="Calibri"/>
        <w:sz w:val="18"/>
        <w:szCs w:val="18"/>
      </w:rPr>
      <w:tab/>
    </w:r>
    <w:r w:rsidRPr="00E344C5">
      <w:rPr>
        <w:rFonts w:cs="Calibri"/>
        <w:sz w:val="18"/>
        <w:szCs w:val="18"/>
      </w:rPr>
      <w:t xml:space="preserve">pagina </w:t>
    </w:r>
    <w:r w:rsidRPr="00E344C5">
      <w:rPr>
        <w:rFonts w:cs="Calibri"/>
        <w:sz w:val="18"/>
        <w:szCs w:val="18"/>
      </w:rPr>
      <w:fldChar w:fldCharType="begin"/>
    </w:r>
    <w:r w:rsidRPr="00E344C5">
      <w:rPr>
        <w:rFonts w:cs="Calibri"/>
        <w:sz w:val="18"/>
        <w:szCs w:val="18"/>
      </w:rPr>
      <w:instrText xml:space="preserve"> PAGE </w:instrText>
    </w:r>
    <w:r w:rsidRPr="00E344C5">
      <w:rPr>
        <w:rFonts w:cs="Calibri"/>
        <w:sz w:val="18"/>
        <w:szCs w:val="18"/>
      </w:rPr>
      <w:fldChar w:fldCharType="separate"/>
    </w:r>
    <w:r w:rsidR="00B2570C">
      <w:rPr>
        <w:rFonts w:cs="Calibri"/>
        <w:sz w:val="18"/>
        <w:szCs w:val="18"/>
      </w:rPr>
      <w:t>1</w:t>
    </w:r>
    <w:r w:rsidRPr="00E344C5">
      <w:rPr>
        <w:rFonts w:cs="Calibri"/>
        <w:sz w:val="18"/>
        <w:szCs w:val="18"/>
      </w:rPr>
      <w:fldChar w:fldCharType="end"/>
    </w:r>
    <w:r w:rsidRPr="00E344C5">
      <w:rPr>
        <w:rFonts w:cs="Calibri"/>
        <w:sz w:val="18"/>
        <w:szCs w:val="18"/>
      </w:rPr>
      <w:t xml:space="preserve"> van </w:t>
    </w:r>
    <w:r w:rsidRPr="00E344C5">
      <w:rPr>
        <w:rStyle w:val="Paginanummer"/>
        <w:rFonts w:cs="Calibri"/>
        <w:sz w:val="18"/>
        <w:szCs w:val="18"/>
      </w:rPr>
      <w:fldChar w:fldCharType="begin"/>
    </w:r>
    <w:r w:rsidRPr="00E344C5">
      <w:rPr>
        <w:rStyle w:val="Paginanummer"/>
        <w:rFonts w:cs="Calibri"/>
        <w:sz w:val="18"/>
        <w:szCs w:val="18"/>
      </w:rPr>
      <w:instrText xml:space="preserve"> NUMPAGES </w:instrText>
    </w:r>
    <w:r w:rsidRPr="00E344C5">
      <w:rPr>
        <w:rStyle w:val="Paginanummer"/>
        <w:rFonts w:cs="Calibri"/>
        <w:sz w:val="18"/>
        <w:szCs w:val="18"/>
      </w:rPr>
      <w:fldChar w:fldCharType="separate"/>
    </w:r>
    <w:r w:rsidR="00B2570C">
      <w:rPr>
        <w:rStyle w:val="Paginanummer"/>
        <w:rFonts w:cs="Calibri"/>
        <w:sz w:val="18"/>
        <w:szCs w:val="18"/>
      </w:rPr>
      <w:t>2</w:t>
    </w:r>
    <w:r w:rsidRPr="00E344C5">
      <w:rPr>
        <w:rStyle w:val="Paginanummer"/>
        <w:rFonts w:cs="Calibr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B0465" w14:textId="77777777" w:rsidR="00E021FB" w:rsidRDefault="00E021FB" w:rsidP="00C41C85">
      <w:pPr>
        <w:spacing w:line="240" w:lineRule="auto"/>
      </w:pPr>
      <w:r>
        <w:separator/>
      </w:r>
    </w:p>
  </w:footnote>
  <w:footnote w:type="continuationSeparator" w:id="0">
    <w:p w14:paraId="3044043E" w14:textId="77777777" w:rsidR="00E021FB" w:rsidRDefault="00E021FB" w:rsidP="00C41C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09865" w14:textId="77777777" w:rsidR="000B2E8F" w:rsidRDefault="000B2E8F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D0678" w14:textId="77777777" w:rsidR="000B2E8F" w:rsidRDefault="000B2E8F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13CEB" w14:textId="77777777" w:rsidR="000B2E8F" w:rsidRDefault="000B2E8F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9239E"/>
    <w:multiLevelType w:val="hybridMultilevel"/>
    <w:tmpl w:val="4D484E22"/>
    <w:lvl w:ilvl="0" w:tplc="E1F64E5C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" w15:restartNumberingAfterBreak="0">
    <w:nsid w:val="0BCF4342"/>
    <w:multiLevelType w:val="hybridMultilevel"/>
    <w:tmpl w:val="1518B4DE"/>
    <w:lvl w:ilvl="0" w:tplc="D924B7A8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1603E"/>
    <w:multiLevelType w:val="multilevel"/>
    <w:tmpl w:val="018CA3AA"/>
    <w:lvl w:ilvl="0">
      <w:start w:val="1"/>
      <w:numFmt w:val="bullet"/>
      <w:pStyle w:val="Vlottetekst-roodMSF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C34108F"/>
    <w:multiLevelType w:val="hybridMultilevel"/>
    <w:tmpl w:val="D26C1F04"/>
    <w:lvl w:ilvl="0" w:tplc="E64C83D4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520868"/>
    <w:multiLevelType w:val="hybridMultilevel"/>
    <w:tmpl w:val="75B881D4"/>
    <w:lvl w:ilvl="0" w:tplc="17D4A39A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2342E"/>
    <w:multiLevelType w:val="multilevel"/>
    <w:tmpl w:val="D6AE8A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73D6689"/>
    <w:multiLevelType w:val="hybridMultilevel"/>
    <w:tmpl w:val="A9C0BA76"/>
    <w:lvl w:ilvl="0" w:tplc="2D36F0A0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312F61"/>
    <w:multiLevelType w:val="hybridMultilevel"/>
    <w:tmpl w:val="AECE8C0A"/>
    <w:lvl w:ilvl="0" w:tplc="EB582DE4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FB58E3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A43274D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E3B7CB4"/>
    <w:multiLevelType w:val="hybridMultilevel"/>
    <w:tmpl w:val="E30AAB6C"/>
    <w:lvl w:ilvl="0" w:tplc="2C808788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047B67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545578E7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6680FC1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A885161"/>
    <w:multiLevelType w:val="hybridMultilevel"/>
    <w:tmpl w:val="282EBF7C"/>
    <w:lvl w:ilvl="0" w:tplc="AA504EAE">
      <w:start w:val="1"/>
      <w:numFmt w:val="bullet"/>
      <w:pStyle w:val="Inspringing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60AC6159"/>
    <w:multiLevelType w:val="hybridMultilevel"/>
    <w:tmpl w:val="E1260EB2"/>
    <w:lvl w:ilvl="0" w:tplc="A7B8E736">
      <w:start w:val="1"/>
      <w:numFmt w:val="bullet"/>
      <w:pStyle w:val="Lijstopsomteken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5E7E1F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697B6139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6EAA4CC9"/>
    <w:multiLevelType w:val="hybridMultilevel"/>
    <w:tmpl w:val="04EE5BF2"/>
    <w:lvl w:ilvl="0" w:tplc="C11CF176">
      <w:start w:val="1"/>
      <w:numFmt w:val="bullet"/>
      <w:pStyle w:val="Lijstopsomteken3"/>
      <w:lvlText w:val="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9" w15:restartNumberingAfterBreak="0">
    <w:nsid w:val="6EE35B1A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70414405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776F4100"/>
    <w:multiLevelType w:val="multilevel"/>
    <w:tmpl w:val="F43EA8E4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19"/>
        <w:u w:color="17465B" w:themeColor="text2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17465B" w:themeColor="text2"/>
      </w:rPr>
    </w:lvl>
    <w:lvl w:ilvl="2">
      <w:start w:val="1"/>
      <w:numFmt w:val="bullet"/>
      <w:lvlText w:val=""/>
      <w:lvlJc w:val="left"/>
      <w:pPr>
        <w:ind w:left="1080" w:hanging="360"/>
      </w:pPr>
      <w:rPr>
        <w:rFonts w:ascii="Wingdings 3" w:hAnsi="Wingdings 3" w:hint="default"/>
        <w:u w:color="17465B" w:themeColor="text2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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3" w15:restartNumberingAfterBreak="0">
    <w:nsid w:val="7BDA3037"/>
    <w:multiLevelType w:val="hybridMultilevel"/>
    <w:tmpl w:val="4E3E22A2"/>
    <w:lvl w:ilvl="0" w:tplc="246C906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902C12"/>
    <w:multiLevelType w:val="multilevel"/>
    <w:tmpl w:val="ABBA7B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sz w:val="22"/>
        <w:szCs w:val="22"/>
        <w:u w:color="17465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17465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17465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num w:numId="1" w16cid:durableId="79642101">
    <w:abstractNumId w:val="14"/>
  </w:num>
  <w:num w:numId="2" w16cid:durableId="1212231049">
    <w:abstractNumId w:val="21"/>
  </w:num>
  <w:num w:numId="3" w16cid:durableId="2139568356">
    <w:abstractNumId w:val="15"/>
  </w:num>
  <w:num w:numId="4" w16cid:durableId="561019477">
    <w:abstractNumId w:val="1"/>
  </w:num>
  <w:num w:numId="5" w16cid:durableId="485052868">
    <w:abstractNumId w:val="18"/>
  </w:num>
  <w:num w:numId="6" w16cid:durableId="706875920">
    <w:abstractNumId w:val="4"/>
  </w:num>
  <w:num w:numId="7" w16cid:durableId="1047417804">
    <w:abstractNumId w:val="0"/>
  </w:num>
  <w:num w:numId="8" w16cid:durableId="921376332">
    <w:abstractNumId w:val="7"/>
  </w:num>
  <w:num w:numId="9" w16cid:durableId="1268778110">
    <w:abstractNumId w:val="6"/>
  </w:num>
  <w:num w:numId="10" w16cid:durableId="1586958740">
    <w:abstractNumId w:val="3"/>
  </w:num>
  <w:num w:numId="11" w16cid:durableId="1382245480">
    <w:abstractNumId w:val="10"/>
  </w:num>
  <w:num w:numId="12" w16cid:durableId="118257663">
    <w:abstractNumId w:val="2"/>
  </w:num>
  <w:num w:numId="13" w16cid:durableId="603924749">
    <w:abstractNumId w:val="13"/>
  </w:num>
  <w:num w:numId="14" w16cid:durableId="1597401318">
    <w:abstractNumId w:val="5"/>
  </w:num>
  <w:num w:numId="15" w16cid:durableId="39208080">
    <w:abstractNumId w:val="16"/>
  </w:num>
  <w:num w:numId="16" w16cid:durableId="994188254">
    <w:abstractNumId w:val="17"/>
  </w:num>
  <w:num w:numId="17" w16cid:durableId="1308507702">
    <w:abstractNumId w:val="19"/>
  </w:num>
  <w:num w:numId="18" w16cid:durableId="704907505">
    <w:abstractNumId w:val="9"/>
  </w:num>
  <w:num w:numId="19" w16cid:durableId="1647199213">
    <w:abstractNumId w:val="8"/>
  </w:num>
  <w:num w:numId="20" w16cid:durableId="1117260034">
    <w:abstractNumId w:val="11"/>
  </w:num>
  <w:num w:numId="21" w16cid:durableId="2095933418">
    <w:abstractNumId w:val="20"/>
  </w:num>
  <w:num w:numId="22" w16cid:durableId="433407251">
    <w:abstractNumId w:val="22"/>
  </w:num>
  <w:num w:numId="23" w16cid:durableId="1436436589">
    <w:abstractNumId w:val="24"/>
  </w:num>
  <w:num w:numId="24" w16cid:durableId="1117681588">
    <w:abstractNumId w:val="23"/>
  </w:num>
  <w:num w:numId="25" w16cid:durableId="452216229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74D"/>
    <w:rsid w:val="0003253D"/>
    <w:rsid w:val="0003553E"/>
    <w:rsid w:val="000419CE"/>
    <w:rsid w:val="00053C12"/>
    <w:rsid w:val="00075EA8"/>
    <w:rsid w:val="000B169C"/>
    <w:rsid w:val="000B2E8F"/>
    <w:rsid w:val="000E55F6"/>
    <w:rsid w:val="000F7165"/>
    <w:rsid w:val="00103464"/>
    <w:rsid w:val="00104455"/>
    <w:rsid w:val="001451DC"/>
    <w:rsid w:val="00152A8C"/>
    <w:rsid w:val="001674CD"/>
    <w:rsid w:val="00180AE3"/>
    <w:rsid w:val="00180C99"/>
    <w:rsid w:val="00185203"/>
    <w:rsid w:val="00194352"/>
    <w:rsid w:val="00197EA0"/>
    <w:rsid w:val="001A7698"/>
    <w:rsid w:val="001D5275"/>
    <w:rsid w:val="001E2D82"/>
    <w:rsid w:val="001F0117"/>
    <w:rsid w:val="001F3E10"/>
    <w:rsid w:val="00201EF5"/>
    <w:rsid w:val="00217386"/>
    <w:rsid w:val="00227FDB"/>
    <w:rsid w:val="00233912"/>
    <w:rsid w:val="0025758B"/>
    <w:rsid w:val="00260102"/>
    <w:rsid w:val="002672EF"/>
    <w:rsid w:val="00287C84"/>
    <w:rsid w:val="002A0F31"/>
    <w:rsid w:val="002C3BBD"/>
    <w:rsid w:val="002E5C58"/>
    <w:rsid w:val="00317DB9"/>
    <w:rsid w:val="0032164B"/>
    <w:rsid w:val="00331F4D"/>
    <w:rsid w:val="0033493E"/>
    <w:rsid w:val="00334C49"/>
    <w:rsid w:val="00335A9B"/>
    <w:rsid w:val="00360033"/>
    <w:rsid w:val="00360947"/>
    <w:rsid w:val="00373E29"/>
    <w:rsid w:val="00374EC3"/>
    <w:rsid w:val="00384B8A"/>
    <w:rsid w:val="0039074D"/>
    <w:rsid w:val="00395654"/>
    <w:rsid w:val="003A200F"/>
    <w:rsid w:val="003A4788"/>
    <w:rsid w:val="003C3B65"/>
    <w:rsid w:val="003E43F3"/>
    <w:rsid w:val="00425FDD"/>
    <w:rsid w:val="0044274E"/>
    <w:rsid w:val="00457ADE"/>
    <w:rsid w:val="004627DE"/>
    <w:rsid w:val="00462A79"/>
    <w:rsid w:val="00492292"/>
    <w:rsid w:val="004A2424"/>
    <w:rsid w:val="004B63C4"/>
    <w:rsid w:val="004C22D0"/>
    <w:rsid w:val="004C6B2D"/>
    <w:rsid w:val="004D084E"/>
    <w:rsid w:val="004D3276"/>
    <w:rsid w:val="004D44C5"/>
    <w:rsid w:val="00502BB7"/>
    <w:rsid w:val="005053FB"/>
    <w:rsid w:val="00510F3A"/>
    <w:rsid w:val="00540B87"/>
    <w:rsid w:val="00551A1D"/>
    <w:rsid w:val="00553D4D"/>
    <w:rsid w:val="0055430F"/>
    <w:rsid w:val="005831AB"/>
    <w:rsid w:val="005C6E45"/>
    <w:rsid w:val="005F36E3"/>
    <w:rsid w:val="005F5AFC"/>
    <w:rsid w:val="00611341"/>
    <w:rsid w:val="0061388B"/>
    <w:rsid w:val="0062210E"/>
    <w:rsid w:val="00622980"/>
    <w:rsid w:val="00624DF5"/>
    <w:rsid w:val="0063090A"/>
    <w:rsid w:val="00664C59"/>
    <w:rsid w:val="006A095E"/>
    <w:rsid w:val="006A71DA"/>
    <w:rsid w:val="006A7497"/>
    <w:rsid w:val="00714BED"/>
    <w:rsid w:val="00720E7B"/>
    <w:rsid w:val="00722B79"/>
    <w:rsid w:val="00727106"/>
    <w:rsid w:val="00742D22"/>
    <w:rsid w:val="00755791"/>
    <w:rsid w:val="00756B1D"/>
    <w:rsid w:val="007924BF"/>
    <w:rsid w:val="007B0B0E"/>
    <w:rsid w:val="007C0AF7"/>
    <w:rsid w:val="007D5C88"/>
    <w:rsid w:val="007D7D89"/>
    <w:rsid w:val="007E0D5E"/>
    <w:rsid w:val="007E7653"/>
    <w:rsid w:val="007F754C"/>
    <w:rsid w:val="00803EF2"/>
    <w:rsid w:val="00850B8E"/>
    <w:rsid w:val="00852749"/>
    <w:rsid w:val="00892428"/>
    <w:rsid w:val="00895E47"/>
    <w:rsid w:val="008B16C0"/>
    <w:rsid w:val="008C7E90"/>
    <w:rsid w:val="008E1A4B"/>
    <w:rsid w:val="008F1981"/>
    <w:rsid w:val="00905CA2"/>
    <w:rsid w:val="00921462"/>
    <w:rsid w:val="00922A25"/>
    <w:rsid w:val="0092720A"/>
    <w:rsid w:val="009A4F9A"/>
    <w:rsid w:val="009B0FA9"/>
    <w:rsid w:val="009F2BCF"/>
    <w:rsid w:val="00A03383"/>
    <w:rsid w:val="00A40F4B"/>
    <w:rsid w:val="00A47036"/>
    <w:rsid w:val="00A50B41"/>
    <w:rsid w:val="00A62B0B"/>
    <w:rsid w:val="00A879E0"/>
    <w:rsid w:val="00AB3FDC"/>
    <w:rsid w:val="00AD5FFB"/>
    <w:rsid w:val="00AE149F"/>
    <w:rsid w:val="00B042F5"/>
    <w:rsid w:val="00B13EA8"/>
    <w:rsid w:val="00B218AD"/>
    <w:rsid w:val="00B2570C"/>
    <w:rsid w:val="00B3555A"/>
    <w:rsid w:val="00B370F5"/>
    <w:rsid w:val="00B60418"/>
    <w:rsid w:val="00BC2A4F"/>
    <w:rsid w:val="00BD7F70"/>
    <w:rsid w:val="00BE159F"/>
    <w:rsid w:val="00BE5D6B"/>
    <w:rsid w:val="00BE7FA6"/>
    <w:rsid w:val="00BF27FE"/>
    <w:rsid w:val="00BF2D14"/>
    <w:rsid w:val="00C14E26"/>
    <w:rsid w:val="00C176FB"/>
    <w:rsid w:val="00C260F4"/>
    <w:rsid w:val="00C41C85"/>
    <w:rsid w:val="00C54AB0"/>
    <w:rsid w:val="00C67B55"/>
    <w:rsid w:val="00C8120F"/>
    <w:rsid w:val="00C873CB"/>
    <w:rsid w:val="00C918AD"/>
    <w:rsid w:val="00C932A3"/>
    <w:rsid w:val="00CA4BD6"/>
    <w:rsid w:val="00CC1FDB"/>
    <w:rsid w:val="00CF0AF4"/>
    <w:rsid w:val="00CF4969"/>
    <w:rsid w:val="00CF53C9"/>
    <w:rsid w:val="00D13C95"/>
    <w:rsid w:val="00D1482C"/>
    <w:rsid w:val="00D55CF2"/>
    <w:rsid w:val="00D6157F"/>
    <w:rsid w:val="00DA3F7A"/>
    <w:rsid w:val="00DB4DCE"/>
    <w:rsid w:val="00DD3884"/>
    <w:rsid w:val="00DD43CA"/>
    <w:rsid w:val="00DE6CFD"/>
    <w:rsid w:val="00DF5E05"/>
    <w:rsid w:val="00E021FB"/>
    <w:rsid w:val="00E06658"/>
    <w:rsid w:val="00E0728F"/>
    <w:rsid w:val="00E41877"/>
    <w:rsid w:val="00E45E8F"/>
    <w:rsid w:val="00E7036D"/>
    <w:rsid w:val="00E77F81"/>
    <w:rsid w:val="00E822EB"/>
    <w:rsid w:val="00E929B1"/>
    <w:rsid w:val="00E9329E"/>
    <w:rsid w:val="00E95843"/>
    <w:rsid w:val="00EA6B4F"/>
    <w:rsid w:val="00ED7E5B"/>
    <w:rsid w:val="00F17B01"/>
    <w:rsid w:val="00F5013B"/>
    <w:rsid w:val="00F61F9E"/>
    <w:rsid w:val="00F82337"/>
    <w:rsid w:val="00F8542D"/>
    <w:rsid w:val="00FA3842"/>
    <w:rsid w:val="00FA5BDF"/>
    <w:rsid w:val="00FB4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1D643"/>
  <w15:docId w15:val="{6008791C-2330-4C9E-AA45-F92D2780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FlandersArtSans-Regular" w:hAnsi="Times New Roman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2" w:unhideWhenUsed="1" w:qFormat="1"/>
    <w:lsdException w:name="heading 7" w:semiHidden="1" w:uiPriority="2" w:unhideWhenUsed="1" w:qFormat="1"/>
    <w:lsdException w:name="heading 8" w:semiHidden="1" w:uiPriority="2" w:unhideWhenUsed="1" w:qFormat="1"/>
    <w:lsdException w:name="heading 9" w:semiHidden="1" w:uiPriority="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6" w:unhideWhenUsed="1" w:qFormat="1"/>
    <w:lsdException w:name="annotation text" w:semiHidden="1" w:unhideWhenUsed="1"/>
    <w:lsdException w:name="header" w:semiHidden="1" w:unhideWhenUsed="1"/>
    <w:lsdException w:name="footer" w:semiHidden="1" w:uiPriority="6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" w:unhideWhenUsed="1" w:qFormat="1"/>
    <w:lsdException w:name="List Number" w:semiHidden="1" w:uiPriority="4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" w:unhideWhenUsed="1"/>
    <w:lsdException w:name="List Bullet 3" w:semiHidden="1" w:uiPriority="3" w:unhideWhenUsed="1"/>
    <w:lsdException w:name="List Bullet 4" w:semiHidden="1" w:uiPriority="3" w:unhideWhenUsed="1"/>
    <w:lsdException w:name="List Bullet 5" w:semiHidden="1" w:uiPriority="3" w:unhideWhenUsed="1"/>
    <w:lsdException w:name="List Number 2" w:semiHidden="1" w:uiPriority="4" w:unhideWhenUsed="1"/>
    <w:lsdException w:name="List Number 3" w:semiHidden="1" w:uiPriority="4" w:unhideWhenUsed="1"/>
    <w:lsdException w:name="List Number 4" w:semiHidden="1" w:uiPriority="4" w:unhideWhenUsed="1"/>
    <w:lsdException w:name="List Number 5" w:semiHidden="1" w:uiPriority="4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850B8E"/>
    <w:pPr>
      <w:spacing w:line="270" w:lineRule="atLeast"/>
      <w:contextualSpacing/>
    </w:pPr>
    <w:rPr>
      <w:rFonts w:ascii="FlandersArtSans-Regular" w:eastAsiaTheme="minorHAnsi" w:hAnsi="FlandersArtSans-Regular" w:cstheme="minorBidi"/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2"/>
    <w:qFormat/>
    <w:rsid w:val="005F36E3"/>
    <w:pPr>
      <w:keepNext/>
      <w:keepLines/>
      <w:numPr>
        <w:numId w:val="2"/>
      </w:numPr>
      <w:spacing w:before="480" w:after="240" w:line="432" w:lineRule="exact"/>
      <w:outlineLvl w:val="0"/>
    </w:pPr>
    <w:rPr>
      <w:rFonts w:ascii="FlandersArtSans-Bold" w:eastAsiaTheme="majorEastAsia" w:hAnsi="FlandersArtSans-Bold" w:cstheme="majorBidi"/>
      <w:bCs/>
      <w:caps/>
      <w:color w:val="17465B"/>
      <w:sz w:val="36"/>
      <w:szCs w:val="52"/>
    </w:rPr>
  </w:style>
  <w:style w:type="paragraph" w:styleId="Kop2">
    <w:name w:val="heading 2"/>
    <w:basedOn w:val="Standaard"/>
    <w:next w:val="Standaard"/>
    <w:link w:val="Kop2Char"/>
    <w:uiPriority w:val="2"/>
    <w:unhideWhenUsed/>
    <w:qFormat/>
    <w:rsid w:val="005F36E3"/>
    <w:pPr>
      <w:keepNext/>
      <w:keepLines/>
      <w:numPr>
        <w:ilvl w:val="1"/>
        <w:numId w:val="2"/>
      </w:numPr>
      <w:spacing w:before="200" w:after="240" w:line="400" w:lineRule="exact"/>
      <w:outlineLvl w:val="1"/>
    </w:pPr>
    <w:rPr>
      <w:rFonts w:eastAsiaTheme="majorEastAsia" w:cstheme="majorBidi"/>
      <w:bCs/>
      <w:caps/>
      <w:color w:val="17465B"/>
      <w:sz w:val="32"/>
      <w:szCs w:val="32"/>
      <w:u w:val="dotted"/>
    </w:rPr>
  </w:style>
  <w:style w:type="paragraph" w:styleId="Kop3">
    <w:name w:val="heading 3"/>
    <w:basedOn w:val="Standaard"/>
    <w:next w:val="Standaard"/>
    <w:link w:val="Kop3Char"/>
    <w:uiPriority w:val="2"/>
    <w:unhideWhenUsed/>
    <w:qFormat/>
    <w:rsid w:val="005F36E3"/>
    <w:pPr>
      <w:keepNext/>
      <w:keepLines/>
      <w:numPr>
        <w:ilvl w:val="2"/>
        <w:numId w:val="2"/>
      </w:numPr>
      <w:spacing w:before="240" w:after="120" w:line="288" w:lineRule="exact"/>
      <w:outlineLvl w:val="2"/>
    </w:pPr>
    <w:rPr>
      <w:rFonts w:ascii="FlandersArtSans-Bold" w:eastAsiaTheme="majorEastAsia" w:hAnsi="FlandersArtSans-Bold" w:cstheme="majorBidi"/>
      <w:bCs/>
      <w:color w:val="17465B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2"/>
    <w:unhideWhenUsed/>
    <w:qFormat/>
    <w:rsid w:val="005F36E3"/>
    <w:pPr>
      <w:keepNext/>
      <w:keepLines/>
      <w:numPr>
        <w:ilvl w:val="3"/>
        <w:numId w:val="2"/>
      </w:numPr>
      <w:spacing w:before="200" w:after="80"/>
      <w:outlineLvl w:val="3"/>
    </w:pPr>
    <w:rPr>
      <w:rFonts w:ascii="FlandersArtSans-Bold" w:eastAsiaTheme="majorEastAsia" w:hAnsi="FlandersArtSans-Bold" w:cstheme="majorBidi"/>
      <w:bCs/>
      <w:iCs/>
      <w:color w:val="17465B"/>
      <w:u w:val="single" w:color="17465B"/>
    </w:rPr>
  </w:style>
  <w:style w:type="paragraph" w:styleId="Kop5">
    <w:name w:val="heading 5"/>
    <w:basedOn w:val="Standaard"/>
    <w:next w:val="Standaard"/>
    <w:link w:val="Kop5Char"/>
    <w:uiPriority w:val="2"/>
    <w:unhideWhenUsed/>
    <w:qFormat/>
    <w:rsid w:val="005F36E3"/>
    <w:pPr>
      <w:keepNext/>
      <w:keepLines/>
      <w:numPr>
        <w:ilvl w:val="4"/>
        <w:numId w:val="2"/>
      </w:numPr>
      <w:spacing w:before="200"/>
      <w:outlineLvl w:val="4"/>
    </w:pPr>
    <w:rPr>
      <w:rFonts w:eastAsiaTheme="majorEastAsia" w:cstheme="majorBidi"/>
      <w:color w:val="17465B"/>
    </w:rPr>
  </w:style>
  <w:style w:type="paragraph" w:styleId="Kop6">
    <w:name w:val="heading 6"/>
    <w:basedOn w:val="Standaard"/>
    <w:next w:val="Standaard"/>
    <w:link w:val="Kop6Char"/>
    <w:uiPriority w:val="2"/>
    <w:unhideWhenUsed/>
    <w:rsid w:val="005F36E3"/>
    <w:pPr>
      <w:keepNext/>
      <w:keepLines/>
      <w:numPr>
        <w:ilvl w:val="5"/>
        <w:numId w:val="2"/>
      </w:numPr>
      <w:spacing w:before="200"/>
      <w:outlineLvl w:val="5"/>
    </w:pPr>
    <w:rPr>
      <w:rFonts w:eastAsiaTheme="majorEastAsia" w:cstheme="majorBidi"/>
      <w:iCs/>
      <w:color w:val="17465B"/>
    </w:rPr>
  </w:style>
  <w:style w:type="paragraph" w:styleId="Kop7">
    <w:name w:val="heading 7"/>
    <w:basedOn w:val="Standaard"/>
    <w:next w:val="Standaard"/>
    <w:link w:val="Kop7Char"/>
    <w:uiPriority w:val="2"/>
    <w:unhideWhenUsed/>
    <w:rsid w:val="005F36E3"/>
    <w:pPr>
      <w:keepNext/>
      <w:keepLines/>
      <w:numPr>
        <w:ilvl w:val="6"/>
        <w:numId w:val="2"/>
      </w:numPr>
      <w:spacing w:before="200"/>
      <w:outlineLvl w:val="6"/>
    </w:pPr>
    <w:rPr>
      <w:rFonts w:ascii="FlandersArtSans-Medium" w:eastAsiaTheme="majorEastAsia" w:hAnsi="FlandersArtSans-Medium" w:cstheme="majorBidi"/>
      <w:iCs/>
      <w:color w:val="17465B"/>
    </w:rPr>
  </w:style>
  <w:style w:type="paragraph" w:styleId="Kop8">
    <w:name w:val="heading 8"/>
    <w:basedOn w:val="Standaard"/>
    <w:next w:val="Standaard"/>
    <w:link w:val="Kop8Char"/>
    <w:uiPriority w:val="2"/>
    <w:unhideWhenUsed/>
    <w:rsid w:val="005F36E3"/>
    <w:pPr>
      <w:keepNext/>
      <w:keepLines/>
      <w:numPr>
        <w:ilvl w:val="7"/>
        <w:numId w:val="2"/>
      </w:numPr>
      <w:spacing w:before="200"/>
      <w:outlineLvl w:val="7"/>
    </w:pPr>
    <w:rPr>
      <w:rFonts w:eastAsiaTheme="majorEastAsia" w:cstheme="majorBidi"/>
      <w:color w:val="17465B"/>
      <w:szCs w:val="20"/>
    </w:rPr>
  </w:style>
  <w:style w:type="paragraph" w:styleId="Kop9">
    <w:name w:val="heading 9"/>
    <w:basedOn w:val="Standaard"/>
    <w:next w:val="Standaard"/>
    <w:link w:val="Kop9Char"/>
    <w:uiPriority w:val="2"/>
    <w:unhideWhenUsed/>
    <w:rsid w:val="005F36E3"/>
    <w:pPr>
      <w:keepNext/>
      <w:keepLines/>
      <w:numPr>
        <w:ilvl w:val="8"/>
        <w:numId w:val="2"/>
      </w:numPr>
      <w:spacing w:before="200"/>
      <w:outlineLvl w:val="8"/>
    </w:pPr>
    <w:rPr>
      <w:rFonts w:eastAsiaTheme="majorEastAsia" w:cstheme="majorBidi"/>
      <w:iCs/>
      <w:color w:val="17465B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ListParagraph1">
    <w:name w:val="List Paragraph1"/>
    <w:basedOn w:val="Standaard"/>
    <w:uiPriority w:val="34"/>
    <w:rsid w:val="00A62B0B"/>
    <w:pPr>
      <w:ind w:left="708"/>
    </w:pPr>
    <w:rPr>
      <w:color w:val="1C1A15"/>
    </w:rPr>
  </w:style>
  <w:style w:type="character" w:customStyle="1" w:styleId="Kop1Char">
    <w:name w:val="Kop 1 Char"/>
    <w:basedOn w:val="Standaardalinea-lettertype"/>
    <w:link w:val="Kop1"/>
    <w:uiPriority w:val="2"/>
    <w:rsid w:val="005F36E3"/>
    <w:rPr>
      <w:rFonts w:ascii="FlandersArtSans-Bold" w:eastAsiaTheme="majorEastAsia" w:hAnsi="FlandersArtSans-Bold" w:cstheme="majorBidi"/>
      <w:bCs/>
      <w:caps/>
      <w:color w:val="17465B"/>
      <w:sz w:val="36"/>
      <w:szCs w:val="52"/>
      <w:lang w:eastAsia="en-US"/>
    </w:rPr>
  </w:style>
  <w:style w:type="character" w:customStyle="1" w:styleId="Kop2Char">
    <w:name w:val="Kop 2 Char"/>
    <w:basedOn w:val="Standaardalinea-lettertype"/>
    <w:link w:val="Kop2"/>
    <w:uiPriority w:val="2"/>
    <w:rsid w:val="005F36E3"/>
    <w:rPr>
      <w:rFonts w:ascii="FlandersArtSans-Regular" w:eastAsiaTheme="majorEastAsia" w:hAnsi="FlandersArtSans-Regular" w:cstheme="majorBidi"/>
      <w:bCs/>
      <w:caps/>
      <w:color w:val="17465B"/>
      <w:sz w:val="32"/>
      <w:szCs w:val="32"/>
      <w:u w:val="dotted"/>
      <w:lang w:eastAsia="en-US"/>
    </w:rPr>
  </w:style>
  <w:style w:type="character" w:customStyle="1" w:styleId="Kop3Char">
    <w:name w:val="Kop 3 Char"/>
    <w:basedOn w:val="Standaardalinea-lettertype"/>
    <w:link w:val="Kop3"/>
    <w:uiPriority w:val="2"/>
    <w:rsid w:val="005F36E3"/>
    <w:rPr>
      <w:rFonts w:ascii="FlandersArtSans-Bold" w:eastAsiaTheme="majorEastAsia" w:hAnsi="FlandersArtSans-Bold" w:cstheme="majorBidi"/>
      <w:bCs/>
      <w:color w:val="17465B"/>
      <w:sz w:val="24"/>
      <w:szCs w:val="24"/>
      <w:lang w:eastAsia="en-US"/>
    </w:rPr>
  </w:style>
  <w:style w:type="character" w:customStyle="1" w:styleId="Kop4Char">
    <w:name w:val="Kop 4 Char"/>
    <w:basedOn w:val="Standaardalinea-lettertype"/>
    <w:link w:val="Kop4"/>
    <w:uiPriority w:val="2"/>
    <w:rsid w:val="005F36E3"/>
    <w:rPr>
      <w:rFonts w:ascii="FlandersArtSans-Bold" w:eastAsiaTheme="majorEastAsia" w:hAnsi="FlandersArtSans-Bold" w:cstheme="majorBidi"/>
      <w:bCs/>
      <w:iCs/>
      <w:color w:val="17465B"/>
      <w:sz w:val="22"/>
      <w:szCs w:val="22"/>
      <w:u w:val="single" w:color="17465B"/>
      <w:lang w:eastAsia="en-US"/>
    </w:rPr>
  </w:style>
  <w:style w:type="character" w:customStyle="1" w:styleId="Kop5Char">
    <w:name w:val="Kop 5 Char"/>
    <w:basedOn w:val="Standaardalinea-lettertype"/>
    <w:link w:val="Kop5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szCs w:val="22"/>
      <w:lang w:eastAsia="en-US"/>
    </w:rPr>
  </w:style>
  <w:style w:type="character" w:customStyle="1" w:styleId="Kop6Char">
    <w:name w:val="Kop 6 Char"/>
    <w:basedOn w:val="Standaardalinea-lettertype"/>
    <w:link w:val="Kop6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szCs w:val="22"/>
      <w:lang w:eastAsia="en-US"/>
    </w:rPr>
  </w:style>
  <w:style w:type="character" w:customStyle="1" w:styleId="Kop7Char">
    <w:name w:val="Kop 7 Char"/>
    <w:basedOn w:val="Standaardalinea-lettertype"/>
    <w:link w:val="Kop7"/>
    <w:uiPriority w:val="2"/>
    <w:rsid w:val="005F36E3"/>
    <w:rPr>
      <w:rFonts w:ascii="FlandersArtSans-Medium" w:eastAsiaTheme="majorEastAsia" w:hAnsi="FlandersArtSans-Medium" w:cstheme="majorBidi"/>
      <w:iCs/>
      <w:color w:val="17465B"/>
      <w:sz w:val="22"/>
      <w:szCs w:val="22"/>
      <w:lang w:eastAsia="en-US"/>
    </w:rPr>
  </w:style>
  <w:style w:type="character" w:customStyle="1" w:styleId="Kop8Char">
    <w:name w:val="Kop 8 Char"/>
    <w:basedOn w:val="Standaardalinea-lettertype"/>
    <w:link w:val="Kop8"/>
    <w:uiPriority w:val="2"/>
    <w:rsid w:val="005F36E3"/>
    <w:rPr>
      <w:rFonts w:ascii="FlandersArtSans-Regular" w:eastAsiaTheme="majorEastAsia" w:hAnsi="FlandersArtSans-Regular" w:cstheme="majorBidi"/>
      <w:color w:val="17465B"/>
      <w:sz w:val="22"/>
      <w:lang w:eastAsia="en-US"/>
    </w:rPr>
  </w:style>
  <w:style w:type="character" w:customStyle="1" w:styleId="Kop9Char">
    <w:name w:val="Kop 9 Char"/>
    <w:basedOn w:val="Standaardalinea-lettertype"/>
    <w:link w:val="Kop9"/>
    <w:uiPriority w:val="2"/>
    <w:rsid w:val="005F36E3"/>
    <w:rPr>
      <w:rFonts w:ascii="FlandersArtSans-Regular" w:eastAsiaTheme="majorEastAsia" w:hAnsi="FlandersArtSans-Regular" w:cstheme="majorBidi"/>
      <w:iCs/>
      <w:color w:val="17465B"/>
      <w:sz w:val="22"/>
      <w:lang w:eastAsia="en-US"/>
    </w:rPr>
  </w:style>
  <w:style w:type="paragraph" w:styleId="Ondertitel">
    <w:name w:val="Subtitle"/>
    <w:basedOn w:val="Standaard"/>
    <w:next w:val="Standaard"/>
    <w:link w:val="OndertitelChar"/>
    <w:uiPriority w:val="11"/>
    <w:rsid w:val="005F36E3"/>
    <w:pPr>
      <w:spacing w:line="600" w:lineRule="exact"/>
      <w:jc w:val="center"/>
    </w:pPr>
    <w:rPr>
      <w:rFonts w:ascii="FlandersArtSerif-Bold" w:hAnsi="FlandersArtSerif-Bold"/>
      <w:color w:val="17465B"/>
      <w:sz w:val="52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5F36E3"/>
    <w:rPr>
      <w:rFonts w:ascii="FlandersArtSerif-Bold" w:eastAsiaTheme="minorHAnsi" w:hAnsi="FlandersArtSerif-Bold" w:cstheme="minorBidi"/>
      <w:color w:val="17465B"/>
      <w:sz w:val="52"/>
      <w:szCs w:val="30"/>
      <w:lang w:eastAsia="en-US"/>
    </w:rPr>
  </w:style>
  <w:style w:type="character" w:styleId="Zwaar">
    <w:name w:val="Strong"/>
    <w:basedOn w:val="Standaardalinea-lettertype"/>
    <w:uiPriority w:val="22"/>
    <w:rsid w:val="00075EA8"/>
    <w:rPr>
      <w:rFonts w:ascii="FlandersArtSans-Medium" w:hAnsi="FlandersArtSans-Medium"/>
      <w:b w:val="0"/>
      <w:bCs/>
    </w:rPr>
  </w:style>
  <w:style w:type="character" w:styleId="Nadruk">
    <w:name w:val="Emphasis"/>
    <w:basedOn w:val="Standaardalinea-lettertype"/>
    <w:uiPriority w:val="20"/>
    <w:rsid w:val="005F36E3"/>
    <w:rPr>
      <w:b/>
      <w:i/>
      <w:iCs/>
    </w:rPr>
  </w:style>
  <w:style w:type="paragraph" w:styleId="Lijstalinea">
    <w:name w:val="List Paragraph"/>
    <w:basedOn w:val="Standaard"/>
    <w:uiPriority w:val="34"/>
    <w:rsid w:val="005F36E3"/>
    <w:pPr>
      <w:ind w:left="426"/>
    </w:pPr>
  </w:style>
  <w:style w:type="paragraph" w:styleId="Geenafstand">
    <w:name w:val="No Spacing"/>
    <w:uiPriority w:val="1"/>
    <w:rsid w:val="00BC2A4F"/>
    <w:rPr>
      <w:rFonts w:ascii="FlandersArtSans-Regular" w:hAnsi="FlandersArtSans-Regular"/>
      <w:sz w:val="22"/>
      <w:szCs w:val="22"/>
      <w:lang w:eastAsia="en-US"/>
    </w:rPr>
  </w:style>
  <w:style w:type="paragraph" w:styleId="Titel">
    <w:name w:val="Title"/>
    <w:basedOn w:val="Standaard"/>
    <w:next w:val="Standaard"/>
    <w:link w:val="TitelChar"/>
    <w:uiPriority w:val="10"/>
    <w:rsid w:val="005F36E3"/>
    <w:pPr>
      <w:framePr w:wrap="notBeside" w:vAnchor="text" w:hAnchor="text" w:y="1"/>
      <w:spacing w:before="420" w:after="520" w:line="1200" w:lineRule="exact"/>
    </w:pPr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</w:rPr>
  </w:style>
  <w:style w:type="character" w:customStyle="1" w:styleId="TitelChar">
    <w:name w:val="Titel Char"/>
    <w:basedOn w:val="Standaardalinea-lettertype"/>
    <w:link w:val="Titel"/>
    <w:uiPriority w:val="10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character" w:styleId="Subtielebenadrukking">
    <w:name w:val="Subtle Emphasis"/>
    <w:basedOn w:val="Standaardalinea-lettertype"/>
    <w:uiPriority w:val="19"/>
    <w:rsid w:val="005F36E3"/>
    <w:rPr>
      <w:i/>
      <w:iCs/>
      <w:color w:val="4A4949" w:themeColor="text1" w:themeTint="E6"/>
    </w:rPr>
  </w:style>
  <w:style w:type="character" w:styleId="Tekstvantijdelijkeaanduiding">
    <w:name w:val="Placeholder Text"/>
    <w:basedOn w:val="Standaardalinea-lettertype"/>
    <w:uiPriority w:val="99"/>
    <w:semiHidden/>
    <w:rsid w:val="005F36E3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F36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F36E3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streepjes">
    <w:name w:val="streepjes"/>
    <w:basedOn w:val="Standaard"/>
    <w:link w:val="streepjesChar"/>
    <w:uiPriority w:val="9"/>
    <w:rsid w:val="005F36E3"/>
    <w:pPr>
      <w:tabs>
        <w:tab w:val="right" w:pos="9923"/>
      </w:tabs>
      <w:jc w:val="right"/>
    </w:pPr>
    <w:rPr>
      <w:rFonts w:ascii="Calibri" w:hAnsi="Calibri" w:cs="Calibri"/>
      <w:sz w:val="16"/>
    </w:rPr>
  </w:style>
  <w:style w:type="character" w:styleId="Titelvanboek">
    <w:name w:val="Book Title"/>
    <w:uiPriority w:val="33"/>
    <w:rsid w:val="00C41C85"/>
    <w:rPr>
      <w:rFonts w:ascii="FlandersArtSans-Bold" w:hAnsi="FlandersArtSans-Bold"/>
      <w:color w:val="auto"/>
      <w:sz w:val="24"/>
      <w:szCs w:val="24"/>
    </w:rPr>
  </w:style>
  <w:style w:type="character" w:customStyle="1" w:styleId="streepjesChar">
    <w:name w:val="streepjes Char"/>
    <w:link w:val="streepjes"/>
    <w:uiPriority w:val="9"/>
    <w:rsid w:val="00C41C85"/>
    <w:rPr>
      <w:rFonts w:ascii="Calibri" w:eastAsiaTheme="minorHAnsi" w:hAnsi="Calibri" w:cs="Calibri"/>
      <w:sz w:val="16"/>
      <w:szCs w:val="22"/>
      <w:lang w:eastAsia="en-US"/>
    </w:rPr>
  </w:style>
  <w:style w:type="paragraph" w:customStyle="1" w:styleId="Tabelheader">
    <w:name w:val="Tabel header"/>
    <w:basedOn w:val="Standaard"/>
    <w:link w:val="TabelheaderChar"/>
    <w:rsid w:val="00727106"/>
    <w:pPr>
      <w:tabs>
        <w:tab w:val="left" w:pos="3686"/>
      </w:tabs>
      <w:spacing w:line="240" w:lineRule="auto"/>
      <w:jc w:val="center"/>
    </w:pPr>
    <w:rPr>
      <w:rFonts w:ascii="Flanders Art Sans Medium" w:hAnsi="Flanders Art Sans Medium"/>
      <w:bCs/>
      <w:color w:val="FFFFFF"/>
      <w:sz w:val="17"/>
    </w:rPr>
  </w:style>
  <w:style w:type="paragraph" w:customStyle="1" w:styleId="tabelheader0">
    <w:name w:val="tabel header"/>
    <w:basedOn w:val="Tabelheader"/>
    <w:link w:val="tabelheaderChar0"/>
    <w:rsid w:val="00727106"/>
    <w:rPr>
      <w:rFonts w:ascii="FlandersArtSans-Medium" w:hAnsi="FlandersArtSans-Medium"/>
      <w:bCs w:val="0"/>
    </w:rPr>
  </w:style>
  <w:style w:type="paragraph" w:customStyle="1" w:styleId="Tabelinhoud">
    <w:name w:val="Tabel inhoud"/>
    <w:basedOn w:val="Standaard"/>
    <w:rsid w:val="00727106"/>
    <w:pPr>
      <w:tabs>
        <w:tab w:val="left" w:pos="3686"/>
      </w:tabs>
      <w:jc w:val="center"/>
    </w:pPr>
    <w:rPr>
      <w:bCs/>
      <w:color w:val="1C1A15"/>
      <w:sz w:val="17"/>
      <w:szCs w:val="17"/>
    </w:rPr>
  </w:style>
  <w:style w:type="character" w:customStyle="1" w:styleId="TabelheaderChar">
    <w:name w:val="Tabel header Char"/>
    <w:link w:val="Tabelheader"/>
    <w:rsid w:val="00727106"/>
    <w:rPr>
      <w:rFonts w:ascii="Flanders Art Sans Medium" w:hAnsi="Flanders Art Sans Medium" w:cs="Times New Roman"/>
      <w:bCs/>
      <w:color w:val="FFFFFF"/>
      <w:sz w:val="17"/>
      <w:szCs w:val="22"/>
    </w:rPr>
  </w:style>
  <w:style w:type="character" w:customStyle="1" w:styleId="tabelheaderChar0">
    <w:name w:val="tabel header Char"/>
    <w:link w:val="tabelheader0"/>
    <w:rsid w:val="00727106"/>
    <w:rPr>
      <w:rFonts w:ascii="FlandersArtSans-Medium" w:hAnsi="FlandersArtSans-Medium" w:cs="Times New Roman"/>
      <w:bCs w:val="0"/>
      <w:color w:val="FFFFFF"/>
      <w:sz w:val="17"/>
      <w:szCs w:val="22"/>
    </w:rPr>
  </w:style>
  <w:style w:type="paragraph" w:styleId="Lijstopsomteken">
    <w:name w:val="List Bullet"/>
    <w:basedOn w:val="Vlottetekst-roodMSF"/>
    <w:uiPriority w:val="3"/>
    <w:unhideWhenUsed/>
    <w:rsid w:val="005F36E3"/>
    <w:pPr>
      <w:numPr>
        <w:numId w:val="3"/>
      </w:numPr>
    </w:pPr>
  </w:style>
  <w:style w:type="paragraph" w:styleId="Lijstopsomteken2">
    <w:name w:val="List Bullet 2"/>
    <w:basedOn w:val="Inspringing"/>
    <w:uiPriority w:val="3"/>
    <w:unhideWhenUsed/>
    <w:rsid w:val="005F36E3"/>
    <w:pPr>
      <w:numPr>
        <w:numId w:val="4"/>
      </w:numPr>
    </w:pPr>
  </w:style>
  <w:style w:type="paragraph" w:styleId="Lijstopsomteken3">
    <w:name w:val="List Bullet 3"/>
    <w:basedOn w:val="Standaard"/>
    <w:uiPriority w:val="3"/>
    <w:unhideWhenUsed/>
    <w:rsid w:val="005F36E3"/>
    <w:pPr>
      <w:numPr>
        <w:numId w:val="5"/>
      </w:numPr>
    </w:pPr>
  </w:style>
  <w:style w:type="paragraph" w:styleId="Lijstopsomteken4">
    <w:name w:val="List Bullet 4"/>
    <w:basedOn w:val="Standaard"/>
    <w:uiPriority w:val="3"/>
    <w:unhideWhenUsed/>
    <w:rsid w:val="005F36E3"/>
    <w:pPr>
      <w:numPr>
        <w:numId w:val="6"/>
      </w:numPr>
    </w:pPr>
  </w:style>
  <w:style w:type="paragraph" w:styleId="Lijstopsomteken5">
    <w:name w:val="List Bullet 5"/>
    <w:basedOn w:val="Standaard"/>
    <w:uiPriority w:val="3"/>
    <w:unhideWhenUsed/>
    <w:rsid w:val="005F36E3"/>
    <w:pPr>
      <w:numPr>
        <w:numId w:val="7"/>
      </w:numPr>
    </w:pPr>
  </w:style>
  <w:style w:type="paragraph" w:customStyle="1" w:styleId="Vlottetekst-roodMSF">
    <w:name w:val="Vlotte tekst - rood MSF"/>
    <w:basedOn w:val="Standaard"/>
    <w:uiPriority w:val="9"/>
    <w:rsid w:val="005F36E3"/>
    <w:pPr>
      <w:numPr>
        <w:numId w:val="12"/>
      </w:numPr>
    </w:pPr>
  </w:style>
  <w:style w:type="paragraph" w:customStyle="1" w:styleId="Inspringing">
    <w:name w:val="Inspringing"/>
    <w:basedOn w:val="Standaard"/>
    <w:uiPriority w:val="69"/>
    <w:rsid w:val="005F36E3"/>
    <w:pPr>
      <w:numPr>
        <w:numId w:val="1"/>
      </w:numPr>
    </w:pPr>
  </w:style>
  <w:style w:type="paragraph" w:styleId="Voetnoottekst">
    <w:name w:val="footnote text"/>
    <w:basedOn w:val="Standaard"/>
    <w:link w:val="VoetnoottekstChar"/>
    <w:uiPriority w:val="6"/>
    <w:unhideWhenUsed/>
    <w:qFormat/>
    <w:rsid w:val="005F36E3"/>
    <w:pPr>
      <w:spacing w:line="240" w:lineRule="auto"/>
    </w:pPr>
    <w:rPr>
      <w:sz w:val="14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6"/>
    <w:rsid w:val="005F36E3"/>
    <w:rPr>
      <w:rFonts w:ascii="FlandersArtSans-Regular" w:eastAsiaTheme="minorHAnsi" w:hAnsi="FlandersArtSans-Regular" w:cstheme="minorBidi"/>
      <w:sz w:val="14"/>
      <w:lang w:eastAsia="en-US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5F36E3"/>
    <w:rPr>
      <w:vertAlign w:val="superscript"/>
    </w:rPr>
  </w:style>
  <w:style w:type="character" w:styleId="Intensievebenadrukking">
    <w:name w:val="Intense Emphasis"/>
    <w:basedOn w:val="Standaardalinea-lettertype"/>
    <w:uiPriority w:val="21"/>
    <w:rsid w:val="005F36E3"/>
    <w:rPr>
      <w:b/>
      <w:bCs/>
      <w:i/>
      <w:iCs/>
      <w:color w:val="auto"/>
    </w:rPr>
  </w:style>
  <w:style w:type="paragraph" w:styleId="Citaat">
    <w:name w:val="Quote"/>
    <w:basedOn w:val="Standaard"/>
    <w:next w:val="Standaard"/>
    <w:link w:val="CitaatChar"/>
    <w:uiPriority w:val="29"/>
    <w:rsid w:val="005F36E3"/>
    <w:pPr>
      <w:spacing w:before="120" w:after="120" w:line="320" w:lineRule="exact"/>
      <w:ind w:left="709" w:right="567" w:hanging="142"/>
    </w:pPr>
    <w:rPr>
      <w:sz w:val="28"/>
      <w:szCs w:val="28"/>
    </w:rPr>
  </w:style>
  <w:style w:type="character" w:customStyle="1" w:styleId="CitaatChar">
    <w:name w:val="Citaat Char"/>
    <w:basedOn w:val="Standaardalinea-lettertype"/>
    <w:link w:val="Citaat"/>
    <w:uiPriority w:val="29"/>
    <w:rsid w:val="005F36E3"/>
    <w:rPr>
      <w:rFonts w:ascii="FlandersArtSans-Regular" w:eastAsiaTheme="minorHAnsi" w:hAnsi="FlandersArtSans-Regular" w:cstheme="minorBidi"/>
      <w:sz w:val="28"/>
      <w:szCs w:val="28"/>
      <w:lang w:eastAsia="en-US"/>
    </w:rPr>
  </w:style>
  <w:style w:type="paragraph" w:styleId="Duidelijkcitaat">
    <w:name w:val="Intense Quote"/>
    <w:basedOn w:val="Citaat"/>
    <w:next w:val="Standaard"/>
    <w:link w:val="DuidelijkcitaatChar"/>
    <w:uiPriority w:val="30"/>
    <w:rsid w:val="005F36E3"/>
    <w:rPr>
      <w:b/>
      <w:color w:val="2F2F2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F36E3"/>
    <w:rPr>
      <w:rFonts w:ascii="FlandersArtSans-Regular" w:eastAsiaTheme="minorHAnsi" w:hAnsi="FlandersArtSans-Regular" w:cstheme="minorBidi"/>
      <w:b/>
      <w:color w:val="2F2F2F"/>
      <w:sz w:val="28"/>
      <w:szCs w:val="28"/>
      <w:lang w:eastAsia="en-US"/>
    </w:rPr>
  </w:style>
  <w:style w:type="character" w:styleId="Subtieleverwijzing">
    <w:name w:val="Subtle Reference"/>
    <w:basedOn w:val="Standaardalinea-lettertype"/>
    <w:uiPriority w:val="31"/>
    <w:rsid w:val="005F36E3"/>
    <w:rPr>
      <w:caps/>
      <w:smallCaps w:val="0"/>
      <w:color w:val="auto"/>
      <w:sz w:val="16"/>
      <w:u w:val="none"/>
      <w:bdr w:val="none" w:sz="0" w:space="0" w:color="auto"/>
    </w:rPr>
  </w:style>
  <w:style w:type="character" w:styleId="Intensieveverwijzing">
    <w:name w:val="Intense Reference"/>
    <w:basedOn w:val="Standaardalinea-lettertype"/>
    <w:uiPriority w:val="32"/>
    <w:rsid w:val="005F36E3"/>
    <w:rPr>
      <w:b/>
      <w:bCs/>
      <w:i w:val="0"/>
      <w:caps/>
      <w:smallCaps w:val="0"/>
      <w:color w:val="auto"/>
      <w:spacing w:val="5"/>
      <w:sz w:val="16"/>
      <w:u w:val="none"/>
    </w:rPr>
  </w:style>
  <w:style w:type="paragraph" w:styleId="Koptekst">
    <w:name w:val="header"/>
    <w:basedOn w:val="Standaard"/>
    <w:link w:val="KoptekstChar"/>
    <w:uiPriority w:val="99"/>
    <w:unhideWhenUsed/>
    <w:rsid w:val="005F36E3"/>
    <w:pPr>
      <w:spacing w:before="60"/>
    </w:pPr>
    <w:rPr>
      <w:noProof/>
      <w:sz w:val="32"/>
      <w:szCs w:val="32"/>
      <w:lang w:eastAsia="en-GB"/>
    </w:rPr>
  </w:style>
  <w:style w:type="character" w:customStyle="1" w:styleId="KoptekstChar">
    <w:name w:val="Koptekst Char"/>
    <w:basedOn w:val="Standaardalinea-lettertype"/>
    <w:link w:val="Koptekst"/>
    <w:uiPriority w:val="99"/>
    <w:rsid w:val="005F36E3"/>
    <w:rPr>
      <w:rFonts w:ascii="FlandersArtSans-Regular" w:eastAsiaTheme="minorHAnsi" w:hAnsi="FlandersArtSans-Regular" w:cstheme="minorBidi"/>
      <w:noProof/>
      <w:sz w:val="32"/>
      <w:szCs w:val="32"/>
      <w:lang w:eastAsia="en-GB"/>
    </w:rPr>
  </w:style>
  <w:style w:type="character" w:styleId="Paginanummer">
    <w:name w:val="page number"/>
    <w:basedOn w:val="Standaardalinea-lettertype"/>
    <w:rsid w:val="00742D22"/>
  </w:style>
  <w:style w:type="table" w:styleId="Tabelraster">
    <w:name w:val="Table Grid"/>
    <w:basedOn w:val="Standaardtabel"/>
    <w:uiPriority w:val="59"/>
    <w:rsid w:val="005F36E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6"/>
    <w:unhideWhenUsed/>
    <w:rsid w:val="005F36E3"/>
    <w:pPr>
      <w:tabs>
        <w:tab w:val="center" w:pos="4513"/>
        <w:tab w:val="right" w:pos="9923"/>
      </w:tabs>
      <w:spacing w:line="240" w:lineRule="auto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6"/>
    <w:rsid w:val="005F36E3"/>
    <w:rPr>
      <w:rFonts w:ascii="FlandersArtSans-Regular" w:eastAsiaTheme="minorHAnsi" w:hAnsi="FlandersArtSans-Regular" w:cstheme="minorBidi"/>
      <w:sz w:val="16"/>
      <w:szCs w:val="22"/>
      <w:lang w:eastAsia="en-US"/>
    </w:rPr>
  </w:style>
  <w:style w:type="paragraph" w:styleId="Bijschrift">
    <w:name w:val="caption"/>
    <w:basedOn w:val="Standaard"/>
    <w:next w:val="Standaard"/>
    <w:uiPriority w:val="7"/>
    <w:unhideWhenUsed/>
    <w:qFormat/>
    <w:rsid w:val="005F36E3"/>
    <w:pPr>
      <w:spacing w:before="120" w:line="240" w:lineRule="auto"/>
    </w:pPr>
    <w:rPr>
      <w:bCs/>
      <w:sz w:val="18"/>
      <w:szCs w:val="18"/>
    </w:rPr>
  </w:style>
  <w:style w:type="table" w:customStyle="1" w:styleId="VMSW">
    <w:name w:val="VMSW"/>
    <w:basedOn w:val="Standaardtabel"/>
    <w:uiPriority w:val="63"/>
    <w:rsid w:val="00DF5E05"/>
    <w:rPr>
      <w:rFonts w:ascii="FlandersArtSans-Regular" w:hAnsi="FlandersArtSans-Regular"/>
    </w:rPr>
    <w:tblPr>
      <w:tblStyleRowBandSize w:val="1"/>
      <w:tblStyleColBandSize w:val="1"/>
      <w:tblBorders>
        <w:top w:val="single" w:sz="8" w:space="0" w:color="66CCD1" w:themeColor="accent1" w:themeTint="BF"/>
        <w:left w:val="single" w:sz="8" w:space="0" w:color="66CCD1" w:themeColor="accent1" w:themeTint="BF"/>
        <w:bottom w:val="single" w:sz="8" w:space="0" w:color="66CCD1" w:themeColor="accent1" w:themeTint="BF"/>
        <w:right w:val="single" w:sz="8" w:space="0" w:color="66CCD1" w:themeColor="accent1" w:themeTint="BF"/>
        <w:insideH w:val="single" w:sz="8" w:space="0" w:color="66CCD1" w:themeColor="accent1" w:themeTint="BF"/>
      </w:tblBorders>
    </w:tblPr>
    <w:tcPr>
      <w:shd w:val="clear" w:color="auto" w:fill="F6F5F3" w:themeFill="background2"/>
    </w:tcPr>
    <w:tblStylePr w:type="firstRow">
      <w:pPr>
        <w:spacing w:before="0" w:after="0" w:line="240" w:lineRule="auto"/>
      </w:pPr>
      <w:rPr>
        <w:b w:val="0"/>
        <w:bCs/>
        <w:color w:val="FFFFFF" w:themeColor="background1"/>
      </w:rPr>
      <w:tblPr/>
      <w:tcPr>
        <w:shd w:val="clear" w:color="auto" w:fill="17465B" w:themeFill="text2"/>
      </w:tcPr>
    </w:tblStylePr>
    <w:tblStylePr w:type="lastRow">
      <w:pPr>
        <w:spacing w:before="0" w:after="0" w:line="240" w:lineRule="auto"/>
      </w:pPr>
      <w:rPr>
        <w:rFonts w:ascii="FlandersArtSans-Medium" w:hAnsi="FlandersArtSans-Medium"/>
        <w:b w:val="0"/>
        <w:bCs/>
        <w:i w:val="0"/>
        <w:sz w:val="22"/>
      </w:rPr>
      <w:tblPr/>
      <w:tcPr>
        <w:tcBorders>
          <w:top w:val="double" w:sz="6" w:space="0" w:color="66CCD1" w:themeColor="accent1" w:themeTint="BF"/>
          <w:left w:val="single" w:sz="8" w:space="0" w:color="66CCD1" w:themeColor="accent1" w:themeTint="BF"/>
          <w:bottom w:val="single" w:sz="8" w:space="0" w:color="66CCD1" w:themeColor="accent1" w:themeTint="BF"/>
          <w:right w:val="single" w:sz="8" w:space="0" w:color="66CCD1" w:themeColor="accent1" w:themeTint="BF"/>
          <w:insideH w:val="nil"/>
          <w:insideV w:val="nil"/>
        </w:tcBorders>
      </w:tcPr>
    </w:tblStylePr>
    <w:tblStylePr w:type="firstCol">
      <w:rPr>
        <w:rFonts w:ascii="FlandersArtSans-Medium" w:hAnsi="FlandersArtSans-Medium"/>
        <w:b w:val="0"/>
        <w:bCs/>
        <w:sz w:val="22"/>
      </w:rPr>
    </w:tblStylePr>
    <w:tblStylePr w:type="lastCol">
      <w:rPr>
        <w:rFonts w:ascii="FlandersArtSans-Medium" w:hAnsi="FlandersArtSans-Medium"/>
        <w:b w:val="0"/>
        <w:bCs/>
        <w:sz w:val="22"/>
      </w:rPr>
    </w:tblStylePr>
    <w:tblStylePr w:type="band1Vert">
      <w:tblPr/>
      <w:tcPr>
        <w:shd w:val="clear" w:color="auto" w:fill="CCEE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E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HeaderenFooterpagina1">
    <w:name w:val="Header en Footer pagina 1"/>
    <w:basedOn w:val="Standaard"/>
    <w:uiPriority w:val="9"/>
    <w:rsid w:val="005F36E3"/>
    <w:pPr>
      <w:spacing w:line="280" w:lineRule="exact"/>
      <w:jc w:val="right"/>
    </w:pPr>
    <w:rPr>
      <w:sz w:val="24"/>
    </w:rPr>
  </w:style>
  <w:style w:type="paragraph" w:customStyle="1" w:styleId="HOOFDTITEL">
    <w:name w:val="HOOFDTITEL"/>
    <w:basedOn w:val="Standaard"/>
    <w:next w:val="Standaard"/>
    <w:link w:val="HOOFDTITELChar"/>
    <w:uiPriority w:val="2"/>
    <w:qFormat/>
    <w:rsid w:val="005F36E3"/>
    <w:pPr>
      <w:spacing w:after="360" w:line="520" w:lineRule="exact"/>
    </w:pPr>
    <w:rPr>
      <w:rFonts w:ascii="FlandersArtSans-Medium" w:hAnsi="FlandersArtSans-Medium"/>
      <w:caps/>
      <w:color w:val="17465B"/>
      <w:sz w:val="48"/>
      <w:szCs w:val="48"/>
    </w:rPr>
  </w:style>
  <w:style w:type="character" w:customStyle="1" w:styleId="HOOFDTITELChar">
    <w:name w:val="HOOFDTITEL Char"/>
    <w:basedOn w:val="Standaardalinea-lettertype"/>
    <w:link w:val="HOOFDTITEL"/>
    <w:uiPriority w:val="2"/>
    <w:rsid w:val="005F36E3"/>
    <w:rPr>
      <w:rFonts w:ascii="FlandersArtSans-Medium" w:eastAsiaTheme="minorHAnsi" w:hAnsi="FlandersArtSans-Medium" w:cstheme="minorBidi"/>
      <w:caps/>
      <w:color w:val="17465B"/>
      <w:sz w:val="48"/>
      <w:szCs w:val="48"/>
      <w:lang w:eastAsia="en-US"/>
    </w:rPr>
  </w:style>
  <w:style w:type="character" w:styleId="Hyperlink">
    <w:name w:val="Hyperlink"/>
    <w:uiPriority w:val="99"/>
    <w:unhideWhenUsed/>
    <w:rsid w:val="005F36E3"/>
    <w:rPr>
      <w:color w:val="3C96BE"/>
      <w:u w:val="single"/>
    </w:rPr>
  </w:style>
  <w:style w:type="paragraph" w:styleId="Inhopg1">
    <w:name w:val="toc 1"/>
    <w:basedOn w:val="Standaard"/>
    <w:next w:val="Standaard"/>
    <w:autoRedefine/>
    <w:uiPriority w:val="39"/>
    <w:unhideWhenUsed/>
    <w:rsid w:val="005F36E3"/>
    <w:pPr>
      <w:tabs>
        <w:tab w:val="left" w:pos="851"/>
        <w:tab w:val="right" w:leader="dot" w:pos="9060"/>
      </w:tabs>
      <w:spacing w:before="60" w:after="60"/>
    </w:pPr>
    <w:rPr>
      <w:noProof/>
      <w:color w:val="373636" w:themeColor="text1"/>
    </w:rPr>
  </w:style>
  <w:style w:type="paragraph" w:styleId="Inhopg2">
    <w:name w:val="toc 2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6F7173"/>
      <w:sz w:val="18"/>
    </w:rPr>
  </w:style>
  <w:style w:type="paragraph" w:styleId="Inhopg3">
    <w:name w:val="toc 3"/>
    <w:basedOn w:val="Standaard"/>
    <w:next w:val="Standaard"/>
    <w:autoRedefine/>
    <w:uiPriority w:val="39"/>
    <w:unhideWhenUsed/>
    <w:rsid w:val="005F36E3"/>
    <w:pPr>
      <w:tabs>
        <w:tab w:val="left" w:pos="851"/>
        <w:tab w:val="right" w:pos="9060"/>
      </w:tabs>
    </w:pPr>
    <w:rPr>
      <w:noProof/>
      <w:color w:val="9B9DA0"/>
      <w:sz w:val="18"/>
    </w:rPr>
  </w:style>
  <w:style w:type="paragraph" w:styleId="Kopvaninhoudsopgave">
    <w:name w:val="TOC Heading"/>
    <w:basedOn w:val="Standaard"/>
    <w:next w:val="Standaard"/>
    <w:uiPriority w:val="39"/>
    <w:unhideWhenUsed/>
    <w:rsid w:val="005F36E3"/>
    <w:pPr>
      <w:spacing w:after="240"/>
    </w:pPr>
    <w:rPr>
      <w:caps/>
      <w:color w:val="3C3D3C"/>
      <w:sz w:val="24"/>
      <w:szCs w:val="28"/>
    </w:r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5F36E3"/>
    <w:rPr>
      <w:b/>
      <w:color w:val="17465B" w:themeColor="text2"/>
      <w:sz w:val="24"/>
    </w:rPr>
  </w:style>
  <w:style w:type="paragraph" w:styleId="Lijstnummering">
    <w:name w:val="List Number"/>
    <w:basedOn w:val="Lijstalinea"/>
    <w:uiPriority w:val="4"/>
    <w:unhideWhenUsed/>
    <w:rsid w:val="005F36E3"/>
    <w:pPr>
      <w:ind w:left="0"/>
    </w:pPr>
  </w:style>
  <w:style w:type="paragraph" w:styleId="Lijstnummering2">
    <w:name w:val="List Number 2"/>
    <w:basedOn w:val="Lijstalinea"/>
    <w:uiPriority w:val="4"/>
    <w:unhideWhenUsed/>
    <w:rsid w:val="005F36E3"/>
    <w:pPr>
      <w:numPr>
        <w:numId w:val="8"/>
      </w:numPr>
    </w:pPr>
  </w:style>
  <w:style w:type="paragraph" w:styleId="Lijstnummering3">
    <w:name w:val="List Number 3"/>
    <w:basedOn w:val="Lijstalinea"/>
    <w:uiPriority w:val="4"/>
    <w:unhideWhenUsed/>
    <w:rsid w:val="005F36E3"/>
    <w:pPr>
      <w:numPr>
        <w:numId w:val="9"/>
      </w:numPr>
    </w:pPr>
  </w:style>
  <w:style w:type="paragraph" w:styleId="Lijstnummering4">
    <w:name w:val="List Number 4"/>
    <w:basedOn w:val="Lijstalinea"/>
    <w:uiPriority w:val="4"/>
    <w:unhideWhenUsed/>
    <w:rsid w:val="005F36E3"/>
    <w:pPr>
      <w:numPr>
        <w:numId w:val="10"/>
      </w:numPr>
    </w:pPr>
  </w:style>
  <w:style w:type="paragraph" w:styleId="Lijstnummering5">
    <w:name w:val="List Number 5"/>
    <w:basedOn w:val="Lijstalinea"/>
    <w:uiPriority w:val="4"/>
    <w:unhideWhenUsed/>
    <w:rsid w:val="005F36E3"/>
    <w:pPr>
      <w:numPr>
        <w:numId w:val="11"/>
      </w:numPr>
    </w:pPr>
  </w:style>
  <w:style w:type="table" w:customStyle="1" w:styleId="Lijsttabel6kleurrijk1">
    <w:name w:val="Lijsttabel 6 kleurrijk1"/>
    <w:basedOn w:val="Standaardtabel"/>
    <w:uiPriority w:val="51"/>
    <w:rsid w:val="005F36E3"/>
    <w:rPr>
      <w:rFonts w:ascii="FlandersArtSans-Regular" w:eastAsiaTheme="minorHAnsi" w:hAnsi="FlandersArtSans-Regular" w:cstheme="minorBidi"/>
      <w:color w:val="373636" w:themeColor="text1"/>
      <w:sz w:val="22"/>
      <w:szCs w:val="22"/>
      <w:lang w:val="en-GB" w:eastAsia="en-US"/>
    </w:rPr>
    <w:tblPr>
      <w:tblStyleRowBandSize w:val="1"/>
      <w:tblStyleColBandSize w:val="1"/>
      <w:tblBorders>
        <w:top w:val="single" w:sz="4" w:space="0" w:color="373636" w:themeColor="text1"/>
        <w:bottom w:val="single" w:sz="4" w:space="0" w:color="373636" w:themeColor="text1"/>
      </w:tblBorders>
    </w:tblPr>
    <w:tblStylePr w:type="firstRow">
      <w:rPr>
        <w:b/>
        <w:bCs/>
      </w:rPr>
      <w:tblPr/>
      <w:tcPr>
        <w:tcBorders>
          <w:bottom w:val="single" w:sz="4" w:space="0" w:color="373636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Rastertabel41">
    <w:name w:val="Rastertabel 41"/>
    <w:basedOn w:val="Standaardtabel"/>
    <w:uiPriority w:val="4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table" w:customStyle="1" w:styleId="Stijl1">
    <w:name w:val="Stijl1"/>
    <w:basedOn w:val="Standaardtabel"/>
    <w:uiPriority w:val="99"/>
    <w:rsid w:val="005F36E3"/>
    <w:rPr>
      <w:rFonts w:ascii="FlandersArtSans-Regular" w:eastAsiaTheme="minorHAnsi" w:hAnsi="FlandersArtSans-Regular" w:cstheme="minorBidi"/>
      <w:sz w:val="22"/>
      <w:szCs w:val="22"/>
      <w:lang w:val="en-GB" w:eastAsia="en-US"/>
    </w:rPr>
    <w:tblPr/>
  </w:style>
  <w:style w:type="table" w:customStyle="1" w:styleId="TabelVO">
    <w:name w:val="Tabel VO"/>
    <w:basedOn w:val="Standaardtabel"/>
    <w:uiPriority w:val="99"/>
    <w:rsid w:val="005F36E3"/>
    <w:pPr>
      <w:jc w:val="center"/>
    </w:pPr>
    <w:rPr>
      <w:rFonts w:ascii="FlandersArtSans-Regular" w:eastAsiaTheme="minorHAnsi" w:hAnsi="FlandersArtSans-Regular" w:cstheme="minorBidi"/>
      <w:sz w:val="22"/>
      <w:szCs w:val="22"/>
      <w:lang w:val="en-GB" w:eastAsia="en-US"/>
    </w:rPr>
    <w:tblPr>
      <w:tblStyleRowBandSize w:val="2"/>
      <w:tblBorders>
        <w:top w:val="single" w:sz="8" w:space="0" w:color="9B9DA0"/>
        <w:left w:val="single" w:sz="8" w:space="0" w:color="9B9DA0"/>
        <w:bottom w:val="single" w:sz="8" w:space="0" w:color="9B9DA0"/>
        <w:right w:val="single" w:sz="8" w:space="0" w:color="9B9DA0"/>
        <w:insideH w:val="single" w:sz="8" w:space="0" w:color="9B9DA0"/>
        <w:insideV w:val="single" w:sz="8" w:space="0" w:color="9B9DA0"/>
      </w:tblBorders>
    </w:tblPr>
    <w:tcPr>
      <w:shd w:val="clear" w:color="auto" w:fill="F6F5F3" w:themeFill="background2"/>
      <w:vAlign w:val="center"/>
    </w:tcPr>
  </w:style>
  <w:style w:type="paragraph" w:customStyle="1" w:styleId="Voorbl1">
    <w:name w:val="Voorbl 1"/>
    <w:basedOn w:val="Titel"/>
    <w:link w:val="Voorbl1Char"/>
    <w:qFormat/>
    <w:rsid w:val="005F36E3"/>
    <w:pPr>
      <w:framePr w:wrap="auto" w:vAnchor="margin" w:yAlign="inline"/>
      <w:jc w:val="center"/>
    </w:pPr>
  </w:style>
  <w:style w:type="character" w:customStyle="1" w:styleId="Voorbl1Char">
    <w:name w:val="Voorbl 1 Char"/>
    <w:basedOn w:val="TitelChar"/>
    <w:link w:val="Voorbl1"/>
    <w:rsid w:val="005F36E3"/>
    <w:rPr>
      <w:rFonts w:ascii="FlandersArtSans-Medium" w:eastAsiaTheme="majorEastAsia" w:hAnsi="FlandersArtSans-Medium" w:cstheme="majorBidi"/>
      <w:caps/>
      <w:color w:val="17465B"/>
      <w:spacing w:val="5"/>
      <w:sz w:val="100"/>
      <w:szCs w:val="56"/>
      <w:u w:val="single" w:color="17465B"/>
      <w:lang w:eastAsia="en-US"/>
    </w:rPr>
  </w:style>
  <w:style w:type="paragraph" w:customStyle="1" w:styleId="Voorbl2">
    <w:name w:val="Voorbl 2"/>
    <w:basedOn w:val="Ondertitel"/>
    <w:link w:val="Voorbl2Char"/>
    <w:qFormat/>
    <w:rsid w:val="005F36E3"/>
    <w:rPr>
      <w:rFonts w:ascii="FlandersArtSans-Bold" w:hAnsi="FlandersArtSans-Bold"/>
    </w:rPr>
  </w:style>
  <w:style w:type="character" w:customStyle="1" w:styleId="Voorbl2Char">
    <w:name w:val="Voorbl 2 Char"/>
    <w:basedOn w:val="OndertitelChar"/>
    <w:link w:val="Voorbl2"/>
    <w:rsid w:val="005F36E3"/>
    <w:rPr>
      <w:rFonts w:ascii="FlandersArtSans-Bold" w:eastAsiaTheme="minorHAnsi" w:hAnsi="FlandersArtSans-Bold" w:cstheme="minorBidi"/>
      <w:color w:val="17465B"/>
      <w:sz w:val="52"/>
      <w:szCs w:val="30"/>
      <w:lang w:eastAsia="en-US"/>
    </w:rPr>
  </w:style>
  <w:style w:type="paragraph" w:customStyle="1" w:styleId="Basisalinea">
    <w:name w:val="[Basisalinea]"/>
    <w:basedOn w:val="Standaard"/>
    <w:uiPriority w:val="99"/>
    <w:rsid w:val="00334C49"/>
    <w:pPr>
      <w:autoSpaceDE w:val="0"/>
      <w:autoSpaceDN w:val="0"/>
      <w:adjustRightInd w:val="0"/>
      <w:spacing w:line="288" w:lineRule="auto"/>
      <w:contextualSpacing w:val="0"/>
      <w:textAlignment w:val="center"/>
    </w:pPr>
    <w:rPr>
      <w:rFonts w:ascii="MinionPro-Regular" w:eastAsia="FlandersArtSans-Regular" w:hAnsi="MinionPro-Regular" w:cs="MinionPro-Regular"/>
      <w:color w:val="000000"/>
      <w:sz w:val="24"/>
      <w:szCs w:val="24"/>
      <w:lang w:val="nl-NL" w:eastAsia="nl-BE"/>
    </w:rPr>
  </w:style>
  <w:style w:type="character" w:customStyle="1" w:styleId="Accent">
    <w:name w:val="Accent"/>
    <w:basedOn w:val="Standaardalinea-lettertype"/>
    <w:uiPriority w:val="2"/>
    <w:qFormat/>
    <w:rsid w:val="00D6157F"/>
    <w:rPr>
      <w:rFonts w:ascii="FlandersArtSans-Medium" w:hAnsi="FlandersArtSans-Medium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2672E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04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85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0277\AppData\Roaming\Microsoft\Templates\Interne%20no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AB7280D2A364CC3954B45084A172A2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5915A8D-7E05-4AE3-A0EA-C0ED99358E44}"/>
      </w:docPartPr>
      <w:docPartBody>
        <w:p w:rsidR="002E0E2E" w:rsidRDefault="00717C22">
          <w:pPr>
            <w:pStyle w:val="4AB7280D2A364CC3954B45084A172A2F"/>
          </w:pPr>
          <w:r w:rsidRPr="00234A5D">
            <w:rPr>
              <w:rStyle w:val="Tekstvantijdelijkeaanduiding"/>
            </w:rPr>
            <w:t>Klik hier als u tekst wilt invoeren.</w:t>
          </w:r>
        </w:p>
      </w:docPartBody>
    </w:docPart>
    <w:docPart>
      <w:docPartPr>
        <w:name w:val="9A9DBF8738054017BB64D502EEB76B6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D913AD-F727-4A99-AF78-2FCA3641E19B}"/>
      </w:docPartPr>
      <w:docPartBody>
        <w:p w:rsidR="002E0E2E" w:rsidRDefault="005453B6" w:rsidP="005453B6">
          <w:pPr>
            <w:pStyle w:val="9A9DBF8738054017BB64D502EEB76B602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tekst in te voeren.</w:t>
          </w:r>
        </w:p>
      </w:docPartBody>
    </w:docPart>
    <w:docPart>
      <w:docPartPr>
        <w:name w:val="B550EC4E443E46318B69A40CBD13F1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B7313C5-6E2B-471F-B461-9A997F7C7753}"/>
      </w:docPartPr>
      <w:docPartBody>
        <w:p w:rsidR="002E0E2E" w:rsidRDefault="005453B6" w:rsidP="005453B6">
          <w:pPr>
            <w:pStyle w:val="B550EC4E443E46318B69A40CBD13F1D61"/>
          </w:pPr>
          <w:r w:rsidRPr="00510F3A">
            <w:rPr>
              <w:rStyle w:val="Tekstvantijdelijkeaanduiding"/>
              <w:rFonts w:asciiTheme="minorHAnsi" w:hAnsiTheme="minorHAnsi"/>
              <w:highlight w:val="lightGray"/>
            </w:rPr>
            <w:t>Klik of tik om een datum in te voeren.</w:t>
          </w:r>
        </w:p>
      </w:docPartBody>
    </w:docPart>
    <w:docPart>
      <w:docPartPr>
        <w:name w:val="80D8E4FC6FD04AAC90AD4CAF06D37AE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E6801C-0798-4077-9A5B-8D326AF8072D}"/>
      </w:docPartPr>
      <w:docPartBody>
        <w:p w:rsidR="002E0E2E" w:rsidRDefault="005453B6" w:rsidP="005453B6">
          <w:pPr>
            <w:pStyle w:val="80D8E4FC6FD04AAC90AD4CAF06D37AEF"/>
          </w:pPr>
          <w:r w:rsidRPr="001F6B65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BD0D21720D1641509521AAE25BCFF07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1BC6981-B146-48C8-B452-BA7404A0D8B4}"/>
      </w:docPartPr>
      <w:docPartBody>
        <w:p w:rsidR="00896631" w:rsidRDefault="000A5F32" w:rsidP="000A5F32">
          <w:pPr>
            <w:pStyle w:val="BD0D21720D1641509521AAE25BCFF07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B4D4381D6604B3DBA15249580DAC54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97284F7-76A7-4CD8-9749-CA65EAF6CA3C}"/>
      </w:docPartPr>
      <w:docPartBody>
        <w:p w:rsidR="00896631" w:rsidRDefault="000A5F32" w:rsidP="000A5F32">
          <w:pPr>
            <w:pStyle w:val="4B4D4381D6604B3DBA15249580DAC54B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284652008414E47BBD288681EA6C2B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C96649A-2273-4C5D-A44E-64C914DAEC06}"/>
      </w:docPartPr>
      <w:docPartBody>
        <w:p w:rsidR="00896631" w:rsidRDefault="000A5F32" w:rsidP="000A5F32">
          <w:pPr>
            <w:pStyle w:val="B284652008414E47BBD288681EA6C2B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309F1CCCF2F4BD19E8C9FB9FF057A1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BF235675-C8B1-4293-8075-6E26374F3A04}"/>
      </w:docPartPr>
      <w:docPartBody>
        <w:p w:rsidR="00896631" w:rsidRDefault="000A5F32" w:rsidP="000A5F32">
          <w:pPr>
            <w:pStyle w:val="7309F1CCCF2F4BD19E8C9FB9FF057A1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5253CE865EF4B0392119E4FC46F2F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7A09BE2-776D-4E56-9FAF-493AE5727676}"/>
      </w:docPartPr>
      <w:docPartBody>
        <w:p w:rsidR="00896631" w:rsidRDefault="000A5F32" w:rsidP="000A5F32">
          <w:pPr>
            <w:pStyle w:val="A5253CE865EF4B0392119E4FC46F2F5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7CF773014FA3460FB2707CD70DF7962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7DEDE95-C6CF-42EA-837E-115A7372F7A4}"/>
      </w:docPartPr>
      <w:docPartBody>
        <w:p w:rsidR="00896631" w:rsidRDefault="000A5F32" w:rsidP="000A5F32">
          <w:pPr>
            <w:pStyle w:val="7CF773014FA3460FB2707CD70DF79624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79FDDCCE1F24E72AFC8520E6B1574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FD3B5C-D568-46CE-9D66-B0BBC231B9EF}"/>
      </w:docPartPr>
      <w:docPartBody>
        <w:p w:rsidR="00896631" w:rsidRDefault="000A5F32" w:rsidP="000A5F32">
          <w:pPr>
            <w:pStyle w:val="279FDDCCE1F24E72AFC8520E6B157439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F1765A6644540D5942531A961FEDD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AF86D1C-3874-44B6-A89A-DC599D4E7608}"/>
      </w:docPartPr>
      <w:docPartBody>
        <w:p w:rsidR="00896631" w:rsidRDefault="000A5F32" w:rsidP="000A5F32">
          <w:pPr>
            <w:pStyle w:val="0F1765A6644540D5942531A961FEDD0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6187C70802A34FA7AA84EEB38D12DAB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86C1A0-3D69-49BF-8B5D-17F46E0DAF9B}"/>
      </w:docPartPr>
      <w:docPartBody>
        <w:p w:rsidR="00896631" w:rsidRDefault="000A5F32" w:rsidP="000A5F32">
          <w:pPr>
            <w:pStyle w:val="6187C70802A34FA7AA84EEB38D12DAB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40A1A99C2754233B038F417ECA1CCA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75DF9A7-5384-4380-AD98-04FDA9258382}"/>
      </w:docPartPr>
      <w:docPartBody>
        <w:p w:rsidR="00896631" w:rsidRDefault="000A5F32" w:rsidP="000A5F32">
          <w:pPr>
            <w:pStyle w:val="B40A1A99C2754233B038F417ECA1CCA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4DFADA2308DF458D949D283C75445CE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42A454A-C79D-47C7-BFC9-387D5835F4CD}"/>
      </w:docPartPr>
      <w:docPartBody>
        <w:p w:rsidR="00896631" w:rsidRDefault="000A5F32" w:rsidP="000A5F32">
          <w:pPr>
            <w:pStyle w:val="4DFADA2308DF458D949D283C75445CE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9368737C73B94F5EAD10B3A95501515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31983BC-CF8E-423F-A8FB-87B4238CE236}"/>
      </w:docPartPr>
      <w:docPartBody>
        <w:p w:rsidR="00896631" w:rsidRDefault="000A5F32" w:rsidP="000A5F32">
          <w:pPr>
            <w:pStyle w:val="9368737C73B94F5EAD10B3A95501515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0358D2C87F9408F93B4D54202858AB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A770252-4309-4655-A7C6-92FE2C3729A3}"/>
      </w:docPartPr>
      <w:docPartBody>
        <w:p w:rsidR="00896631" w:rsidRDefault="000A5F32" w:rsidP="000A5F32">
          <w:pPr>
            <w:pStyle w:val="B0358D2C87F9408F93B4D54202858AB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AE527F22CA046FA8D4B2E296E8E7E8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4A16226-42DD-41DD-8C04-1959BA6EAFBD}"/>
      </w:docPartPr>
      <w:docPartBody>
        <w:p w:rsidR="00896631" w:rsidRDefault="000A5F32" w:rsidP="000A5F32">
          <w:pPr>
            <w:pStyle w:val="FAE527F22CA046FA8D4B2E296E8E7E8D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06EAC2891A14265875C910F5CD910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05DDD49-24A2-4090-A270-13AD2EA04B74}"/>
      </w:docPartPr>
      <w:docPartBody>
        <w:p w:rsidR="00896631" w:rsidRDefault="000A5F32" w:rsidP="000A5F32">
          <w:pPr>
            <w:pStyle w:val="006EAC2891A14265875C910F5CD910A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1037D6759BF4AEDA99D1F18960BE1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6FA36D6-69DF-45E0-8FA8-59E806B2E6CA}"/>
      </w:docPartPr>
      <w:docPartBody>
        <w:p w:rsidR="00896631" w:rsidRDefault="000A5F32" w:rsidP="000A5F32">
          <w:pPr>
            <w:pStyle w:val="E1037D6759BF4AEDA99D1F18960BE16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5A5BEDBCFB5E482BBD168B06F059440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BAE4CAA-6816-4A45-82EE-3BBDFDC803A7}"/>
      </w:docPartPr>
      <w:docPartBody>
        <w:p w:rsidR="00896631" w:rsidRDefault="000A5F32" w:rsidP="000A5F32">
          <w:pPr>
            <w:pStyle w:val="5A5BEDBCFB5E482BBD168B06F0594400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2CA35B211FEB466A8CDDC2E733049C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A7A3736-74AF-4232-8FC1-A8093024FA4D}"/>
      </w:docPartPr>
      <w:docPartBody>
        <w:p w:rsidR="00896631" w:rsidRDefault="000A5F32" w:rsidP="000A5F32">
          <w:pPr>
            <w:pStyle w:val="2CA35B211FEB466A8CDDC2E733049CD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B9AE18BAAD15440A803C180AD39704A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8713B01-55B3-41F8-94CC-2F735C36A82C}"/>
      </w:docPartPr>
      <w:docPartBody>
        <w:p w:rsidR="00896631" w:rsidRDefault="000A5F32" w:rsidP="000A5F32">
          <w:pPr>
            <w:pStyle w:val="B9AE18BAAD15440A803C180AD39704A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0F33047728244F6CA9B3710C707CF6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0F5F1E1-4DF7-4811-9BDF-DC9FCA08FA25}"/>
      </w:docPartPr>
      <w:docPartBody>
        <w:p w:rsidR="00896631" w:rsidRDefault="000A5F32" w:rsidP="000A5F32">
          <w:pPr>
            <w:pStyle w:val="0F33047728244F6CA9B3710C707CF6D7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338EA8EE344F48B0BD58D6BA1DB0D5E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DD4CE01-B7A7-4799-88B0-111A38CB7CE9}"/>
      </w:docPartPr>
      <w:docPartBody>
        <w:p w:rsidR="00896631" w:rsidRDefault="000A5F32" w:rsidP="000A5F32">
          <w:pPr>
            <w:pStyle w:val="338EA8EE344F48B0BD58D6BA1DB0D5EE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8FF1770D52154F3284D7BD10266C05D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69E1BAC-686C-4B21-A69C-90122EB8CEC0}"/>
      </w:docPartPr>
      <w:docPartBody>
        <w:p w:rsidR="00896631" w:rsidRDefault="000A5F32" w:rsidP="000A5F32">
          <w:pPr>
            <w:pStyle w:val="8FF1770D52154F3284D7BD10266C05D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E2D004B9BB70438CAC7DDBCED1160A5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4F5CE1-50A8-4DC3-8A97-0E75E0B72347}"/>
      </w:docPartPr>
      <w:docPartBody>
        <w:p w:rsidR="00896631" w:rsidRDefault="000A5F32" w:rsidP="000A5F32">
          <w:pPr>
            <w:pStyle w:val="E2D004B9BB70438CAC7DDBCED1160A5C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A791134801CD46BF9AB60C088B74C2A6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13F55C-770A-435D-B20F-DEBC9430C47B}"/>
      </w:docPartPr>
      <w:docPartBody>
        <w:p w:rsidR="00896631" w:rsidRDefault="000A5F32" w:rsidP="000A5F32">
          <w:pPr>
            <w:pStyle w:val="A791134801CD46BF9AB60C088B74C2A6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  <w:docPart>
      <w:docPartPr>
        <w:name w:val="F61BF42CE6244BC0B9B82951809B16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006DB7D-8971-499B-B2A8-972DEAF758AF}"/>
      </w:docPartPr>
      <w:docPartBody>
        <w:p w:rsidR="00896631" w:rsidRDefault="000A5F32" w:rsidP="000A5F32">
          <w:pPr>
            <w:pStyle w:val="F61BF42CE6244BC0B9B82951809B16D5"/>
          </w:pPr>
          <w:r w:rsidRPr="00510F3A">
            <w:rPr>
              <w:rStyle w:val="Tekstvantijdelijkeaanduiding"/>
              <w:highlight w:val="lightGray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landers Art Sans">
    <w:altName w:val="Courier New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landers Art Serif">
    <w:altName w:val="Arial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landersArtSans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</w:font>
  <w:font w:name="FlandersArtSerif-Bold">
    <w:panose1 w:val="000008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ans Medium">
    <w:altName w:val="Courier New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3B6"/>
    <w:rsid w:val="000A5F32"/>
    <w:rsid w:val="00121FC0"/>
    <w:rsid w:val="002E0E2E"/>
    <w:rsid w:val="005453B6"/>
    <w:rsid w:val="00717C22"/>
    <w:rsid w:val="00896631"/>
    <w:rsid w:val="009D147A"/>
    <w:rsid w:val="00C11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A5F32"/>
    <w:rPr>
      <w:color w:val="808080"/>
    </w:rPr>
  </w:style>
  <w:style w:type="paragraph" w:customStyle="1" w:styleId="4AB7280D2A364CC3954B45084A172A2F">
    <w:name w:val="4AB7280D2A364CC3954B45084A172A2F"/>
  </w:style>
  <w:style w:type="paragraph" w:customStyle="1" w:styleId="9A9DBF8738054017BB64D502EEB76B602">
    <w:name w:val="9A9DBF8738054017BB64D502EEB76B602"/>
    <w:rsid w:val="005453B6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550EC4E443E46318B69A40CBD13F1D61">
    <w:name w:val="B550EC4E443E46318B69A40CBD13F1D61"/>
    <w:rsid w:val="005453B6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80D8E4FC6FD04AAC90AD4CAF06D37AEF">
    <w:name w:val="80D8E4FC6FD04AAC90AD4CAF06D37AEF"/>
    <w:rsid w:val="005453B6"/>
    <w:pPr>
      <w:spacing w:after="0" w:line="270" w:lineRule="atLeast"/>
      <w:contextualSpacing/>
    </w:pPr>
    <w:rPr>
      <w:rFonts w:ascii="FlandersArtSans-Regular" w:eastAsiaTheme="minorHAnsi" w:hAnsi="FlandersArtSans-Regular"/>
      <w:lang w:eastAsia="en-US"/>
    </w:rPr>
  </w:style>
  <w:style w:type="paragraph" w:customStyle="1" w:styleId="BD0D21720D1641509521AAE25BCFF07D">
    <w:name w:val="BD0D21720D1641509521AAE25BCFF07D"/>
    <w:rsid w:val="000A5F32"/>
  </w:style>
  <w:style w:type="paragraph" w:customStyle="1" w:styleId="4B4D4381D6604B3DBA15249580DAC54B">
    <w:name w:val="4B4D4381D6604B3DBA15249580DAC54B"/>
    <w:rsid w:val="000A5F32"/>
  </w:style>
  <w:style w:type="paragraph" w:customStyle="1" w:styleId="B284652008414E47BBD288681EA6C2B5">
    <w:name w:val="B284652008414E47BBD288681EA6C2B5"/>
    <w:rsid w:val="000A5F32"/>
  </w:style>
  <w:style w:type="paragraph" w:customStyle="1" w:styleId="7309F1CCCF2F4BD19E8C9FB9FF057A10">
    <w:name w:val="7309F1CCCF2F4BD19E8C9FB9FF057A10"/>
    <w:rsid w:val="000A5F32"/>
  </w:style>
  <w:style w:type="paragraph" w:customStyle="1" w:styleId="A5253CE865EF4B0392119E4FC46F2F5D">
    <w:name w:val="A5253CE865EF4B0392119E4FC46F2F5D"/>
    <w:rsid w:val="000A5F32"/>
  </w:style>
  <w:style w:type="paragraph" w:customStyle="1" w:styleId="7CF773014FA3460FB2707CD70DF79624">
    <w:name w:val="7CF773014FA3460FB2707CD70DF79624"/>
    <w:rsid w:val="000A5F32"/>
  </w:style>
  <w:style w:type="paragraph" w:customStyle="1" w:styleId="279FDDCCE1F24E72AFC8520E6B157439">
    <w:name w:val="279FDDCCE1F24E72AFC8520E6B157439"/>
    <w:rsid w:val="000A5F32"/>
  </w:style>
  <w:style w:type="paragraph" w:customStyle="1" w:styleId="0F1765A6644540D5942531A961FEDD0D">
    <w:name w:val="0F1765A6644540D5942531A961FEDD0D"/>
    <w:rsid w:val="000A5F32"/>
  </w:style>
  <w:style w:type="paragraph" w:customStyle="1" w:styleId="6187C70802A34FA7AA84EEB38D12DABC">
    <w:name w:val="6187C70802A34FA7AA84EEB38D12DABC"/>
    <w:rsid w:val="000A5F32"/>
  </w:style>
  <w:style w:type="paragraph" w:customStyle="1" w:styleId="B40A1A99C2754233B038F417ECA1CCA0">
    <w:name w:val="B40A1A99C2754233B038F417ECA1CCA0"/>
    <w:rsid w:val="000A5F32"/>
  </w:style>
  <w:style w:type="paragraph" w:customStyle="1" w:styleId="4DFADA2308DF458D949D283C75445CE6">
    <w:name w:val="4DFADA2308DF458D949D283C75445CE6"/>
    <w:rsid w:val="000A5F32"/>
  </w:style>
  <w:style w:type="paragraph" w:customStyle="1" w:styleId="9368737C73B94F5EAD10B3A955015150">
    <w:name w:val="9368737C73B94F5EAD10B3A955015150"/>
    <w:rsid w:val="000A5F32"/>
  </w:style>
  <w:style w:type="paragraph" w:customStyle="1" w:styleId="B0358D2C87F9408F93B4D54202858AB7">
    <w:name w:val="B0358D2C87F9408F93B4D54202858AB7"/>
    <w:rsid w:val="000A5F32"/>
  </w:style>
  <w:style w:type="paragraph" w:customStyle="1" w:styleId="FAE527F22CA046FA8D4B2E296E8E7E8D">
    <w:name w:val="FAE527F22CA046FA8D4B2E296E8E7E8D"/>
    <w:rsid w:val="000A5F32"/>
  </w:style>
  <w:style w:type="paragraph" w:customStyle="1" w:styleId="006EAC2891A14265875C910F5CD910AC">
    <w:name w:val="006EAC2891A14265875C910F5CD910AC"/>
    <w:rsid w:val="000A5F32"/>
  </w:style>
  <w:style w:type="paragraph" w:customStyle="1" w:styleId="E1037D6759BF4AEDA99D1F18960BE165">
    <w:name w:val="E1037D6759BF4AEDA99D1F18960BE165"/>
    <w:rsid w:val="000A5F32"/>
  </w:style>
  <w:style w:type="paragraph" w:customStyle="1" w:styleId="5A5BEDBCFB5E482BBD168B06F0594400">
    <w:name w:val="5A5BEDBCFB5E482BBD168B06F0594400"/>
    <w:rsid w:val="000A5F32"/>
  </w:style>
  <w:style w:type="paragraph" w:customStyle="1" w:styleId="2CA35B211FEB466A8CDDC2E733049CD7">
    <w:name w:val="2CA35B211FEB466A8CDDC2E733049CD7"/>
    <w:rsid w:val="000A5F32"/>
  </w:style>
  <w:style w:type="paragraph" w:customStyle="1" w:styleId="B9AE18BAAD15440A803C180AD39704AC">
    <w:name w:val="B9AE18BAAD15440A803C180AD39704AC"/>
    <w:rsid w:val="000A5F32"/>
  </w:style>
  <w:style w:type="paragraph" w:customStyle="1" w:styleId="0F33047728244F6CA9B3710C707CF6D7">
    <w:name w:val="0F33047728244F6CA9B3710C707CF6D7"/>
    <w:rsid w:val="000A5F32"/>
  </w:style>
  <w:style w:type="paragraph" w:customStyle="1" w:styleId="338EA8EE344F48B0BD58D6BA1DB0D5EE">
    <w:name w:val="338EA8EE344F48B0BD58D6BA1DB0D5EE"/>
    <w:rsid w:val="000A5F32"/>
  </w:style>
  <w:style w:type="paragraph" w:customStyle="1" w:styleId="8FF1770D52154F3284D7BD10266C05D6">
    <w:name w:val="8FF1770D52154F3284D7BD10266C05D6"/>
    <w:rsid w:val="000A5F32"/>
  </w:style>
  <w:style w:type="paragraph" w:customStyle="1" w:styleId="E2D004B9BB70438CAC7DDBCED1160A5C">
    <w:name w:val="E2D004B9BB70438CAC7DDBCED1160A5C"/>
    <w:rsid w:val="000A5F32"/>
  </w:style>
  <w:style w:type="paragraph" w:customStyle="1" w:styleId="A791134801CD46BF9AB60C088B74C2A6">
    <w:name w:val="A791134801CD46BF9AB60C088B74C2A6"/>
    <w:rsid w:val="000A5F32"/>
  </w:style>
  <w:style w:type="paragraph" w:customStyle="1" w:styleId="F61BF42CE6244BC0B9B82951809B16D5">
    <w:name w:val="F61BF42CE6244BC0B9B82951809B16D5"/>
    <w:rsid w:val="000A5F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VMSW">
      <a:dk1>
        <a:srgbClr val="373636"/>
      </a:dk1>
      <a:lt1>
        <a:sysClr val="window" lastClr="FFFFFF"/>
      </a:lt1>
      <a:dk2>
        <a:srgbClr val="17465B"/>
      </a:dk2>
      <a:lt2>
        <a:srgbClr val="F6F5F3"/>
      </a:lt2>
      <a:accent1>
        <a:srgbClr val="39B8BD"/>
      </a:accent1>
      <a:accent2>
        <a:srgbClr val="FFF200"/>
      </a:accent2>
      <a:accent3>
        <a:srgbClr val="373636"/>
      </a:accent3>
      <a:accent4>
        <a:srgbClr val="6B6B6B"/>
      </a:accent4>
      <a:accent5>
        <a:srgbClr val="17465B"/>
      </a:accent5>
      <a:accent6>
        <a:srgbClr val="39B8BD"/>
      </a:accent6>
      <a:hlink>
        <a:srgbClr val="3C96BE"/>
      </a:hlink>
      <a:folHlink>
        <a:srgbClr val="AA78A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D183E14B9E9340BCDFE9DE34A82E87" ma:contentTypeVersion="2" ma:contentTypeDescription="Een nieuw document maken." ma:contentTypeScope="" ma:versionID="acdf81fecd1cd080368f3b40cb80258e">
  <xsd:schema xmlns:xsd="http://www.w3.org/2001/XMLSchema" xmlns:xs="http://www.w3.org/2001/XMLSchema" xmlns:p="http://schemas.microsoft.com/office/2006/metadata/properties" xmlns:ns2="d3188df9-fc0a-411e-aa6d-089a4b1b1b7f" targetNamespace="http://schemas.microsoft.com/office/2006/metadata/properties" ma:root="true" ma:fieldsID="99b2d447789332b461fd4866e74355f0" ns2:_="">
    <xsd:import namespace="d3188df9-fc0a-411e-aa6d-089a4b1b1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188df9-fc0a-411e-aa6d-089a4b1b1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ED01A-6AA6-45CB-9C76-D0AE935BDE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B1E8D4-C44B-4ADD-8C64-2571879A8C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188df9-fc0a-411e-aa6d-089a4b1b1b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DA8BC-1EBD-4D49-9B1B-61EFB148EF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6D0183-F02D-4C1F-A6CA-7A28225B9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Interne nota</Template>
  <TotalTime>2</TotalTime>
  <Pages>1</Pages>
  <Words>389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LOEMAN Jan-403</dc:creator>
  <cp:lastModifiedBy>Aelbrecht Myriam</cp:lastModifiedBy>
  <cp:revision>4</cp:revision>
  <cp:lastPrinted>2023-06-26T08:55:00Z</cp:lastPrinted>
  <dcterms:created xsi:type="dcterms:W3CDTF">2023-06-26T08:55:00Z</dcterms:created>
  <dcterms:modified xsi:type="dcterms:W3CDTF">2023-06-26T08:56:00Z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0x01010058D183E14B9E9340BCDFE9DE34A82E87</vt:lpwstr>
  </property>
  <property fmtid="{D5CDD505-2E9C-101B-9397-08002B2CF9AE}" pid="3" name="Order">
    <vt:r8>100</vt:r8>
  </property>
</Properties>
</file>