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41"/>
        <w:gridCol w:w="1964"/>
        <w:gridCol w:w="2650"/>
        <w:gridCol w:w="2807"/>
      </w:tblGrid>
      <w:tr w:rsidR="00F26E92" w:rsidRPr="00A51283" w14:paraId="2B16DA8D" w14:textId="77777777" w:rsidTr="007A7105">
        <w:tc>
          <w:tcPr>
            <w:tcW w:w="3041" w:type="dxa"/>
            <w:vMerge w:val="restart"/>
          </w:tcPr>
          <w:p w14:paraId="6FDEEA33" w14:textId="0C0629E0" w:rsidR="00F26E92" w:rsidRPr="00A51283" w:rsidRDefault="00676AC9" w:rsidP="00F346FA">
            <w:pPr>
              <w:spacing w:line="240" w:lineRule="auto"/>
              <w:rPr>
                <w:rFonts w:ascii="Calibri" w:hAnsi="Calibri" w:cs="Calibri"/>
                <w:sz w:val="20"/>
                <w:szCs w:val="20"/>
                <w:lang w:val="nl"/>
              </w:rPr>
            </w:pPr>
            <w:r>
              <w:rPr>
                <w:rFonts w:ascii="Calibri" w:hAnsi="Calibri" w:cs="Calibri"/>
                <w:noProof/>
                <w:sz w:val="20"/>
                <w:szCs w:val="20"/>
                <w:lang w:val="nl"/>
              </w:rPr>
              <w:drawing>
                <wp:anchor distT="0" distB="0" distL="114300" distR="114300" simplePos="0" relativeHeight="251661824" behindDoc="0" locked="0" layoutInCell="1" allowOverlap="1" wp14:anchorId="57D0EED4" wp14:editId="53DC3626">
                  <wp:simplePos x="0" y="0"/>
                  <wp:positionH relativeFrom="column">
                    <wp:posOffset>0</wp:posOffset>
                  </wp:positionH>
                  <wp:positionV relativeFrom="paragraph">
                    <wp:posOffset>0</wp:posOffset>
                  </wp:positionV>
                  <wp:extent cx="1854200" cy="49911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54200" cy="49911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64" w:type="dxa"/>
          </w:tcPr>
          <w:p w14:paraId="55CBA6A7" w14:textId="77777777" w:rsidR="00F26E92" w:rsidRPr="00F346FA" w:rsidRDefault="00F26E92"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Erkenningsnummer:</w:t>
            </w:r>
          </w:p>
        </w:tc>
        <w:tc>
          <w:tcPr>
            <w:tcW w:w="5457" w:type="dxa"/>
            <w:gridSpan w:val="2"/>
            <w:tcMar>
              <w:left w:w="113" w:type="dxa"/>
            </w:tcMar>
          </w:tcPr>
          <w:p w14:paraId="00C545E4" w14:textId="79DE4623" w:rsidR="00F26E92" w:rsidRPr="00F346FA" w:rsidRDefault="00C6385E"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77716416"/>
                <w:placeholder>
                  <w:docPart w:val="D89C4D149C1D4E61830E1E212FEA51AD"/>
                </w:placeholder>
                <w:showingPlcHdr/>
                <w:text/>
              </w:sdtPr>
              <w:sdtEndPr/>
              <w:sdtContent>
                <w:r w:rsidR="00B03FC8" w:rsidRPr="005E6940">
                  <w:rPr>
                    <w:rStyle w:val="Tekstvantijdelijkeaanduiding"/>
                    <w:rFonts w:ascii="Calibri" w:hAnsi="Calibri" w:cs="Calibri"/>
                    <w:sz w:val="20"/>
                    <w:szCs w:val="20"/>
                  </w:rPr>
                  <w:t xml:space="preserve">                    </w:t>
                </w:r>
              </w:sdtContent>
            </w:sdt>
          </w:p>
        </w:tc>
      </w:tr>
      <w:tr w:rsidR="00A51283" w:rsidRPr="00A51283" w14:paraId="5C45846B" w14:textId="77777777" w:rsidTr="007A7105">
        <w:tc>
          <w:tcPr>
            <w:tcW w:w="3041" w:type="dxa"/>
            <w:vMerge/>
          </w:tcPr>
          <w:p w14:paraId="26CB18D6" w14:textId="77777777" w:rsidR="00A51283" w:rsidRPr="00A51283" w:rsidRDefault="00A51283" w:rsidP="00F346FA">
            <w:pPr>
              <w:spacing w:line="240" w:lineRule="auto"/>
              <w:rPr>
                <w:rFonts w:ascii="Calibri" w:hAnsi="Calibri" w:cs="Calibri"/>
                <w:sz w:val="20"/>
                <w:szCs w:val="20"/>
                <w:lang w:val="nl"/>
              </w:rPr>
            </w:pPr>
          </w:p>
        </w:tc>
        <w:tc>
          <w:tcPr>
            <w:tcW w:w="1964" w:type="dxa"/>
          </w:tcPr>
          <w:p w14:paraId="58847EE7" w14:textId="77777777" w:rsidR="00A51283" w:rsidRPr="00F346FA" w:rsidRDefault="00A51283"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SHM:</w:t>
            </w:r>
          </w:p>
        </w:tc>
        <w:tc>
          <w:tcPr>
            <w:tcW w:w="5457" w:type="dxa"/>
            <w:gridSpan w:val="2"/>
            <w:tcMar>
              <w:left w:w="113" w:type="dxa"/>
            </w:tcMar>
          </w:tcPr>
          <w:p w14:paraId="6E054C1A" w14:textId="77777777" w:rsidR="00A51283" w:rsidRPr="00F346FA" w:rsidRDefault="00C6385E" w:rsidP="00203DF6">
            <w:pPr>
              <w:spacing w:line="240" w:lineRule="auto"/>
              <w:jc w:val="both"/>
              <w:rPr>
                <w:rFonts w:ascii="Calibri" w:hAnsi="Calibri" w:cs="Calibri"/>
                <w:sz w:val="20"/>
                <w:szCs w:val="20"/>
                <w:lang w:val="nl"/>
              </w:rPr>
            </w:pPr>
            <w:sdt>
              <w:sdtPr>
                <w:rPr>
                  <w:rFonts w:ascii="Calibri" w:hAnsi="Calibri" w:cs="Calibri"/>
                  <w:sz w:val="20"/>
                  <w:szCs w:val="20"/>
                  <w:lang w:val="nl"/>
                </w:rPr>
                <w:id w:val="473109886"/>
                <w:placeholder>
                  <w:docPart w:val="3D474DB601264BAC8D4B358476E4BFAA"/>
                </w:placeholder>
                <w:showingPlcHdr/>
                <w:text w:multiLine="1"/>
              </w:sdtPr>
              <w:sdtEndPr/>
              <w:sdtContent>
                <w:r w:rsidR="005E6940" w:rsidRPr="005E6940">
                  <w:rPr>
                    <w:rStyle w:val="Tekstvantijdelijkeaanduiding"/>
                    <w:rFonts w:ascii="Calibri" w:hAnsi="Calibri" w:cs="Calibri"/>
                    <w:sz w:val="20"/>
                    <w:szCs w:val="20"/>
                  </w:rPr>
                  <w:t xml:space="preserve">                    </w:t>
                </w:r>
              </w:sdtContent>
            </w:sdt>
          </w:p>
        </w:tc>
      </w:tr>
      <w:tr w:rsidR="00201C54" w:rsidRPr="00A51283" w14:paraId="7941D19D" w14:textId="77777777" w:rsidTr="007A7105">
        <w:tc>
          <w:tcPr>
            <w:tcW w:w="3041" w:type="dxa"/>
            <w:vMerge/>
          </w:tcPr>
          <w:p w14:paraId="71F5EA30" w14:textId="77777777" w:rsidR="00201C54" w:rsidRPr="00A51283" w:rsidRDefault="00201C54" w:rsidP="00F346FA">
            <w:pPr>
              <w:spacing w:line="240" w:lineRule="auto"/>
              <w:rPr>
                <w:rFonts w:ascii="Calibri" w:hAnsi="Calibri" w:cs="Calibri"/>
                <w:sz w:val="20"/>
                <w:szCs w:val="20"/>
                <w:lang w:val="nl"/>
              </w:rPr>
            </w:pPr>
          </w:p>
        </w:tc>
        <w:tc>
          <w:tcPr>
            <w:tcW w:w="1964" w:type="dxa"/>
          </w:tcPr>
          <w:p w14:paraId="0226342B" w14:textId="77777777" w:rsidR="00201C54" w:rsidRPr="00F346FA" w:rsidRDefault="00201C54"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Dossiernummer:</w:t>
            </w:r>
          </w:p>
        </w:tc>
        <w:tc>
          <w:tcPr>
            <w:tcW w:w="5457" w:type="dxa"/>
            <w:gridSpan w:val="2"/>
            <w:tcMar>
              <w:left w:w="113" w:type="dxa"/>
            </w:tcMar>
          </w:tcPr>
          <w:p w14:paraId="0EAC0B7F" w14:textId="684D555A" w:rsidR="00201C54" w:rsidRPr="00F346FA" w:rsidRDefault="00C6385E"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64241618"/>
                <w:placeholder>
                  <w:docPart w:val="1D05BF859387423C932445E0B128A412"/>
                </w:placeholder>
                <w:showingPlcHdr/>
                <w:text/>
              </w:sdtPr>
              <w:sdtEndPr/>
              <w:sdtContent>
                <w:r w:rsidR="00201C54" w:rsidRPr="005E6940">
                  <w:rPr>
                    <w:rStyle w:val="Tekstvantijdelijkeaanduiding"/>
                    <w:rFonts w:ascii="Calibri" w:hAnsi="Calibri" w:cs="Calibri"/>
                    <w:sz w:val="20"/>
                    <w:szCs w:val="20"/>
                  </w:rPr>
                  <w:t xml:space="preserve">                    </w:t>
                </w:r>
              </w:sdtContent>
            </w:sdt>
          </w:p>
        </w:tc>
      </w:tr>
      <w:tr w:rsidR="007A7105" w:rsidRPr="00A51283" w14:paraId="402CDBE4" w14:textId="77777777" w:rsidTr="007A7105">
        <w:tc>
          <w:tcPr>
            <w:tcW w:w="3041" w:type="dxa"/>
            <w:vMerge/>
          </w:tcPr>
          <w:p w14:paraId="218B29A2" w14:textId="77777777" w:rsidR="007A7105" w:rsidRPr="00A51283" w:rsidRDefault="007A7105" w:rsidP="007A7105">
            <w:pPr>
              <w:spacing w:line="240" w:lineRule="auto"/>
              <w:rPr>
                <w:rFonts w:ascii="Calibri" w:hAnsi="Calibri" w:cs="Calibri"/>
                <w:sz w:val="20"/>
                <w:szCs w:val="20"/>
                <w:lang w:val="nl"/>
              </w:rPr>
            </w:pPr>
          </w:p>
        </w:tc>
        <w:tc>
          <w:tcPr>
            <w:tcW w:w="1964" w:type="dxa"/>
          </w:tcPr>
          <w:p w14:paraId="72C8E0AC" w14:textId="117226FD" w:rsidR="007A7105" w:rsidRPr="00F346FA" w:rsidRDefault="007A7105" w:rsidP="007A7105">
            <w:pPr>
              <w:spacing w:line="240" w:lineRule="auto"/>
              <w:jc w:val="right"/>
              <w:rPr>
                <w:rFonts w:ascii="Calibri" w:hAnsi="Calibri" w:cs="Calibri"/>
                <w:sz w:val="20"/>
                <w:szCs w:val="20"/>
                <w:lang w:val="nl"/>
              </w:rPr>
            </w:pPr>
            <w:r>
              <w:rPr>
                <w:rFonts w:ascii="Calibri" w:hAnsi="Calibri" w:cs="Calibri"/>
                <w:sz w:val="20"/>
                <w:szCs w:val="20"/>
                <w:lang w:val="nl"/>
              </w:rPr>
              <w:t>Aandeel:</w:t>
            </w:r>
          </w:p>
        </w:tc>
        <w:sdt>
          <w:sdtPr>
            <w:rPr>
              <w:rFonts w:ascii="Calibri" w:hAnsi="Calibri" w:cs="Calibri"/>
              <w:sz w:val="20"/>
              <w:szCs w:val="20"/>
              <w:lang w:val="nl"/>
            </w:rPr>
            <w:id w:val="-2130226882"/>
            <w:placeholder>
              <w:docPart w:val="32420A2149BB46AF981785449D753845"/>
            </w:placeholder>
            <w:showingPlcHdr/>
            <w:comboBox>
              <w:listItem w:value="Kies een item."/>
              <w:listItem w:displayText="bouw" w:value="bouw"/>
              <w:listItem w:displayText="infrastructuur" w:value="infrastructuur"/>
            </w:comboBox>
          </w:sdtPr>
          <w:sdtEndPr/>
          <w:sdtContent>
            <w:tc>
              <w:tcPr>
                <w:tcW w:w="2650" w:type="dxa"/>
                <w:tcMar>
                  <w:left w:w="113" w:type="dxa"/>
                </w:tcMar>
              </w:tcPr>
              <w:p w14:paraId="1F6028DD" w14:textId="3C662829" w:rsidR="007A7105" w:rsidRDefault="007A7105" w:rsidP="007A7105">
                <w:pPr>
                  <w:spacing w:line="240" w:lineRule="auto"/>
                  <w:jc w:val="both"/>
                  <w:rPr>
                    <w:rFonts w:ascii="Calibri" w:hAnsi="Calibri" w:cs="Calibri"/>
                    <w:sz w:val="20"/>
                    <w:szCs w:val="20"/>
                    <w:lang w:val="nl"/>
                  </w:rPr>
                </w:pPr>
                <w:r w:rsidRPr="004A68BF">
                  <w:rPr>
                    <w:rStyle w:val="Tekstvantijdelijkeaanduiding"/>
                    <w:rFonts w:ascii="Calibri" w:hAnsi="Calibri" w:cs="Calibri"/>
                    <w:sz w:val="20"/>
                    <w:szCs w:val="20"/>
                  </w:rPr>
                  <w:t>Kies een item.</w:t>
                </w:r>
              </w:p>
            </w:tc>
          </w:sdtContent>
        </w:sdt>
        <w:tc>
          <w:tcPr>
            <w:tcW w:w="2807" w:type="dxa"/>
            <w:tcMar>
              <w:left w:w="113" w:type="dxa"/>
            </w:tcMar>
          </w:tcPr>
          <w:p w14:paraId="470C5BDC" w14:textId="725F5D30" w:rsidR="007A7105" w:rsidRDefault="007A7105" w:rsidP="007A7105">
            <w:pPr>
              <w:spacing w:line="240" w:lineRule="auto"/>
              <w:jc w:val="both"/>
              <w:rPr>
                <w:rFonts w:ascii="Calibri" w:hAnsi="Calibri" w:cs="Calibri"/>
                <w:sz w:val="20"/>
                <w:szCs w:val="20"/>
                <w:lang w:val="nl"/>
              </w:rPr>
            </w:pPr>
            <w:r>
              <w:rPr>
                <w:rFonts w:ascii="Calibri" w:hAnsi="Calibri" w:cs="Calibri"/>
                <w:sz w:val="20"/>
                <w:szCs w:val="20"/>
                <w:lang w:val="nl"/>
              </w:rPr>
              <w:t xml:space="preserve">VM/B gecombineerd dossier: </w:t>
            </w:r>
            <w:sdt>
              <w:sdtPr>
                <w:rPr>
                  <w:rFonts w:ascii="Calibri" w:hAnsi="Calibri" w:cs="Calibri"/>
                  <w:sz w:val="20"/>
                  <w:szCs w:val="20"/>
                  <w:lang w:val="nl"/>
                </w:rPr>
                <w:id w:val="1454138958"/>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lang w:val="nl"/>
                  </w:rPr>
                  <w:t>☐</w:t>
                </w:r>
              </w:sdtContent>
            </w:sdt>
          </w:p>
        </w:tc>
      </w:tr>
      <w:tr w:rsidR="007A7105" w:rsidRPr="00A51283" w14:paraId="529C2846" w14:textId="77777777" w:rsidTr="007A7105">
        <w:trPr>
          <w:trHeight w:val="968"/>
        </w:trPr>
        <w:tc>
          <w:tcPr>
            <w:tcW w:w="3041" w:type="dxa"/>
            <w:vMerge/>
          </w:tcPr>
          <w:p w14:paraId="6D137A01" w14:textId="77777777" w:rsidR="007A7105" w:rsidRPr="00A51283" w:rsidRDefault="007A7105" w:rsidP="007A7105">
            <w:pPr>
              <w:spacing w:line="240" w:lineRule="auto"/>
              <w:rPr>
                <w:rFonts w:ascii="Calibri" w:hAnsi="Calibri" w:cs="Calibri"/>
                <w:sz w:val="20"/>
                <w:szCs w:val="20"/>
                <w:lang w:val="nl"/>
              </w:rPr>
            </w:pPr>
          </w:p>
        </w:tc>
        <w:tc>
          <w:tcPr>
            <w:tcW w:w="1964" w:type="dxa"/>
          </w:tcPr>
          <w:p w14:paraId="1F3C6FE0" w14:textId="77777777" w:rsidR="007A7105" w:rsidRPr="00F346FA" w:rsidRDefault="007A7105" w:rsidP="007A7105">
            <w:pPr>
              <w:spacing w:line="240" w:lineRule="auto"/>
              <w:jc w:val="right"/>
              <w:rPr>
                <w:rFonts w:ascii="Calibri" w:hAnsi="Calibri" w:cs="Calibri"/>
                <w:sz w:val="20"/>
                <w:szCs w:val="20"/>
                <w:lang w:val="nl"/>
              </w:rPr>
            </w:pPr>
            <w:r w:rsidRPr="00F346FA">
              <w:rPr>
                <w:rFonts w:ascii="Calibri" w:hAnsi="Calibri" w:cs="Calibri"/>
                <w:sz w:val="20"/>
                <w:szCs w:val="20"/>
                <w:lang w:val="nl"/>
              </w:rPr>
              <w:t>Project:</w:t>
            </w:r>
          </w:p>
        </w:tc>
        <w:tc>
          <w:tcPr>
            <w:tcW w:w="5457" w:type="dxa"/>
            <w:gridSpan w:val="2"/>
            <w:tcMar>
              <w:left w:w="113" w:type="dxa"/>
            </w:tcMar>
          </w:tcPr>
          <w:p w14:paraId="6C9CB36C" w14:textId="77777777" w:rsidR="007A7105" w:rsidRPr="00F346FA" w:rsidRDefault="00C6385E" w:rsidP="007A7105">
            <w:pPr>
              <w:spacing w:line="240" w:lineRule="auto"/>
              <w:jc w:val="both"/>
              <w:rPr>
                <w:rFonts w:ascii="Calibri" w:hAnsi="Calibri" w:cs="Calibri"/>
                <w:sz w:val="20"/>
                <w:szCs w:val="20"/>
                <w:lang w:val="nl"/>
              </w:rPr>
            </w:pPr>
            <w:sdt>
              <w:sdtPr>
                <w:rPr>
                  <w:rFonts w:ascii="Calibri" w:hAnsi="Calibri" w:cs="Calibri"/>
                  <w:sz w:val="20"/>
                  <w:szCs w:val="20"/>
                  <w:lang w:val="nl"/>
                </w:rPr>
                <w:id w:val="-23174931"/>
                <w:placeholder>
                  <w:docPart w:val="2117DE465B33445DB747078B49338ADF"/>
                </w:placeholder>
                <w:showingPlcHdr/>
                <w:text w:multiLine="1"/>
              </w:sdtPr>
              <w:sdtEndPr/>
              <w:sdtContent>
                <w:r w:rsidR="007A7105" w:rsidRPr="005E6940">
                  <w:rPr>
                    <w:rStyle w:val="Tekstvantijdelijkeaanduiding"/>
                    <w:rFonts w:ascii="Calibri" w:hAnsi="Calibri" w:cs="Calibri"/>
                    <w:sz w:val="20"/>
                    <w:szCs w:val="20"/>
                  </w:rPr>
                  <w:t xml:space="preserve">                    </w:t>
                </w:r>
              </w:sdtContent>
            </w:sdt>
          </w:p>
        </w:tc>
      </w:tr>
      <w:tr w:rsidR="007A7105" w:rsidRPr="00A51283" w14:paraId="139D6FCE" w14:textId="77777777" w:rsidTr="007A7105">
        <w:trPr>
          <w:trHeight w:val="220"/>
        </w:trPr>
        <w:tc>
          <w:tcPr>
            <w:tcW w:w="3041" w:type="dxa"/>
          </w:tcPr>
          <w:p w14:paraId="4BC1F0F4" w14:textId="194D0A06" w:rsidR="007A7105" w:rsidRPr="00A51283" w:rsidRDefault="007A7105" w:rsidP="007A7105">
            <w:pPr>
              <w:spacing w:line="240" w:lineRule="auto"/>
              <w:rPr>
                <w:rFonts w:ascii="Calibri" w:hAnsi="Calibri" w:cs="Calibri"/>
                <w:sz w:val="20"/>
                <w:szCs w:val="20"/>
                <w:lang w:val="nl"/>
              </w:rPr>
            </w:pPr>
            <w:r w:rsidRPr="00676AC9">
              <w:rPr>
                <w:rFonts w:ascii="Calibri" w:hAnsi="Calibri" w:cs="Calibri"/>
                <w:b/>
                <w:color w:val="356297" w:themeColor="text2"/>
                <w:sz w:val="36"/>
                <w:szCs w:val="36"/>
                <w:lang w:val="nl"/>
              </w:rPr>
              <w:t>VO6 2017</w:t>
            </w:r>
          </w:p>
        </w:tc>
        <w:tc>
          <w:tcPr>
            <w:tcW w:w="1964" w:type="dxa"/>
          </w:tcPr>
          <w:p w14:paraId="6A458D37" w14:textId="77777777" w:rsidR="007A7105" w:rsidRPr="00F346FA" w:rsidRDefault="007A7105" w:rsidP="007A7105">
            <w:pPr>
              <w:spacing w:line="240" w:lineRule="auto"/>
              <w:jc w:val="right"/>
              <w:rPr>
                <w:rFonts w:ascii="Calibri" w:hAnsi="Calibri" w:cs="Calibri"/>
                <w:sz w:val="20"/>
                <w:szCs w:val="20"/>
                <w:lang w:val="nl"/>
              </w:rPr>
            </w:pPr>
            <w:r>
              <w:rPr>
                <w:rFonts w:ascii="Calibri" w:hAnsi="Calibri" w:cs="Calibri"/>
                <w:sz w:val="20"/>
                <w:szCs w:val="20"/>
                <w:lang w:val="nl"/>
              </w:rPr>
              <w:t>Aannemer:</w:t>
            </w:r>
          </w:p>
        </w:tc>
        <w:tc>
          <w:tcPr>
            <w:tcW w:w="5457" w:type="dxa"/>
            <w:gridSpan w:val="2"/>
            <w:tcMar>
              <w:left w:w="113" w:type="dxa"/>
            </w:tcMar>
          </w:tcPr>
          <w:p w14:paraId="09476940" w14:textId="77777777" w:rsidR="007A7105" w:rsidRPr="005E6940" w:rsidRDefault="00C6385E" w:rsidP="007A7105">
            <w:pPr>
              <w:spacing w:line="240" w:lineRule="auto"/>
              <w:jc w:val="both"/>
              <w:rPr>
                <w:rFonts w:ascii="Calibri" w:hAnsi="Calibri" w:cs="Calibri"/>
                <w:sz w:val="20"/>
                <w:szCs w:val="20"/>
                <w:lang w:val="nl"/>
              </w:rPr>
            </w:pPr>
            <w:sdt>
              <w:sdtPr>
                <w:rPr>
                  <w:rFonts w:ascii="Calibri" w:hAnsi="Calibri" w:cs="Calibri"/>
                  <w:sz w:val="20"/>
                  <w:szCs w:val="20"/>
                  <w:lang w:val="nl"/>
                </w:rPr>
                <w:id w:val="361796252"/>
                <w:placeholder>
                  <w:docPart w:val="7F6FD8D5A00543BEA6F959AEF8F9BD1B"/>
                </w:placeholder>
                <w:showingPlcHdr/>
                <w:text w:multiLine="1"/>
              </w:sdtPr>
              <w:sdtEndPr/>
              <w:sdtContent>
                <w:r w:rsidR="007A7105" w:rsidRPr="005E6940">
                  <w:rPr>
                    <w:rStyle w:val="Tekstvantijdelijkeaanduiding"/>
                    <w:rFonts w:ascii="Calibri" w:hAnsi="Calibri" w:cs="Calibri"/>
                    <w:sz w:val="20"/>
                    <w:szCs w:val="20"/>
                  </w:rPr>
                  <w:t xml:space="preserve">                    </w:t>
                </w:r>
              </w:sdtContent>
            </w:sdt>
          </w:p>
        </w:tc>
      </w:tr>
    </w:tbl>
    <w:p w14:paraId="19D6E41E" w14:textId="35189B2F" w:rsidR="005E6940" w:rsidRDefault="005E6940" w:rsidP="00B41142">
      <w:pPr>
        <w:rPr>
          <w:rFonts w:ascii="Calibri" w:hAnsi="Calibri" w:cs="Calibri"/>
          <w:sz w:val="20"/>
          <w:szCs w:val="20"/>
          <w:lang w:val="nl"/>
        </w:rPr>
      </w:pPr>
    </w:p>
    <w:tbl>
      <w:tblPr>
        <w:tblStyle w:val="Tabelraster"/>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467"/>
      </w:tblGrid>
      <w:tr w:rsidR="00403E3B" w14:paraId="16FB3F1C" w14:textId="77777777" w:rsidTr="00234FE3">
        <w:trPr>
          <w:trHeight w:val="1331"/>
        </w:trPr>
        <w:tc>
          <w:tcPr>
            <w:tcW w:w="10607" w:type="dxa"/>
            <w:vAlign w:val="bottom"/>
          </w:tcPr>
          <w:p w14:paraId="63FA01CD" w14:textId="77777777" w:rsidR="006226E3" w:rsidRDefault="006226E3" w:rsidP="00403E3B">
            <w:pPr>
              <w:spacing w:line="240" w:lineRule="auto"/>
              <w:rPr>
                <w:rFonts w:ascii="Calibri" w:hAnsi="Calibri" w:cs="Calibri"/>
                <w:b/>
                <w:color w:val="17465B"/>
                <w:sz w:val="36"/>
                <w:szCs w:val="36"/>
                <w:lang w:val="nl"/>
              </w:rPr>
            </w:pPr>
          </w:p>
          <w:p w14:paraId="09240A70" w14:textId="77777777" w:rsidR="00234FE3" w:rsidRPr="00676AC9" w:rsidRDefault="006226E3" w:rsidP="00234FE3">
            <w:pPr>
              <w:spacing w:line="240" w:lineRule="auto"/>
              <w:rPr>
                <w:rFonts w:ascii="Calibri" w:hAnsi="Calibri" w:cs="Calibri"/>
                <w:b/>
                <w:color w:val="356297" w:themeColor="text2"/>
                <w:sz w:val="36"/>
                <w:szCs w:val="36"/>
                <w:lang w:val="nl"/>
              </w:rPr>
            </w:pPr>
            <w:r w:rsidRPr="00676AC9">
              <w:rPr>
                <w:rFonts w:ascii="Calibri" w:hAnsi="Calibri" w:cs="Calibri"/>
                <w:b/>
                <w:color w:val="356297" w:themeColor="text2"/>
                <w:sz w:val="36"/>
                <w:szCs w:val="36"/>
                <w:lang w:val="nl"/>
              </w:rPr>
              <w:t>SLECHT UITGEVOERDE WERKEN DIE DE AANNEMER IN ORDE MOET BRENGEN</w:t>
            </w:r>
          </w:p>
          <w:p w14:paraId="46B132EB" w14:textId="77777777" w:rsidR="00403E3B" w:rsidRDefault="00403E3B" w:rsidP="00B41142">
            <w:pPr>
              <w:rPr>
                <w:rFonts w:ascii="Calibri" w:hAnsi="Calibri" w:cs="Calibri"/>
                <w:sz w:val="20"/>
                <w:szCs w:val="20"/>
                <w:lang w:val="nl"/>
              </w:rPr>
            </w:pPr>
          </w:p>
        </w:tc>
      </w:tr>
    </w:tbl>
    <w:p w14:paraId="3FB0D190" w14:textId="77777777" w:rsidR="007154DD" w:rsidRPr="007154DD" w:rsidRDefault="007154DD" w:rsidP="007154DD">
      <w:pPr>
        <w:rPr>
          <w:rFonts w:ascii="Calibri" w:hAnsi="Calibri" w:cs="Calibri"/>
          <w:sz w:val="20"/>
          <w:szCs w:val="20"/>
          <w:lang w:val="nl"/>
        </w:rPr>
      </w:pPr>
      <w:r w:rsidRPr="007154DD">
        <w:rPr>
          <w:rFonts w:ascii="Calibri" w:hAnsi="Calibri" w:cs="Calibri"/>
          <w:sz w:val="20"/>
          <w:szCs w:val="20"/>
          <w:lang w:val="nl"/>
        </w:rPr>
        <w:t>De volgende werken beantwoorden niet aan de voorschriften van de opdracht. Daarom aanvaardt de aanbestedende overheid deze alleen voorlopig en onder voorbehoud dat de aannemer ze volledig in orde brengt volgens de bestekbepalingen, op zijn kosten. De aannemer verbindt</w:t>
      </w:r>
      <w:r>
        <w:rPr>
          <w:rFonts w:ascii="Calibri" w:hAnsi="Calibri" w:cs="Calibri"/>
          <w:sz w:val="20"/>
          <w:szCs w:val="20"/>
          <w:lang w:val="nl"/>
        </w:rPr>
        <w:t xml:space="preserve"> zich hiertoe uitdrukkelijk </w:t>
      </w:r>
      <w:sdt>
        <w:sdtPr>
          <w:rPr>
            <w:rFonts w:ascii="Calibri" w:hAnsi="Calibri" w:cs="Calibri"/>
            <w:sz w:val="20"/>
            <w:szCs w:val="20"/>
            <w:lang w:val="nl"/>
          </w:rPr>
          <w:id w:val="806440560"/>
          <w:placeholder>
            <w:docPart w:val="A62AB1567E8E4F08861BFA8BA24B3D16"/>
          </w:placeholder>
          <w:showingPlcHdr/>
          <w:text/>
        </w:sdtPr>
        <w:sdtEndPr/>
        <w:sdtContent>
          <w:r w:rsidRPr="005E6940">
            <w:rPr>
              <w:rStyle w:val="Tekstvantijdelijkeaanduiding"/>
              <w:rFonts w:ascii="Calibri" w:hAnsi="Calibri" w:cs="Calibri"/>
              <w:sz w:val="20"/>
              <w:szCs w:val="20"/>
            </w:rPr>
            <w:t xml:space="preserve">                    </w:t>
          </w:r>
        </w:sdtContent>
      </w:sdt>
      <w:r w:rsidR="006226E3">
        <w:rPr>
          <w:rStyle w:val="Voetnootmarkering"/>
          <w:rFonts w:ascii="Calibri" w:hAnsi="Calibri" w:cs="Calibri"/>
          <w:sz w:val="20"/>
          <w:szCs w:val="20"/>
          <w:lang w:val="nl"/>
        </w:rPr>
        <w:footnoteReference w:id="1"/>
      </w:r>
      <w:r w:rsidRPr="007154DD">
        <w:rPr>
          <w:rFonts w:ascii="Calibri" w:hAnsi="Calibri" w:cs="Calibri"/>
          <w:sz w:val="20"/>
          <w:szCs w:val="20"/>
          <w:lang w:val="nl"/>
        </w:rPr>
        <w:t xml:space="preserve">. </w:t>
      </w:r>
    </w:p>
    <w:p w14:paraId="7D646A95" w14:textId="77777777" w:rsidR="007154DD" w:rsidRPr="007154DD" w:rsidRDefault="007154DD" w:rsidP="007154DD">
      <w:pPr>
        <w:rPr>
          <w:rFonts w:ascii="Calibri" w:hAnsi="Calibri" w:cs="Calibri"/>
          <w:sz w:val="20"/>
          <w:szCs w:val="20"/>
          <w:lang w:val="nl"/>
        </w:rPr>
      </w:pPr>
    </w:p>
    <w:p w14:paraId="1059DE34" w14:textId="77777777" w:rsidR="007154DD" w:rsidRPr="007154DD" w:rsidRDefault="007154DD" w:rsidP="007154DD">
      <w:pPr>
        <w:rPr>
          <w:rFonts w:ascii="Calibri" w:hAnsi="Calibri" w:cs="Calibri"/>
          <w:sz w:val="20"/>
          <w:szCs w:val="20"/>
          <w:lang w:val="nl"/>
        </w:rPr>
      </w:pPr>
      <w:r w:rsidRPr="007154DD">
        <w:rPr>
          <w:rFonts w:ascii="Calibri" w:hAnsi="Calibri" w:cs="Calibri"/>
          <w:sz w:val="20"/>
          <w:szCs w:val="20"/>
          <w:lang w:val="nl"/>
        </w:rPr>
        <w:t>Voert de aannemer het werk binnen deze termijn niet uit, dan betaalt de aannemer aan de aanbestedende overheid een vergoeding van</w:t>
      </w:r>
      <w:r>
        <w:rPr>
          <w:rFonts w:ascii="Calibri" w:hAnsi="Calibri" w:cs="Calibri"/>
          <w:sz w:val="20"/>
          <w:szCs w:val="20"/>
          <w:lang w:val="nl"/>
        </w:rPr>
        <w:t xml:space="preserve"> </w:t>
      </w:r>
      <w:sdt>
        <w:sdtPr>
          <w:rPr>
            <w:rFonts w:ascii="Calibri" w:hAnsi="Calibri" w:cs="Calibri"/>
            <w:sz w:val="20"/>
            <w:szCs w:val="20"/>
            <w:lang w:val="nl"/>
          </w:rPr>
          <w:id w:val="-1219976141"/>
          <w:placeholder>
            <w:docPart w:val="40E9049DF7474BCBB82F2DD03B1C4ABD"/>
          </w:placeholder>
          <w:showingPlcHdr/>
          <w:text/>
        </w:sdtPr>
        <w:sdtEndPr/>
        <w:sdtContent>
          <w:r w:rsidRPr="005E6940">
            <w:rPr>
              <w:rStyle w:val="Tekstvantijdelijkeaanduiding"/>
              <w:rFonts w:ascii="Calibri" w:hAnsi="Calibri" w:cs="Calibri"/>
              <w:sz w:val="20"/>
              <w:szCs w:val="20"/>
            </w:rPr>
            <w:t xml:space="preserve">                    </w:t>
          </w:r>
        </w:sdtContent>
      </w:sdt>
      <w:r w:rsidRPr="007154DD">
        <w:rPr>
          <w:rFonts w:ascii="Calibri" w:hAnsi="Calibri" w:cs="Calibri"/>
          <w:sz w:val="20"/>
          <w:szCs w:val="20"/>
          <w:lang w:val="nl"/>
        </w:rPr>
        <w:t xml:space="preserve"> </w:t>
      </w:r>
      <w:r>
        <w:rPr>
          <w:rFonts w:ascii="Calibri" w:hAnsi="Calibri" w:cs="Calibri"/>
          <w:sz w:val="20"/>
          <w:szCs w:val="20"/>
          <w:lang w:val="nl"/>
        </w:rPr>
        <w:t xml:space="preserve"> </w:t>
      </w:r>
      <w:r w:rsidRPr="007154DD">
        <w:rPr>
          <w:rFonts w:ascii="Calibri" w:hAnsi="Calibri" w:cs="Calibri"/>
          <w:sz w:val="20"/>
          <w:szCs w:val="20"/>
          <w:lang w:val="nl"/>
        </w:rPr>
        <w:t>euro per kalenderdag, los van de andere maatregelen van ambtswege die de aanbestedende overheid kan instellen. Geen enkele speciale vaststelling of geen enkele ingebrekestelling is daartoe vereist.</w:t>
      </w:r>
    </w:p>
    <w:p w14:paraId="62AE1EF8" w14:textId="77777777" w:rsidR="007154DD" w:rsidRPr="007154DD" w:rsidRDefault="007154DD" w:rsidP="007154DD">
      <w:pPr>
        <w:rPr>
          <w:rFonts w:ascii="Calibri" w:hAnsi="Calibri" w:cs="Calibri"/>
          <w:sz w:val="20"/>
          <w:szCs w:val="20"/>
          <w:lang w:val="nl"/>
        </w:rPr>
      </w:pPr>
    </w:p>
    <w:p w14:paraId="4CE70522" w14:textId="77777777" w:rsidR="007154DD" w:rsidRPr="007154DD" w:rsidRDefault="007154DD" w:rsidP="007154DD">
      <w:pPr>
        <w:rPr>
          <w:rFonts w:ascii="Calibri" w:hAnsi="Calibri" w:cs="Calibri"/>
          <w:sz w:val="20"/>
          <w:szCs w:val="20"/>
          <w:lang w:val="nl"/>
        </w:rPr>
      </w:pPr>
      <w:r w:rsidRPr="007154DD">
        <w:rPr>
          <w:rFonts w:ascii="Calibri" w:hAnsi="Calibri" w:cs="Calibri"/>
          <w:sz w:val="20"/>
          <w:szCs w:val="20"/>
          <w:lang w:val="nl"/>
        </w:rPr>
        <w:t>De aanbestedende overheid houdt een waarborg voor de uitvoering van deze werken in. Op de aan de aannemer verschuldigde sommen houdt ze ee</w:t>
      </w:r>
      <w:r>
        <w:rPr>
          <w:rFonts w:ascii="Calibri" w:hAnsi="Calibri" w:cs="Calibri"/>
          <w:sz w:val="20"/>
          <w:szCs w:val="20"/>
          <w:lang w:val="nl"/>
        </w:rPr>
        <w:t xml:space="preserve">n forfaitair bedrag in van </w:t>
      </w:r>
      <w:sdt>
        <w:sdtPr>
          <w:rPr>
            <w:rFonts w:ascii="Calibri" w:hAnsi="Calibri" w:cs="Calibri"/>
            <w:sz w:val="20"/>
            <w:szCs w:val="20"/>
            <w:lang w:val="nl"/>
          </w:rPr>
          <w:id w:val="-1860492337"/>
          <w:placeholder>
            <w:docPart w:val="241289D921E5492BBF739DABD21B6627"/>
          </w:placeholder>
          <w:showingPlcHdr/>
          <w:text/>
        </w:sdtPr>
        <w:sdtEndPr/>
        <w:sdtContent>
          <w:r w:rsidRPr="005E6940">
            <w:rPr>
              <w:rStyle w:val="Tekstvantijdelijkeaanduiding"/>
              <w:rFonts w:ascii="Calibri" w:hAnsi="Calibri" w:cs="Calibri"/>
              <w:sz w:val="20"/>
              <w:szCs w:val="20"/>
            </w:rPr>
            <w:t xml:space="preserve">                    </w:t>
          </w:r>
        </w:sdtContent>
      </w:sdt>
      <w:r w:rsidRPr="007154DD">
        <w:rPr>
          <w:rFonts w:ascii="Calibri" w:hAnsi="Calibri" w:cs="Calibri"/>
          <w:sz w:val="20"/>
          <w:szCs w:val="20"/>
          <w:lang w:val="nl"/>
        </w:rPr>
        <w:t xml:space="preserve"> </w:t>
      </w:r>
      <w:r w:rsidR="000863E7">
        <w:rPr>
          <w:rFonts w:ascii="Calibri" w:hAnsi="Calibri" w:cs="Calibri"/>
          <w:sz w:val="20"/>
          <w:szCs w:val="20"/>
          <w:lang w:val="nl"/>
        </w:rPr>
        <w:t xml:space="preserve"> euro</w:t>
      </w:r>
      <w:r w:rsidRPr="007154DD">
        <w:rPr>
          <w:rFonts w:ascii="Calibri" w:hAnsi="Calibri" w:cs="Calibri"/>
          <w:sz w:val="20"/>
          <w:szCs w:val="20"/>
          <w:lang w:val="nl"/>
        </w:rPr>
        <w:t>. Deze overeenkomst is dadelijk en van rechtswege uit te voeren. De aannemer erkent een exemplaar ervan te hebben ontvangen.</w:t>
      </w:r>
    </w:p>
    <w:p w14:paraId="55BCB88D" w14:textId="77777777" w:rsidR="007154DD" w:rsidRPr="007154DD" w:rsidRDefault="007154DD" w:rsidP="007154DD">
      <w:pPr>
        <w:rPr>
          <w:rFonts w:ascii="Calibri" w:hAnsi="Calibri" w:cs="Calibri"/>
          <w:sz w:val="20"/>
          <w:szCs w:val="20"/>
          <w:lang w:val="nl"/>
        </w:rPr>
      </w:pPr>
    </w:p>
    <w:p w14:paraId="4400D2D6" w14:textId="77777777" w:rsidR="00CD7533" w:rsidRDefault="007154DD" w:rsidP="007154DD">
      <w:pPr>
        <w:rPr>
          <w:rFonts w:ascii="Calibri" w:hAnsi="Calibri" w:cs="Calibri"/>
          <w:sz w:val="20"/>
          <w:szCs w:val="20"/>
          <w:lang w:val="nl"/>
        </w:rPr>
      </w:pPr>
      <w:r w:rsidRPr="007154DD">
        <w:rPr>
          <w:rFonts w:ascii="Calibri" w:hAnsi="Calibri" w:cs="Calibri"/>
          <w:sz w:val="20"/>
          <w:szCs w:val="20"/>
          <w:lang w:val="nl"/>
        </w:rPr>
        <w:t>De aanbestedende overheid geeft de bovenstaande inhouding pas vrij nadat ze de volledige uitvoering van de hieronder aangeduide werken vaststelde. Tenzij de contracterende partijen er na gemeenschappelijk overleg anders over beslissen, gelden de administratieve bepalingen van de vandaag opgeleverde opdracht ook op de in orde te brengen werken.</w:t>
      </w:r>
    </w:p>
    <w:p w14:paraId="6EA53EDF" w14:textId="77777777" w:rsidR="006226E3" w:rsidRDefault="006226E3" w:rsidP="007154DD">
      <w:pPr>
        <w:rPr>
          <w:rFonts w:ascii="Calibri" w:hAnsi="Calibri" w:cs="Calibri"/>
          <w:sz w:val="20"/>
          <w:szCs w:val="20"/>
          <w:lang w:val="nl"/>
        </w:rPr>
      </w:pPr>
    </w:p>
    <w:tbl>
      <w:tblPr>
        <w:tblStyle w:val="Tabelraster"/>
        <w:tblW w:w="0" w:type="auto"/>
        <w:tblLook w:val="04A0" w:firstRow="1" w:lastRow="0" w:firstColumn="1" w:lastColumn="0" w:noHBand="0" w:noVBand="1"/>
      </w:tblPr>
      <w:tblGrid>
        <w:gridCol w:w="704"/>
        <w:gridCol w:w="4524"/>
        <w:gridCol w:w="1004"/>
        <w:gridCol w:w="4225"/>
      </w:tblGrid>
      <w:tr w:rsidR="00275968" w14:paraId="7814C47D" w14:textId="77777777" w:rsidTr="006226E3">
        <w:tc>
          <w:tcPr>
            <w:tcW w:w="704" w:type="dxa"/>
          </w:tcPr>
          <w:p w14:paraId="5469D6C3" w14:textId="77777777" w:rsidR="006226E3" w:rsidRPr="006226E3" w:rsidRDefault="006226E3" w:rsidP="006226E3">
            <w:pPr>
              <w:rPr>
                <w:rFonts w:ascii="Calibri" w:hAnsi="Calibri" w:cs="Calibri"/>
                <w:sz w:val="20"/>
                <w:szCs w:val="20"/>
              </w:rPr>
            </w:pPr>
            <w:r w:rsidRPr="006226E3">
              <w:rPr>
                <w:rFonts w:ascii="Calibri" w:hAnsi="Calibri" w:cs="Calibri"/>
                <w:sz w:val="20"/>
                <w:szCs w:val="20"/>
              </w:rPr>
              <w:t>Art.</w:t>
            </w:r>
          </w:p>
        </w:tc>
        <w:tc>
          <w:tcPr>
            <w:tcW w:w="4524" w:type="dxa"/>
          </w:tcPr>
          <w:p w14:paraId="7B60EA73" w14:textId="77777777" w:rsidR="006226E3" w:rsidRPr="00B03FC8" w:rsidRDefault="006226E3" w:rsidP="006226E3">
            <w:pPr>
              <w:rPr>
                <w:rFonts w:ascii="Calibri" w:hAnsi="Calibri" w:cs="Calibri"/>
                <w:sz w:val="20"/>
                <w:szCs w:val="20"/>
                <w:lang w:val="nl-BE"/>
              </w:rPr>
            </w:pPr>
            <w:r w:rsidRPr="00B03FC8">
              <w:rPr>
                <w:rFonts w:ascii="Calibri" w:hAnsi="Calibri" w:cs="Calibri"/>
                <w:sz w:val="20"/>
                <w:szCs w:val="20"/>
                <w:lang w:val="nl-BE"/>
              </w:rPr>
              <w:t>Aanduiding van de werken en beknopte omschrijving van de niet conforme uitvoering(en) (eventuele refertes of data van de documenten waarin u de gebreken vaststelde</w:t>
            </w:r>
            <w:r w:rsidR="00AD4263" w:rsidRPr="00B03FC8">
              <w:rPr>
                <w:rFonts w:ascii="Calibri" w:hAnsi="Calibri" w:cs="Calibri"/>
                <w:sz w:val="20"/>
                <w:szCs w:val="20"/>
                <w:lang w:val="nl-BE"/>
              </w:rPr>
              <w:t>)</w:t>
            </w:r>
          </w:p>
        </w:tc>
        <w:tc>
          <w:tcPr>
            <w:tcW w:w="1004" w:type="dxa"/>
          </w:tcPr>
          <w:p w14:paraId="500F4865" w14:textId="77777777" w:rsidR="006226E3" w:rsidRPr="006226E3" w:rsidRDefault="006226E3" w:rsidP="006226E3">
            <w:pPr>
              <w:rPr>
                <w:rFonts w:ascii="Calibri" w:hAnsi="Calibri" w:cs="Calibri"/>
                <w:sz w:val="20"/>
                <w:szCs w:val="20"/>
              </w:rPr>
            </w:pPr>
            <w:r w:rsidRPr="006226E3">
              <w:rPr>
                <w:rFonts w:ascii="Calibri" w:hAnsi="Calibri" w:cs="Calibri"/>
                <w:sz w:val="20"/>
                <w:szCs w:val="20"/>
              </w:rPr>
              <w:t xml:space="preserve">Nr. </w:t>
            </w:r>
            <w:r w:rsidR="00B40094">
              <w:rPr>
                <w:rFonts w:ascii="Calibri" w:hAnsi="Calibri" w:cs="Calibri"/>
                <w:sz w:val="20"/>
                <w:szCs w:val="20"/>
              </w:rPr>
              <w:br/>
            </w:r>
            <w:r w:rsidRPr="006226E3">
              <w:rPr>
                <w:rFonts w:ascii="Calibri" w:hAnsi="Calibri" w:cs="Calibri"/>
                <w:sz w:val="20"/>
                <w:szCs w:val="20"/>
              </w:rPr>
              <w:t>van het gebouw</w:t>
            </w:r>
          </w:p>
        </w:tc>
        <w:tc>
          <w:tcPr>
            <w:tcW w:w="4225" w:type="dxa"/>
          </w:tcPr>
          <w:p w14:paraId="75592607" w14:textId="77777777" w:rsidR="006226E3" w:rsidRPr="006226E3" w:rsidRDefault="006226E3" w:rsidP="006226E3">
            <w:pPr>
              <w:rPr>
                <w:rFonts w:ascii="Calibri" w:hAnsi="Calibri" w:cs="Calibri"/>
                <w:sz w:val="20"/>
                <w:szCs w:val="20"/>
              </w:rPr>
            </w:pPr>
            <w:r w:rsidRPr="006226E3">
              <w:rPr>
                <w:rFonts w:ascii="Calibri" w:hAnsi="Calibri" w:cs="Calibri"/>
                <w:sz w:val="20"/>
                <w:szCs w:val="20"/>
              </w:rPr>
              <w:t>B</w:t>
            </w:r>
            <w:r>
              <w:rPr>
                <w:rFonts w:ascii="Calibri" w:hAnsi="Calibri" w:cs="Calibri"/>
                <w:sz w:val="20"/>
                <w:szCs w:val="20"/>
              </w:rPr>
              <w:t>evolen herstellingen en vervangingen</w:t>
            </w:r>
          </w:p>
        </w:tc>
      </w:tr>
      <w:tr w:rsidR="00275968" w14:paraId="180B1B8F" w14:textId="77777777" w:rsidTr="006226E3">
        <w:tc>
          <w:tcPr>
            <w:tcW w:w="704" w:type="dxa"/>
          </w:tcPr>
          <w:p w14:paraId="4FC2E99E"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878436484"/>
                <w:placeholder>
                  <w:docPart w:val="AA4D6EA6C3E34AFE8CA9055B7762B849"/>
                </w:placeholder>
                <w:showingPlcHdr/>
                <w:text/>
              </w:sdtPr>
              <w:sdtEndPr/>
              <w:sdtContent>
                <w:r w:rsidR="00275968" w:rsidRPr="005E6940">
                  <w:rPr>
                    <w:rStyle w:val="Tekstvantijdelijkeaanduiding"/>
                    <w:rFonts w:ascii="Calibri" w:hAnsi="Calibri" w:cs="Calibri"/>
                    <w:sz w:val="20"/>
                    <w:szCs w:val="20"/>
                  </w:rPr>
                  <w:t xml:space="preserve">                    </w:t>
                </w:r>
              </w:sdtContent>
            </w:sdt>
          </w:p>
        </w:tc>
        <w:tc>
          <w:tcPr>
            <w:tcW w:w="4524" w:type="dxa"/>
          </w:tcPr>
          <w:p w14:paraId="03893622"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503436446"/>
                <w:placeholder>
                  <w:docPart w:val="21852D7BB06144B3A0CC5559628985D8"/>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41EE60C3"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596973811"/>
                <w:placeholder>
                  <w:docPart w:val="780FD5B29B534DB194D5C4AA334212C3"/>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7102EB55"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862656869"/>
                <w:placeholder>
                  <w:docPart w:val="8FA1D67E13B640B49B0032D4C3D12803"/>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154B5FE3" w14:textId="77777777" w:rsidTr="006226E3">
        <w:tc>
          <w:tcPr>
            <w:tcW w:w="704" w:type="dxa"/>
          </w:tcPr>
          <w:p w14:paraId="7D2D0434"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668978323"/>
                <w:placeholder>
                  <w:docPart w:val="A24D437A594F4D0C9A6DBCF6275D6BC0"/>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43073521"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122047265"/>
                <w:placeholder>
                  <w:docPart w:val="880AAB5BBEED4BD3B6CED850BB63691B"/>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068DFEBF"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826250939"/>
                <w:placeholder>
                  <w:docPart w:val="73E2D931E7AF4B609B081254DAC995BB"/>
                </w:placeholder>
                <w:showingPlcHdr/>
                <w:text/>
              </w:sdtPr>
              <w:sdtEndPr/>
              <w:sdtContent>
                <w:r w:rsidR="00275968" w:rsidRPr="005E6940">
                  <w:rPr>
                    <w:rStyle w:val="Tekstvantijdelijkeaanduiding"/>
                    <w:rFonts w:ascii="Calibri" w:hAnsi="Calibri" w:cs="Calibri"/>
                    <w:sz w:val="20"/>
                    <w:szCs w:val="20"/>
                  </w:rPr>
                  <w:t xml:space="preserve">                    </w:t>
                </w:r>
              </w:sdtContent>
            </w:sdt>
          </w:p>
        </w:tc>
        <w:tc>
          <w:tcPr>
            <w:tcW w:w="4225" w:type="dxa"/>
          </w:tcPr>
          <w:p w14:paraId="10728B01"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078509558"/>
                <w:placeholder>
                  <w:docPart w:val="ECD8783A12C846868A5C793E96E76A45"/>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7809A940" w14:textId="77777777" w:rsidTr="006226E3">
        <w:tc>
          <w:tcPr>
            <w:tcW w:w="704" w:type="dxa"/>
          </w:tcPr>
          <w:p w14:paraId="07AA35A0"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2126297123"/>
                <w:placeholder>
                  <w:docPart w:val="A9D18B76C1244AF7A70F26B751B6A9F0"/>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27D7EA68"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588738396"/>
                <w:placeholder>
                  <w:docPart w:val="F51D65DE72FC4668A73A8D772AEDDD82"/>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214862DD"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21776467"/>
                <w:placeholder>
                  <w:docPart w:val="5F2C5150F793490A8B3C52785A77EB93"/>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71056BE8"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833762834"/>
                <w:placeholder>
                  <w:docPart w:val="37A38AE22A4641FB8289BEF22D98B5AC"/>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76ADCECC" w14:textId="77777777" w:rsidTr="006226E3">
        <w:tc>
          <w:tcPr>
            <w:tcW w:w="704" w:type="dxa"/>
          </w:tcPr>
          <w:p w14:paraId="25AEF3C3"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708024551"/>
                <w:placeholder>
                  <w:docPart w:val="9926F8065AE248989DF4C7F92CE50CA0"/>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43CA4EE4"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817645858"/>
                <w:placeholder>
                  <w:docPart w:val="1A98E2CDDDEE48BB887E8D5ADC98ED8E"/>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43414C81"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882865449"/>
                <w:placeholder>
                  <w:docPart w:val="CB69584987AD42C6836A70F7038EC79D"/>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3B20DC3C"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270237435"/>
                <w:placeholder>
                  <w:docPart w:val="2712653BA91D446AA0EA9FCC1778D791"/>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5A81082B" w14:textId="77777777" w:rsidTr="006226E3">
        <w:tc>
          <w:tcPr>
            <w:tcW w:w="704" w:type="dxa"/>
          </w:tcPr>
          <w:p w14:paraId="04E3629F"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084424267"/>
                <w:placeholder>
                  <w:docPart w:val="236E1203322145D98103B9FA6D23DB4A"/>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224B20A4"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306388354"/>
                <w:placeholder>
                  <w:docPart w:val="6E6456E19A14429E8FE268ACCE99B07F"/>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372FF3DE"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2024003230"/>
                <w:placeholder>
                  <w:docPart w:val="F6D2F9605F1C451C9215C05C6D196D8E"/>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45AB5FA5" w14:textId="77777777" w:rsidR="006226E3" w:rsidRPr="006226E3" w:rsidRDefault="00C6385E" w:rsidP="007154DD">
            <w:pPr>
              <w:rPr>
                <w:rFonts w:ascii="Calibri" w:hAnsi="Calibri" w:cs="Calibri"/>
                <w:sz w:val="20"/>
                <w:szCs w:val="20"/>
                <w:lang w:val="nl"/>
              </w:rPr>
            </w:pPr>
            <w:sdt>
              <w:sdtPr>
                <w:rPr>
                  <w:rFonts w:ascii="Calibri" w:hAnsi="Calibri" w:cs="Calibri"/>
                  <w:sz w:val="20"/>
                  <w:szCs w:val="20"/>
                  <w:lang w:val="nl"/>
                </w:rPr>
                <w:id w:val="-1620292125"/>
                <w:placeholder>
                  <w:docPart w:val="5706B37E7CA548A7BDAEC89AA5F613AF"/>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11A3F568" w14:textId="77777777" w:rsidTr="006226E3">
        <w:tc>
          <w:tcPr>
            <w:tcW w:w="704" w:type="dxa"/>
          </w:tcPr>
          <w:p w14:paraId="2323418C" w14:textId="77777777" w:rsidR="000863E7" w:rsidRDefault="00C6385E" w:rsidP="007154DD">
            <w:pPr>
              <w:rPr>
                <w:rFonts w:ascii="Calibri" w:hAnsi="Calibri" w:cs="Calibri"/>
                <w:sz w:val="20"/>
                <w:szCs w:val="20"/>
                <w:lang w:val="nl"/>
              </w:rPr>
            </w:pPr>
            <w:sdt>
              <w:sdtPr>
                <w:rPr>
                  <w:rFonts w:ascii="Calibri" w:hAnsi="Calibri" w:cs="Calibri"/>
                  <w:sz w:val="20"/>
                  <w:szCs w:val="20"/>
                  <w:lang w:val="nl"/>
                </w:rPr>
                <w:id w:val="1987433607"/>
                <w:placeholder>
                  <w:docPart w:val="C2918A36C73B4FE3A84E4D7367683697"/>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1A966F3A" w14:textId="77777777" w:rsidR="000863E7" w:rsidRDefault="00C6385E" w:rsidP="007154DD">
            <w:pPr>
              <w:rPr>
                <w:rFonts w:ascii="Calibri" w:hAnsi="Calibri" w:cs="Calibri"/>
                <w:sz w:val="20"/>
                <w:szCs w:val="20"/>
                <w:lang w:val="nl"/>
              </w:rPr>
            </w:pPr>
            <w:sdt>
              <w:sdtPr>
                <w:rPr>
                  <w:rFonts w:ascii="Calibri" w:hAnsi="Calibri" w:cs="Calibri"/>
                  <w:sz w:val="20"/>
                  <w:szCs w:val="20"/>
                  <w:lang w:val="nl"/>
                </w:rPr>
                <w:id w:val="631064576"/>
                <w:placeholder>
                  <w:docPart w:val="81A648AD637745A4AE21604614B88561"/>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1835D5F8" w14:textId="77777777" w:rsidR="000863E7" w:rsidRDefault="00C6385E" w:rsidP="007154DD">
            <w:pPr>
              <w:rPr>
                <w:rFonts w:ascii="Calibri" w:hAnsi="Calibri" w:cs="Calibri"/>
                <w:sz w:val="20"/>
                <w:szCs w:val="20"/>
                <w:lang w:val="nl"/>
              </w:rPr>
            </w:pPr>
            <w:sdt>
              <w:sdtPr>
                <w:rPr>
                  <w:rFonts w:ascii="Calibri" w:hAnsi="Calibri" w:cs="Calibri"/>
                  <w:sz w:val="20"/>
                  <w:szCs w:val="20"/>
                  <w:lang w:val="nl"/>
                </w:rPr>
                <w:id w:val="-2055840626"/>
                <w:placeholder>
                  <w:docPart w:val="35ADEA86C873453E81E9341BA9E51751"/>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645E5306" w14:textId="77777777" w:rsidR="000863E7" w:rsidRDefault="00C6385E" w:rsidP="007154DD">
            <w:pPr>
              <w:rPr>
                <w:rFonts w:ascii="Calibri" w:hAnsi="Calibri" w:cs="Calibri"/>
                <w:sz w:val="20"/>
                <w:szCs w:val="20"/>
                <w:lang w:val="nl"/>
              </w:rPr>
            </w:pPr>
            <w:sdt>
              <w:sdtPr>
                <w:rPr>
                  <w:rFonts w:ascii="Calibri" w:hAnsi="Calibri" w:cs="Calibri"/>
                  <w:sz w:val="20"/>
                  <w:szCs w:val="20"/>
                  <w:lang w:val="nl"/>
                </w:rPr>
                <w:id w:val="1508627091"/>
                <w:placeholder>
                  <w:docPart w:val="3451FD4C0C6F414EA117502324D31A32"/>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26D8AEAC" w14:textId="77777777" w:rsidTr="006226E3">
        <w:tc>
          <w:tcPr>
            <w:tcW w:w="704" w:type="dxa"/>
          </w:tcPr>
          <w:p w14:paraId="5A0A63A8" w14:textId="77777777" w:rsidR="000863E7" w:rsidRDefault="00C6385E" w:rsidP="007154DD">
            <w:pPr>
              <w:rPr>
                <w:rFonts w:ascii="Calibri" w:hAnsi="Calibri" w:cs="Calibri"/>
                <w:sz w:val="20"/>
                <w:szCs w:val="20"/>
                <w:lang w:val="nl"/>
              </w:rPr>
            </w:pPr>
            <w:sdt>
              <w:sdtPr>
                <w:rPr>
                  <w:rFonts w:ascii="Calibri" w:hAnsi="Calibri" w:cs="Calibri"/>
                  <w:sz w:val="20"/>
                  <w:szCs w:val="20"/>
                  <w:lang w:val="nl"/>
                </w:rPr>
                <w:id w:val="-1679028358"/>
                <w:placeholder>
                  <w:docPart w:val="EC41B5C1236A4A7CB3CEE5078DDAA858"/>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5B9E0BCE" w14:textId="77777777" w:rsidR="000863E7" w:rsidRDefault="00C6385E" w:rsidP="007154DD">
            <w:pPr>
              <w:rPr>
                <w:rFonts w:ascii="Calibri" w:hAnsi="Calibri" w:cs="Calibri"/>
                <w:sz w:val="20"/>
                <w:szCs w:val="20"/>
                <w:lang w:val="nl"/>
              </w:rPr>
            </w:pPr>
            <w:sdt>
              <w:sdtPr>
                <w:rPr>
                  <w:rFonts w:ascii="Calibri" w:hAnsi="Calibri" w:cs="Calibri"/>
                  <w:sz w:val="20"/>
                  <w:szCs w:val="20"/>
                  <w:lang w:val="nl"/>
                </w:rPr>
                <w:id w:val="-1249730157"/>
                <w:placeholder>
                  <w:docPart w:val="258DAED07B614D01B154F94E6CDE0F62"/>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5937CDA1" w14:textId="77777777" w:rsidR="000863E7" w:rsidRDefault="00C6385E" w:rsidP="007154DD">
            <w:pPr>
              <w:rPr>
                <w:rFonts w:ascii="Calibri" w:hAnsi="Calibri" w:cs="Calibri"/>
                <w:sz w:val="20"/>
                <w:szCs w:val="20"/>
                <w:lang w:val="nl"/>
              </w:rPr>
            </w:pPr>
            <w:sdt>
              <w:sdtPr>
                <w:rPr>
                  <w:rFonts w:ascii="Calibri" w:hAnsi="Calibri" w:cs="Calibri"/>
                  <w:sz w:val="20"/>
                  <w:szCs w:val="20"/>
                  <w:lang w:val="nl"/>
                </w:rPr>
                <w:id w:val="1237820885"/>
                <w:placeholder>
                  <w:docPart w:val="CBAF944916C144E2815305F0CD721501"/>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4CD873A0" w14:textId="77777777" w:rsidR="000863E7" w:rsidRDefault="00C6385E" w:rsidP="007154DD">
            <w:pPr>
              <w:rPr>
                <w:rFonts w:ascii="Calibri" w:hAnsi="Calibri" w:cs="Calibri"/>
                <w:sz w:val="20"/>
                <w:szCs w:val="20"/>
                <w:lang w:val="nl"/>
              </w:rPr>
            </w:pPr>
            <w:sdt>
              <w:sdtPr>
                <w:rPr>
                  <w:rFonts w:ascii="Calibri" w:hAnsi="Calibri" w:cs="Calibri"/>
                  <w:sz w:val="20"/>
                  <w:szCs w:val="20"/>
                  <w:lang w:val="nl"/>
                </w:rPr>
                <w:id w:val="1635438890"/>
                <w:placeholder>
                  <w:docPart w:val="C1CD0B9301AA4906A80DA37B94869A01"/>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51A46BF0" w14:textId="77777777" w:rsidTr="006226E3">
        <w:tc>
          <w:tcPr>
            <w:tcW w:w="704" w:type="dxa"/>
          </w:tcPr>
          <w:p w14:paraId="61B1C563"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470589486"/>
                <w:placeholder>
                  <w:docPart w:val="868A9CCF29864120A57BD91057727353"/>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7BEE5D0C"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04265956"/>
                <w:placeholder>
                  <w:docPart w:val="48CE1AFC2FDD46A8A241682235363112"/>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02749FC2"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11257280"/>
                <w:placeholder>
                  <w:docPart w:val="699C18FAF2A242599530252C8247FFBD"/>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4F217578"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806657186"/>
                <w:placeholder>
                  <w:docPart w:val="BD476A5CB25D4FD8B2E5E4330C61AFE1"/>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2DF2C633" w14:textId="77777777" w:rsidTr="006226E3">
        <w:tc>
          <w:tcPr>
            <w:tcW w:w="704" w:type="dxa"/>
          </w:tcPr>
          <w:p w14:paraId="2BCDC3E2"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653438246"/>
                <w:placeholder>
                  <w:docPart w:val="340BCDE43FB243D7B670FE7AD402A8E8"/>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0FE08BF2"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718318205"/>
                <w:placeholder>
                  <w:docPart w:val="CDEB22F684E54FF689FE3B8449B925CE"/>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34658A66"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263649821"/>
                <w:placeholder>
                  <w:docPart w:val="6816A3CB8D6B439E88DC3AD9690D5CB1"/>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367B2979"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286118788"/>
                <w:placeholder>
                  <w:docPart w:val="B00D565879EF486EA044B424739BC893"/>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75253114" w14:textId="77777777" w:rsidTr="006226E3">
        <w:tc>
          <w:tcPr>
            <w:tcW w:w="704" w:type="dxa"/>
          </w:tcPr>
          <w:p w14:paraId="55AA51B1"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445236582"/>
                <w:placeholder>
                  <w:docPart w:val="50990CF4793C4A6380DDD95475C180C9"/>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020CD1DD"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772049533"/>
                <w:placeholder>
                  <w:docPart w:val="288FE0F0E30040348530195BE6604C34"/>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40DBC79A"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873521287"/>
                <w:placeholder>
                  <w:docPart w:val="A307A99D15AD4092954F8247495D90B6"/>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4A854141"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735892400"/>
                <w:placeholder>
                  <w:docPart w:val="CDF3BC378F784222A20B113A3B2AD972"/>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077D41D0" w14:textId="77777777" w:rsidTr="006226E3">
        <w:tc>
          <w:tcPr>
            <w:tcW w:w="704" w:type="dxa"/>
          </w:tcPr>
          <w:p w14:paraId="2ED8BDA2"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220825524"/>
                <w:placeholder>
                  <w:docPart w:val="FADBD76860E04E23A30EB04DE4B8FE96"/>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4BEFC2F2"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206652203"/>
                <w:placeholder>
                  <w:docPart w:val="B921160DD6D84A3ABF2A1D3A251A6C27"/>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4816A89D"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648735665"/>
                <w:placeholder>
                  <w:docPart w:val="5AFDAC34CDEB40D09D452C16048A6B02"/>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284F5BB0"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29614138"/>
                <w:placeholder>
                  <w:docPart w:val="D5BF57FAF07E470A8018AF8D2F343BC8"/>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7EE62B15" w14:textId="77777777" w:rsidTr="006226E3">
        <w:tc>
          <w:tcPr>
            <w:tcW w:w="704" w:type="dxa"/>
          </w:tcPr>
          <w:p w14:paraId="6B5277FD"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922093804"/>
                <w:placeholder>
                  <w:docPart w:val="3947915CCCBC4C9C85E2ABB2884095B9"/>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55D2244A"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523780615"/>
                <w:placeholder>
                  <w:docPart w:val="D70A68A7ACD74EDEA9EE5DB11ABD677C"/>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79C6FCA0"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51154158"/>
                <w:placeholder>
                  <w:docPart w:val="49C043E6B1284638A3B56D6C0FE631B0"/>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61D68CD8"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012762135"/>
                <w:placeholder>
                  <w:docPart w:val="EAE3FC11F8594FA2B8D1994DDDA6E682"/>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2C0699EC" w14:textId="77777777" w:rsidTr="006226E3">
        <w:tc>
          <w:tcPr>
            <w:tcW w:w="704" w:type="dxa"/>
          </w:tcPr>
          <w:p w14:paraId="5F0FC50E"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927308347"/>
                <w:placeholder>
                  <w:docPart w:val="95F34BF0780C48F3ACE04DD6674889C6"/>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7B0790CF"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906877643"/>
                <w:placeholder>
                  <w:docPart w:val="6C4055A8C5E1492E85A6D54983A5580B"/>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6C4B5686"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119431627"/>
                <w:placeholder>
                  <w:docPart w:val="B03233E87830483FBA01345451B9D6ED"/>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2143404D"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223226305"/>
                <w:placeholder>
                  <w:docPart w:val="AA7798A132CA4967AC9957152B14499F"/>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5273DCFE" w14:textId="77777777" w:rsidTr="006226E3">
        <w:tc>
          <w:tcPr>
            <w:tcW w:w="704" w:type="dxa"/>
          </w:tcPr>
          <w:p w14:paraId="144BC54F"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810910348"/>
                <w:placeholder>
                  <w:docPart w:val="429091AD3463450C8786C6C3F67E3EB8"/>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39DD219F"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388700578"/>
                <w:placeholder>
                  <w:docPart w:val="302A2390D9D843628EFB19886E1B074F"/>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735F93E5"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573815878"/>
                <w:placeholder>
                  <w:docPart w:val="42128D5400874C21BEBB4F7D03A17EF1"/>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34B9AECE"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979309883"/>
                <w:placeholder>
                  <w:docPart w:val="DF9C979E61E44F95BBF6F420C8411BD9"/>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3E47493F" w14:textId="77777777" w:rsidTr="006226E3">
        <w:tc>
          <w:tcPr>
            <w:tcW w:w="704" w:type="dxa"/>
          </w:tcPr>
          <w:p w14:paraId="41F1D30A"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971816056"/>
                <w:placeholder>
                  <w:docPart w:val="D2E20222C5E042F6B49ADCBDE22AA086"/>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753A0D82"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494492663"/>
                <w:placeholder>
                  <w:docPart w:val="1D3EA36767424F8482668A6AED0BC0EA"/>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4F251D20"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52215484"/>
                <w:placeholder>
                  <w:docPart w:val="F1AA00832C0741508F1308CF5FCC907C"/>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5DDB39DA"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888214899"/>
                <w:placeholder>
                  <w:docPart w:val="83D3ACB653884A588DEBCD9A87559CE0"/>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78205957" w14:textId="77777777" w:rsidTr="006226E3">
        <w:tc>
          <w:tcPr>
            <w:tcW w:w="704" w:type="dxa"/>
          </w:tcPr>
          <w:p w14:paraId="4FD1C2B0"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170715711"/>
                <w:placeholder>
                  <w:docPart w:val="0A042DA977134497BDF2B7C614C17772"/>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3D26BABF"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2065289868"/>
                <w:placeholder>
                  <w:docPart w:val="FBC134A50DEC4CF1B3956C7BA328692D"/>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11D6FEF1"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1623994922"/>
                <w:placeholder>
                  <w:docPart w:val="AE057929BD0F4A768745753A27F416CC"/>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7FFF16F3" w14:textId="77777777" w:rsidR="000863E7" w:rsidRPr="006226E3" w:rsidRDefault="00C6385E" w:rsidP="000863E7">
            <w:pPr>
              <w:rPr>
                <w:rFonts w:ascii="Calibri" w:hAnsi="Calibri" w:cs="Calibri"/>
                <w:sz w:val="20"/>
                <w:szCs w:val="20"/>
                <w:lang w:val="nl"/>
              </w:rPr>
            </w:pPr>
            <w:sdt>
              <w:sdtPr>
                <w:rPr>
                  <w:rFonts w:ascii="Calibri" w:hAnsi="Calibri" w:cs="Calibri"/>
                  <w:sz w:val="20"/>
                  <w:szCs w:val="20"/>
                  <w:lang w:val="nl"/>
                </w:rPr>
                <w:id w:val="65471972"/>
                <w:placeholder>
                  <w:docPart w:val="BB5BE392604147CD888E379CE3AF3A64"/>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07ED5F5A" w14:textId="77777777" w:rsidTr="006226E3">
        <w:tc>
          <w:tcPr>
            <w:tcW w:w="704" w:type="dxa"/>
          </w:tcPr>
          <w:p w14:paraId="0C10628F"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713078774"/>
                <w:placeholder>
                  <w:docPart w:val="574246D715654D688C0A9B7373D52BA3"/>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6BA1B67A"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1173955575"/>
                <w:placeholder>
                  <w:docPart w:val="5B29A5ED6AFC4BA599C219CD737D5579"/>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35E25ECE"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1054309968"/>
                <w:placeholder>
                  <w:docPart w:val="177939C29B7B48E8A84280EC31C9ED21"/>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485BE1AC"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1619754274"/>
                <w:placeholder>
                  <w:docPart w:val="885D0D5D1E3B4A3996709B9F45D892C9"/>
                </w:placeholder>
                <w:showingPlcHdr/>
                <w:text/>
              </w:sdtPr>
              <w:sdtEndPr/>
              <w:sdtContent>
                <w:r w:rsidR="000863E7" w:rsidRPr="005E6940">
                  <w:rPr>
                    <w:rStyle w:val="Tekstvantijdelijkeaanduiding"/>
                    <w:rFonts w:ascii="Calibri" w:hAnsi="Calibri" w:cs="Calibri"/>
                    <w:sz w:val="20"/>
                    <w:szCs w:val="20"/>
                  </w:rPr>
                  <w:t xml:space="preserve">                    </w:t>
                </w:r>
              </w:sdtContent>
            </w:sdt>
          </w:p>
        </w:tc>
      </w:tr>
      <w:tr w:rsidR="00275968" w14:paraId="28D75D52" w14:textId="77777777" w:rsidTr="006226E3">
        <w:tc>
          <w:tcPr>
            <w:tcW w:w="704" w:type="dxa"/>
          </w:tcPr>
          <w:p w14:paraId="386FA755"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537743786"/>
                <w:placeholder>
                  <w:docPart w:val="11F740BC128C447EA61ED8888C99A795"/>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524" w:type="dxa"/>
          </w:tcPr>
          <w:p w14:paraId="2E734517"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1781992734"/>
                <w:placeholder>
                  <w:docPart w:val="AAEFE901EAC8439F99B34CDF28BEE66F"/>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1004" w:type="dxa"/>
          </w:tcPr>
          <w:p w14:paraId="172E5BB3"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1888990114"/>
                <w:placeholder>
                  <w:docPart w:val="4E3AE9C0DC464DE0AC5ED6C96B6D8549"/>
                </w:placeholder>
                <w:showingPlcHdr/>
                <w:text/>
              </w:sdtPr>
              <w:sdtEndPr/>
              <w:sdtContent>
                <w:r w:rsidR="000863E7" w:rsidRPr="005E6940">
                  <w:rPr>
                    <w:rStyle w:val="Tekstvantijdelijkeaanduiding"/>
                    <w:rFonts w:ascii="Calibri" w:hAnsi="Calibri" w:cs="Calibri"/>
                    <w:sz w:val="20"/>
                    <w:szCs w:val="20"/>
                  </w:rPr>
                  <w:t xml:space="preserve">                    </w:t>
                </w:r>
              </w:sdtContent>
            </w:sdt>
          </w:p>
        </w:tc>
        <w:tc>
          <w:tcPr>
            <w:tcW w:w="4225" w:type="dxa"/>
          </w:tcPr>
          <w:p w14:paraId="68809B6C" w14:textId="77777777" w:rsidR="000863E7" w:rsidRDefault="00C6385E" w:rsidP="000863E7">
            <w:pPr>
              <w:rPr>
                <w:rFonts w:ascii="Calibri" w:hAnsi="Calibri" w:cs="Calibri"/>
                <w:sz w:val="20"/>
                <w:szCs w:val="20"/>
                <w:lang w:val="nl"/>
              </w:rPr>
            </w:pPr>
            <w:sdt>
              <w:sdtPr>
                <w:rPr>
                  <w:rFonts w:ascii="Calibri" w:hAnsi="Calibri" w:cs="Calibri"/>
                  <w:sz w:val="20"/>
                  <w:szCs w:val="20"/>
                  <w:lang w:val="nl"/>
                </w:rPr>
                <w:id w:val="-1192602569"/>
                <w:placeholder>
                  <w:docPart w:val="D343BADCB5E54DFCB228B2810D7EB908"/>
                </w:placeholder>
                <w:showingPlcHdr/>
                <w:text/>
              </w:sdtPr>
              <w:sdtEndPr/>
              <w:sdtContent>
                <w:r w:rsidR="000863E7" w:rsidRPr="005E6940">
                  <w:rPr>
                    <w:rStyle w:val="Tekstvantijdelijkeaanduiding"/>
                    <w:rFonts w:ascii="Calibri" w:hAnsi="Calibri" w:cs="Calibri"/>
                    <w:sz w:val="20"/>
                    <w:szCs w:val="20"/>
                  </w:rPr>
                  <w:t xml:space="preserve">                    </w:t>
                </w:r>
              </w:sdtContent>
            </w:sdt>
          </w:p>
        </w:tc>
      </w:tr>
    </w:tbl>
    <w:p w14:paraId="6923D985" w14:textId="77777777" w:rsidR="006226E3" w:rsidRDefault="006226E3" w:rsidP="007154DD">
      <w:pPr>
        <w:rPr>
          <w:rFonts w:ascii="Calibri" w:hAnsi="Calibri" w:cs="Calibri"/>
          <w:sz w:val="20"/>
          <w:szCs w:val="20"/>
          <w:lang w:val="nl"/>
        </w:rPr>
      </w:pPr>
    </w:p>
    <w:p w14:paraId="1F5CAF24" w14:textId="77777777" w:rsidR="006226E3" w:rsidRDefault="006226E3" w:rsidP="007154DD">
      <w:pPr>
        <w:rPr>
          <w:rFonts w:ascii="Calibri" w:hAnsi="Calibri" w:cs="Calibri"/>
          <w:sz w:val="20"/>
          <w:szCs w:val="20"/>
          <w:lang w:val="nl"/>
        </w:rPr>
      </w:pPr>
      <w:r w:rsidRPr="00CA341B">
        <w:rPr>
          <w:rFonts w:ascii="Calibri" w:hAnsi="Calibri" w:cs="Calibri"/>
          <w:sz w:val="20"/>
          <w:szCs w:val="20"/>
          <w:lang w:val="nl"/>
        </w:rPr>
        <w:t xml:space="preserve">Opgemaakt in </w:t>
      </w:r>
      <w:sdt>
        <w:sdtPr>
          <w:rPr>
            <w:rFonts w:ascii="Calibri" w:hAnsi="Calibri" w:cs="Calibri"/>
            <w:sz w:val="20"/>
            <w:szCs w:val="20"/>
            <w:lang w:val="nl"/>
          </w:rPr>
          <w:id w:val="-1725515699"/>
          <w:placeholder>
            <w:docPart w:val="4FC5F074EA814DDEA74D15AE8DEA6874"/>
          </w:placeholder>
          <w:showingPlcHdr/>
          <w:text/>
        </w:sdtPr>
        <w:sdtEndPr/>
        <w:sdtContent>
          <w:r w:rsidRPr="00CA341B">
            <w:rPr>
              <w:rStyle w:val="Tekstvantijdelijkeaanduiding"/>
              <w:rFonts w:ascii="Calibri" w:hAnsi="Calibri" w:cs="Calibri"/>
              <w:sz w:val="20"/>
              <w:szCs w:val="20"/>
            </w:rPr>
            <w:t xml:space="preserve">                    </w:t>
          </w:r>
        </w:sdtContent>
      </w:sdt>
      <w:r w:rsidRPr="00CA341B">
        <w:rPr>
          <w:rFonts w:ascii="Calibri" w:hAnsi="Calibri" w:cs="Calibri"/>
          <w:sz w:val="20"/>
          <w:szCs w:val="20"/>
          <w:lang w:val="nl"/>
        </w:rPr>
        <w:t xml:space="preserve">, op </w:t>
      </w:r>
      <w:sdt>
        <w:sdtPr>
          <w:rPr>
            <w:rFonts w:ascii="Calibri" w:hAnsi="Calibri" w:cs="Calibri"/>
            <w:sz w:val="20"/>
            <w:szCs w:val="20"/>
            <w:lang w:val="nl"/>
          </w:rPr>
          <w:id w:val="1636756105"/>
          <w:placeholder>
            <w:docPart w:val="CE6B2AABB0774F83BDC1FC2806A41CA1"/>
          </w:placeholder>
          <w:showingPlcHdr/>
          <w:date>
            <w:dateFormat w:val="d MMMM yyyy"/>
            <w:lid w:val="nl-BE"/>
            <w:storeMappedDataAs w:val="dateTime"/>
            <w:calendar w:val="gregorian"/>
          </w:date>
        </w:sdtPr>
        <w:sdtEndPr/>
        <w:sdtContent>
          <w:r w:rsidR="008B5052">
            <w:rPr>
              <w:rStyle w:val="Tekstvantijdelijkeaanduiding"/>
              <w:rFonts w:ascii="Calibri" w:hAnsi="Calibri" w:cs="Calibri"/>
              <w:sz w:val="20"/>
              <w:szCs w:val="20"/>
            </w:rPr>
            <w:t xml:space="preserve">Klik </w:t>
          </w:r>
          <w:r w:rsidR="008B5052" w:rsidRPr="003E491C">
            <w:rPr>
              <w:rStyle w:val="Tekstvantijdelijkeaanduiding"/>
              <w:rFonts w:ascii="Calibri" w:hAnsi="Calibri" w:cs="Calibri"/>
              <w:sz w:val="20"/>
              <w:szCs w:val="20"/>
            </w:rPr>
            <w:t>om een datum in te voeren.</w:t>
          </w:r>
        </w:sdtContent>
      </w:sdt>
      <w:r w:rsidRPr="00CA341B">
        <w:rPr>
          <w:rFonts w:ascii="Calibri" w:hAnsi="Calibri" w:cs="Calibri"/>
          <w:sz w:val="20"/>
          <w:szCs w:val="20"/>
          <w:lang w:val="nl"/>
        </w:rPr>
        <w:t>.</w:t>
      </w:r>
    </w:p>
    <w:p w14:paraId="41B7BA2A" w14:textId="77777777" w:rsidR="005E6940" w:rsidRPr="00266102" w:rsidRDefault="005E6940" w:rsidP="00A51283">
      <w:pPr>
        <w:rPr>
          <w:rFonts w:ascii="Calibri" w:hAnsi="Calibri" w:cs="Calibri"/>
          <w:sz w:val="20"/>
          <w:szCs w:val="20"/>
          <w:lang w:val="nl"/>
        </w:rPr>
      </w:pPr>
    </w:p>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0"/>
        <w:gridCol w:w="254"/>
        <w:gridCol w:w="2441"/>
        <w:gridCol w:w="254"/>
        <w:gridCol w:w="2421"/>
        <w:gridCol w:w="254"/>
        <w:gridCol w:w="2421"/>
      </w:tblGrid>
      <w:tr w:rsidR="00D4636A" w:rsidRPr="00266102" w14:paraId="5BBA873B" w14:textId="77777777" w:rsidTr="00D4636A">
        <w:tc>
          <w:tcPr>
            <w:tcW w:w="2440" w:type="dxa"/>
          </w:tcPr>
          <w:p w14:paraId="406DBF0A" w14:textId="77777777" w:rsidR="00D4636A" w:rsidRPr="00266102" w:rsidRDefault="00D4636A" w:rsidP="00A51283">
            <w:pPr>
              <w:rPr>
                <w:rFonts w:ascii="Calibri" w:hAnsi="Calibri" w:cs="Calibri"/>
                <w:sz w:val="20"/>
                <w:szCs w:val="20"/>
                <w:lang w:val="nl"/>
              </w:rPr>
            </w:pPr>
            <w:r w:rsidRPr="00266102">
              <w:rPr>
                <w:rFonts w:ascii="Calibri" w:hAnsi="Calibri" w:cs="Calibri"/>
                <w:sz w:val="20"/>
                <w:szCs w:val="20"/>
                <w:lang w:val="nl"/>
              </w:rPr>
              <w:t>De ontwerper</w:t>
            </w:r>
          </w:p>
        </w:tc>
        <w:tc>
          <w:tcPr>
            <w:tcW w:w="254" w:type="dxa"/>
          </w:tcPr>
          <w:p w14:paraId="4D46BE0B" w14:textId="77777777" w:rsidR="00D4636A" w:rsidRPr="00266102" w:rsidRDefault="00D4636A" w:rsidP="00A51283">
            <w:pPr>
              <w:rPr>
                <w:rFonts w:ascii="Calibri" w:hAnsi="Calibri" w:cs="Calibri"/>
                <w:sz w:val="20"/>
                <w:szCs w:val="20"/>
                <w:lang w:val="nl"/>
              </w:rPr>
            </w:pPr>
          </w:p>
        </w:tc>
        <w:tc>
          <w:tcPr>
            <w:tcW w:w="2441" w:type="dxa"/>
          </w:tcPr>
          <w:p w14:paraId="2DF59CEA" w14:textId="77777777" w:rsidR="00D4636A" w:rsidRPr="00266102" w:rsidRDefault="00D4636A" w:rsidP="00A51283">
            <w:pPr>
              <w:rPr>
                <w:rFonts w:ascii="Calibri" w:hAnsi="Calibri" w:cs="Calibri"/>
                <w:sz w:val="20"/>
                <w:szCs w:val="20"/>
                <w:lang w:val="nl"/>
              </w:rPr>
            </w:pPr>
            <w:r w:rsidRPr="00266102">
              <w:rPr>
                <w:rFonts w:ascii="Calibri" w:hAnsi="Calibri" w:cs="Calibri"/>
                <w:sz w:val="20"/>
                <w:szCs w:val="20"/>
                <w:lang w:val="nl"/>
              </w:rPr>
              <w:t>De aannemer</w:t>
            </w:r>
          </w:p>
        </w:tc>
        <w:tc>
          <w:tcPr>
            <w:tcW w:w="254" w:type="dxa"/>
          </w:tcPr>
          <w:p w14:paraId="42918C95" w14:textId="77777777" w:rsidR="00D4636A" w:rsidRPr="00266102" w:rsidRDefault="00D4636A" w:rsidP="00524D2D">
            <w:pPr>
              <w:rPr>
                <w:rFonts w:ascii="Calibri" w:hAnsi="Calibri" w:cs="Calibri"/>
                <w:sz w:val="20"/>
                <w:szCs w:val="20"/>
                <w:lang w:val="nl"/>
              </w:rPr>
            </w:pPr>
          </w:p>
        </w:tc>
        <w:tc>
          <w:tcPr>
            <w:tcW w:w="5096" w:type="dxa"/>
            <w:gridSpan w:val="3"/>
          </w:tcPr>
          <w:p w14:paraId="64CB0638" w14:textId="77777777" w:rsidR="00D4636A" w:rsidRPr="00266102" w:rsidRDefault="00D4636A" w:rsidP="00524D2D">
            <w:pPr>
              <w:rPr>
                <w:rFonts w:ascii="Calibri" w:hAnsi="Calibri" w:cs="Calibri"/>
                <w:sz w:val="20"/>
                <w:szCs w:val="20"/>
                <w:lang w:val="nl"/>
              </w:rPr>
            </w:pPr>
            <w:r w:rsidRPr="00266102">
              <w:rPr>
                <w:rFonts w:ascii="Calibri" w:hAnsi="Calibri" w:cs="Calibri"/>
                <w:sz w:val="20"/>
                <w:szCs w:val="20"/>
                <w:lang w:val="nl"/>
              </w:rPr>
              <w:t>De aanbestedende overheid</w:t>
            </w:r>
            <w:r w:rsidRPr="00266102">
              <w:rPr>
                <w:rStyle w:val="Voetnootmarkering"/>
                <w:rFonts w:ascii="Calibri" w:hAnsi="Calibri" w:cs="Calibri"/>
                <w:sz w:val="20"/>
                <w:szCs w:val="20"/>
                <w:lang w:val="nl"/>
              </w:rPr>
              <w:footnoteReference w:id="2"/>
            </w:r>
          </w:p>
        </w:tc>
      </w:tr>
      <w:tr w:rsidR="00524D2D" w:rsidRPr="00266102" w14:paraId="11E78301" w14:textId="77777777" w:rsidTr="00D4636A">
        <w:trPr>
          <w:trHeight w:val="1414"/>
        </w:trPr>
        <w:tc>
          <w:tcPr>
            <w:tcW w:w="2440" w:type="dxa"/>
            <w:tcBorders>
              <w:bottom w:val="single" w:sz="4" w:space="0" w:color="auto"/>
            </w:tcBorders>
          </w:tcPr>
          <w:p w14:paraId="1DE2CA10" w14:textId="77777777" w:rsidR="00524D2D" w:rsidRPr="00266102" w:rsidRDefault="00C6385E" w:rsidP="00A51283">
            <w:pPr>
              <w:rPr>
                <w:rFonts w:ascii="Calibri" w:hAnsi="Calibri" w:cs="Calibri"/>
                <w:sz w:val="20"/>
                <w:szCs w:val="20"/>
                <w:lang w:val="nl"/>
              </w:rPr>
            </w:pPr>
            <w:sdt>
              <w:sdtPr>
                <w:rPr>
                  <w:rFonts w:ascii="Calibri" w:hAnsi="Calibri" w:cs="Calibri"/>
                  <w:sz w:val="20"/>
                  <w:szCs w:val="20"/>
                  <w:lang w:val="nl"/>
                </w:rPr>
                <w:id w:val="-1067728400"/>
                <w:placeholder>
                  <w:docPart w:val="B03469814E1A41A0B4B375FC7152DE35"/>
                </w:placeholder>
                <w:showingPlcHdr/>
                <w:text w:multiLine="1"/>
              </w:sdtPr>
              <w:sdtEndPr/>
              <w:sdtContent>
                <w:r w:rsidR="00524D2D" w:rsidRPr="00266102">
                  <w:rPr>
                    <w:rStyle w:val="Tekstvantijdelijkeaanduiding"/>
                    <w:rFonts w:ascii="Calibri" w:hAnsi="Calibri" w:cs="Calibri"/>
                    <w:sz w:val="20"/>
                    <w:szCs w:val="20"/>
                  </w:rPr>
                  <w:t xml:space="preserve">                    </w:t>
                </w:r>
              </w:sdtContent>
            </w:sdt>
          </w:p>
        </w:tc>
        <w:tc>
          <w:tcPr>
            <w:tcW w:w="254" w:type="dxa"/>
          </w:tcPr>
          <w:p w14:paraId="206E834F" w14:textId="77777777" w:rsidR="00524D2D" w:rsidRPr="00266102" w:rsidRDefault="00524D2D" w:rsidP="00A51283">
            <w:pPr>
              <w:rPr>
                <w:rFonts w:ascii="Calibri" w:hAnsi="Calibri" w:cs="Calibri"/>
                <w:sz w:val="20"/>
                <w:szCs w:val="20"/>
                <w:lang w:val="nl"/>
              </w:rPr>
            </w:pPr>
          </w:p>
        </w:tc>
        <w:tc>
          <w:tcPr>
            <w:tcW w:w="2441" w:type="dxa"/>
            <w:tcBorders>
              <w:bottom w:val="single" w:sz="4" w:space="0" w:color="auto"/>
            </w:tcBorders>
          </w:tcPr>
          <w:p w14:paraId="4AB029B7" w14:textId="77777777" w:rsidR="00524D2D" w:rsidRPr="00266102" w:rsidRDefault="00C6385E" w:rsidP="00A51283">
            <w:pPr>
              <w:rPr>
                <w:rFonts w:ascii="Calibri" w:hAnsi="Calibri" w:cs="Calibri"/>
                <w:sz w:val="20"/>
                <w:szCs w:val="20"/>
                <w:lang w:val="nl"/>
              </w:rPr>
            </w:pPr>
            <w:sdt>
              <w:sdtPr>
                <w:rPr>
                  <w:rFonts w:ascii="Calibri" w:hAnsi="Calibri" w:cs="Calibri"/>
                  <w:sz w:val="20"/>
                  <w:szCs w:val="20"/>
                  <w:lang w:val="nl"/>
                </w:rPr>
                <w:id w:val="-1960017931"/>
                <w:placeholder>
                  <w:docPart w:val="8E266B931D5A4987912161E45E154921"/>
                </w:placeholder>
                <w:showingPlcHdr/>
                <w:text w:multiLine="1"/>
              </w:sdtPr>
              <w:sdtEndPr/>
              <w:sdtContent>
                <w:r w:rsidR="00524D2D" w:rsidRPr="00266102">
                  <w:rPr>
                    <w:rStyle w:val="Tekstvantijdelijkeaanduiding"/>
                    <w:rFonts w:ascii="Calibri" w:hAnsi="Calibri" w:cs="Calibri"/>
                    <w:sz w:val="20"/>
                    <w:szCs w:val="20"/>
                  </w:rPr>
                  <w:t xml:space="preserve">                    </w:t>
                </w:r>
              </w:sdtContent>
            </w:sdt>
          </w:p>
        </w:tc>
        <w:tc>
          <w:tcPr>
            <w:tcW w:w="254" w:type="dxa"/>
          </w:tcPr>
          <w:p w14:paraId="633D3E46" w14:textId="77777777" w:rsidR="00524D2D" w:rsidRPr="00266102" w:rsidRDefault="00524D2D" w:rsidP="00A51283">
            <w:pPr>
              <w:rPr>
                <w:rFonts w:ascii="Calibri" w:hAnsi="Calibri" w:cs="Calibri"/>
                <w:sz w:val="20"/>
                <w:szCs w:val="20"/>
                <w:lang w:val="nl"/>
              </w:rPr>
            </w:pPr>
          </w:p>
        </w:tc>
        <w:tc>
          <w:tcPr>
            <w:tcW w:w="2421" w:type="dxa"/>
            <w:tcBorders>
              <w:bottom w:val="single" w:sz="4" w:space="0" w:color="auto"/>
            </w:tcBorders>
          </w:tcPr>
          <w:p w14:paraId="3F8AF9BE" w14:textId="77777777" w:rsidR="00524D2D" w:rsidRPr="00266102" w:rsidRDefault="00C6385E" w:rsidP="00A51283">
            <w:pPr>
              <w:rPr>
                <w:rFonts w:ascii="Calibri" w:hAnsi="Calibri" w:cs="Calibri"/>
                <w:sz w:val="20"/>
                <w:szCs w:val="20"/>
                <w:lang w:val="nl"/>
              </w:rPr>
            </w:pPr>
            <w:sdt>
              <w:sdtPr>
                <w:rPr>
                  <w:rFonts w:ascii="Calibri" w:hAnsi="Calibri" w:cs="Calibri"/>
                  <w:sz w:val="20"/>
                  <w:szCs w:val="20"/>
                  <w:lang w:val="nl"/>
                </w:rPr>
                <w:id w:val="1094512195"/>
                <w:placeholder>
                  <w:docPart w:val="109BE677B7A3438A9B826579F50291F2"/>
                </w:placeholder>
                <w:showingPlcHdr/>
                <w:text w:multiLine="1"/>
              </w:sdtPr>
              <w:sdtEndPr/>
              <w:sdtContent>
                <w:r w:rsidR="00524D2D" w:rsidRPr="00266102">
                  <w:rPr>
                    <w:rStyle w:val="Tekstvantijdelijkeaanduiding"/>
                    <w:rFonts w:ascii="Calibri" w:hAnsi="Calibri" w:cs="Calibri"/>
                    <w:sz w:val="20"/>
                    <w:szCs w:val="20"/>
                  </w:rPr>
                  <w:t xml:space="preserve">                    </w:t>
                </w:r>
              </w:sdtContent>
            </w:sdt>
          </w:p>
        </w:tc>
        <w:tc>
          <w:tcPr>
            <w:tcW w:w="254" w:type="dxa"/>
          </w:tcPr>
          <w:p w14:paraId="519BC098" w14:textId="77777777" w:rsidR="00524D2D" w:rsidRPr="00266102" w:rsidRDefault="00524D2D" w:rsidP="00A51283">
            <w:pPr>
              <w:rPr>
                <w:rFonts w:ascii="Calibri" w:hAnsi="Calibri" w:cs="Calibri"/>
                <w:sz w:val="20"/>
                <w:szCs w:val="20"/>
                <w:lang w:val="nl"/>
              </w:rPr>
            </w:pPr>
          </w:p>
        </w:tc>
        <w:tc>
          <w:tcPr>
            <w:tcW w:w="2421" w:type="dxa"/>
            <w:tcBorders>
              <w:bottom w:val="single" w:sz="4" w:space="0" w:color="auto"/>
            </w:tcBorders>
          </w:tcPr>
          <w:p w14:paraId="5F386780" w14:textId="77777777" w:rsidR="00524D2D" w:rsidRPr="00266102" w:rsidRDefault="00C6385E" w:rsidP="00A51283">
            <w:pPr>
              <w:rPr>
                <w:rFonts w:ascii="Calibri" w:hAnsi="Calibri" w:cs="Calibri"/>
                <w:sz w:val="20"/>
                <w:szCs w:val="20"/>
                <w:lang w:val="nl"/>
              </w:rPr>
            </w:pPr>
            <w:sdt>
              <w:sdtPr>
                <w:rPr>
                  <w:rFonts w:ascii="Calibri" w:hAnsi="Calibri" w:cs="Calibri"/>
                  <w:sz w:val="20"/>
                  <w:szCs w:val="20"/>
                  <w:lang w:val="nl"/>
                </w:rPr>
                <w:id w:val="-360205685"/>
                <w:placeholder>
                  <w:docPart w:val="F62FC90B4AF64E65B94F6EBA402D8F35"/>
                </w:placeholder>
                <w:showingPlcHdr/>
                <w:text w:multiLine="1"/>
              </w:sdtPr>
              <w:sdtEndPr/>
              <w:sdtContent>
                <w:r w:rsidR="00524D2D" w:rsidRPr="00266102">
                  <w:rPr>
                    <w:rStyle w:val="Tekstvantijdelijkeaanduiding"/>
                    <w:rFonts w:ascii="Calibri" w:hAnsi="Calibri" w:cs="Calibri"/>
                    <w:sz w:val="20"/>
                    <w:szCs w:val="20"/>
                  </w:rPr>
                  <w:t xml:space="preserve">                    </w:t>
                </w:r>
              </w:sdtContent>
            </w:sdt>
          </w:p>
        </w:tc>
      </w:tr>
    </w:tbl>
    <w:p w14:paraId="7999673F" w14:textId="77777777" w:rsidR="005E6940" w:rsidRPr="00266102" w:rsidRDefault="005E6940" w:rsidP="00A51283">
      <w:pPr>
        <w:rPr>
          <w:rFonts w:ascii="Calibri" w:hAnsi="Calibri" w:cs="Calibri"/>
          <w:sz w:val="20"/>
          <w:szCs w:val="20"/>
          <w:lang w:val="nl"/>
        </w:rPr>
      </w:pPr>
    </w:p>
    <w:p w14:paraId="0D1ACA56" w14:textId="77777777" w:rsidR="005E6940" w:rsidRPr="00266102" w:rsidRDefault="005E6940" w:rsidP="00A51283">
      <w:pPr>
        <w:rPr>
          <w:rFonts w:ascii="Calibri" w:hAnsi="Calibri" w:cs="Calibri"/>
          <w:sz w:val="20"/>
          <w:szCs w:val="20"/>
          <w:lang w:val="nl"/>
        </w:rPr>
      </w:pPr>
    </w:p>
    <w:sectPr w:rsidR="005E6940" w:rsidRPr="00266102" w:rsidSect="00A51283">
      <w:pgSz w:w="11907" w:h="16840"/>
      <w:pgMar w:top="720" w:right="720" w:bottom="720" w:left="72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9D17A" w14:textId="77777777" w:rsidR="00B40013" w:rsidRDefault="00B40013" w:rsidP="00EB0677">
      <w:pPr>
        <w:spacing w:line="240" w:lineRule="auto"/>
      </w:pPr>
      <w:r>
        <w:separator/>
      </w:r>
    </w:p>
  </w:endnote>
  <w:endnote w:type="continuationSeparator" w:id="0">
    <w:p w14:paraId="367B686B" w14:textId="77777777" w:rsidR="00B40013" w:rsidRDefault="00B40013" w:rsidP="00EB0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15ACA914-634E-434E-9DA6-E307C8A0D1F3}"/>
    <w:embedBold r:id="rId2" w:fontKey="{1D9E0A03-0287-4D2E-B8F2-F776A65D2F7B}"/>
  </w:font>
  <w:font w:name="FlandersArtSans-Regular">
    <w:panose1 w:val="00000500000000000000"/>
    <w:charset w:val="00"/>
    <w:family w:val="auto"/>
    <w:pitch w:val="variable"/>
    <w:sig w:usb0="00000007" w:usb1="00000000" w:usb2="00000000" w:usb3="00000000" w:csb0="00000093" w:csb1="00000000"/>
    <w:embedRegular r:id="rId3" w:subsetted="1" w:fontKey="{A693278A-505C-431E-8897-1CE038CC1BD9}"/>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5F648FB2-AF3B-4830-99BE-851F63C0C0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5DE6E" w14:textId="77777777" w:rsidR="00B40013" w:rsidRDefault="00B40013" w:rsidP="00EB0677">
      <w:pPr>
        <w:spacing w:line="240" w:lineRule="auto"/>
      </w:pPr>
      <w:r>
        <w:separator/>
      </w:r>
    </w:p>
  </w:footnote>
  <w:footnote w:type="continuationSeparator" w:id="0">
    <w:p w14:paraId="5473EF73" w14:textId="77777777" w:rsidR="00B40013" w:rsidRDefault="00B40013" w:rsidP="00EB0677">
      <w:pPr>
        <w:spacing w:line="240" w:lineRule="auto"/>
      </w:pPr>
      <w:r>
        <w:continuationSeparator/>
      </w:r>
    </w:p>
  </w:footnote>
  <w:footnote w:id="1">
    <w:p w14:paraId="014A0012" w14:textId="77777777" w:rsidR="006226E3" w:rsidRDefault="006226E3">
      <w:pPr>
        <w:pStyle w:val="Voetnoottekst"/>
      </w:pPr>
      <w:r>
        <w:rPr>
          <w:rStyle w:val="Voetnootmarkering"/>
        </w:rPr>
        <w:footnoteRef/>
      </w:r>
      <w:r>
        <w:t xml:space="preserve"> </w:t>
      </w:r>
      <w:r>
        <w:rPr>
          <w:rFonts w:ascii="Calibri" w:hAnsi="Calibri" w:cs="Calibri"/>
        </w:rPr>
        <w:t>Naar keuze: ‘voor…’ of ‘</w:t>
      </w:r>
      <w:r w:rsidRPr="006226E3">
        <w:rPr>
          <w:rFonts w:ascii="Calibri" w:hAnsi="Calibri" w:cs="Calibri"/>
        </w:rPr>
        <w:t>binnen een termijn van … kalenderdagen die een aanvang</w:t>
      </w:r>
      <w:r>
        <w:rPr>
          <w:rFonts w:ascii="Calibri" w:hAnsi="Calibri" w:cs="Calibri"/>
        </w:rPr>
        <w:t xml:space="preserve">  neemt op …/vandaag’</w:t>
      </w:r>
      <w:r w:rsidRPr="006226E3">
        <w:rPr>
          <w:rFonts w:ascii="Calibri" w:hAnsi="Calibri" w:cs="Calibri"/>
        </w:rPr>
        <w:t>.</w:t>
      </w:r>
    </w:p>
  </w:footnote>
  <w:footnote w:id="2">
    <w:p w14:paraId="0EF1583B" w14:textId="77777777" w:rsidR="00D4636A" w:rsidRDefault="00D4636A">
      <w:pPr>
        <w:pStyle w:val="Voetnoottekst"/>
      </w:pPr>
      <w:r>
        <w:rPr>
          <w:rStyle w:val="Voetnootmarkering"/>
        </w:rPr>
        <w:footnoteRef/>
      </w:r>
      <w:r>
        <w:t xml:space="preserve"> </w:t>
      </w:r>
      <w:r w:rsidRPr="00524D2D">
        <w:rPr>
          <w:rFonts w:ascii="Calibri" w:hAnsi="Calibri" w:cs="Calibri"/>
        </w:rPr>
        <w:t>Handtekening van twee personen die voor de aanbestedende overheid verbintenissen kunnen aangaan.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E2314B9"/>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BBF4164"/>
    <w:multiLevelType w:val="hybridMultilevel"/>
    <w:tmpl w:val="0186B320"/>
    <w:lvl w:ilvl="0" w:tplc="1D440F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5"/>
  </w:num>
  <w:num w:numId="2">
    <w:abstractNumId w:val="22"/>
  </w:num>
  <w:num w:numId="3">
    <w:abstractNumId w:val="19"/>
  </w:num>
  <w:num w:numId="4">
    <w:abstractNumId w:val="24"/>
  </w:num>
  <w:num w:numId="5">
    <w:abstractNumId w:val="27"/>
  </w:num>
  <w:num w:numId="6">
    <w:abstractNumId w:val="27"/>
  </w:num>
  <w:num w:numId="7">
    <w:abstractNumId w:val="27"/>
  </w:num>
  <w:num w:numId="8">
    <w:abstractNumId w:val="27"/>
  </w:num>
  <w:num w:numId="9">
    <w:abstractNumId w:val="27"/>
  </w:num>
  <w:num w:numId="10">
    <w:abstractNumId w:val="27"/>
  </w:num>
  <w:num w:numId="11">
    <w:abstractNumId w:val="27"/>
  </w:num>
  <w:num w:numId="12">
    <w:abstractNumId w:val="27"/>
  </w:num>
  <w:num w:numId="13">
    <w:abstractNumId w:val="27"/>
  </w:num>
  <w:num w:numId="14">
    <w:abstractNumId w:val="14"/>
  </w:num>
  <w:num w:numId="15">
    <w:abstractNumId w:val="9"/>
  </w:num>
  <w:num w:numId="16">
    <w:abstractNumId w:val="25"/>
  </w:num>
  <w:num w:numId="17">
    <w:abstractNumId w:val="7"/>
  </w:num>
  <w:num w:numId="18">
    <w:abstractNumId w:val="12"/>
  </w:num>
  <w:num w:numId="19">
    <w:abstractNumId w:val="6"/>
  </w:num>
  <w:num w:numId="20">
    <w:abstractNumId w:val="26"/>
  </w:num>
  <w:num w:numId="21">
    <w:abstractNumId w:val="5"/>
  </w:num>
  <w:num w:numId="22">
    <w:abstractNumId w:val="17"/>
  </w:num>
  <w:num w:numId="23">
    <w:abstractNumId w:val="4"/>
  </w:num>
  <w:num w:numId="24">
    <w:abstractNumId w:val="10"/>
  </w:num>
  <w:num w:numId="25">
    <w:abstractNumId w:val="8"/>
  </w:num>
  <w:num w:numId="26">
    <w:abstractNumId w:val="11"/>
  </w:num>
  <w:num w:numId="27">
    <w:abstractNumId w:val="3"/>
  </w:num>
  <w:num w:numId="28">
    <w:abstractNumId w:val="21"/>
  </w:num>
  <w:num w:numId="29">
    <w:abstractNumId w:val="2"/>
  </w:num>
  <w:num w:numId="30">
    <w:abstractNumId w:val="18"/>
  </w:num>
  <w:num w:numId="31">
    <w:abstractNumId w:val="1"/>
  </w:num>
  <w:num w:numId="32">
    <w:abstractNumId w:val="16"/>
  </w:num>
  <w:num w:numId="33">
    <w:abstractNumId w:val="0"/>
  </w:num>
  <w:num w:numId="34">
    <w:abstractNumId w:val="23"/>
  </w:num>
  <w:num w:numId="35">
    <w:abstractNumId w:val="1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documentProtection w:edit="forms" w:enforcement="1" w:cryptProviderType="rsaAES" w:cryptAlgorithmClass="hash" w:cryptAlgorithmType="typeAny" w:cryptAlgorithmSid="14" w:cryptSpinCount="100000" w:hash="EdENnidjOjZpRBVRT/fj542m0zwlLSf4jVpqIzGM6nOA/8zs1wdrKTofbr7W7Sbco5W8rKfoYv00DqJCkv9FCw==" w:salt="5blQrAhVSZJ3k8OLZ5bpyQ=="/>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83"/>
    <w:rsid w:val="00007A68"/>
    <w:rsid w:val="00062966"/>
    <w:rsid w:val="000665D9"/>
    <w:rsid w:val="000863E7"/>
    <w:rsid w:val="000C5D0D"/>
    <w:rsid w:val="000F6E60"/>
    <w:rsid w:val="00130AE9"/>
    <w:rsid w:val="001544CE"/>
    <w:rsid w:val="001D28A2"/>
    <w:rsid w:val="001F1CBD"/>
    <w:rsid w:val="00201C54"/>
    <w:rsid w:val="00203DF6"/>
    <w:rsid w:val="00234FE3"/>
    <w:rsid w:val="00266102"/>
    <w:rsid w:val="00272EEF"/>
    <w:rsid w:val="00275968"/>
    <w:rsid w:val="00280011"/>
    <w:rsid w:val="00296660"/>
    <w:rsid w:val="002A5487"/>
    <w:rsid w:val="002B1691"/>
    <w:rsid w:val="002C4F07"/>
    <w:rsid w:val="0030010B"/>
    <w:rsid w:val="00306B1C"/>
    <w:rsid w:val="00317F43"/>
    <w:rsid w:val="003242DC"/>
    <w:rsid w:val="003260DD"/>
    <w:rsid w:val="00403E3B"/>
    <w:rsid w:val="00442C6C"/>
    <w:rsid w:val="00465BE6"/>
    <w:rsid w:val="004B5A00"/>
    <w:rsid w:val="004D5C66"/>
    <w:rsid w:val="004D7024"/>
    <w:rsid w:val="004F47EC"/>
    <w:rsid w:val="005100C7"/>
    <w:rsid w:val="00524D2D"/>
    <w:rsid w:val="0054096D"/>
    <w:rsid w:val="0055352A"/>
    <w:rsid w:val="005824B2"/>
    <w:rsid w:val="005A4769"/>
    <w:rsid w:val="005A6397"/>
    <w:rsid w:val="005E6940"/>
    <w:rsid w:val="005E7805"/>
    <w:rsid w:val="00600D93"/>
    <w:rsid w:val="006226E3"/>
    <w:rsid w:val="006435AF"/>
    <w:rsid w:val="00676AC9"/>
    <w:rsid w:val="006D3FEF"/>
    <w:rsid w:val="007154DD"/>
    <w:rsid w:val="0072197D"/>
    <w:rsid w:val="00730E8E"/>
    <w:rsid w:val="00735009"/>
    <w:rsid w:val="00752546"/>
    <w:rsid w:val="007A7105"/>
    <w:rsid w:val="007E7A1F"/>
    <w:rsid w:val="008B5052"/>
    <w:rsid w:val="008D4892"/>
    <w:rsid w:val="008E1A0D"/>
    <w:rsid w:val="009561D8"/>
    <w:rsid w:val="009A0858"/>
    <w:rsid w:val="009E556D"/>
    <w:rsid w:val="00A137CD"/>
    <w:rsid w:val="00A20E20"/>
    <w:rsid w:val="00A51283"/>
    <w:rsid w:val="00A70346"/>
    <w:rsid w:val="00A84A50"/>
    <w:rsid w:val="00A90D2C"/>
    <w:rsid w:val="00AA5976"/>
    <w:rsid w:val="00AB1B97"/>
    <w:rsid w:val="00AC7EEC"/>
    <w:rsid w:val="00AD1D25"/>
    <w:rsid w:val="00AD4263"/>
    <w:rsid w:val="00AD4A29"/>
    <w:rsid w:val="00B03FC8"/>
    <w:rsid w:val="00B2159D"/>
    <w:rsid w:val="00B26698"/>
    <w:rsid w:val="00B40013"/>
    <w:rsid w:val="00B40094"/>
    <w:rsid w:val="00B41142"/>
    <w:rsid w:val="00B413F6"/>
    <w:rsid w:val="00BA4DE2"/>
    <w:rsid w:val="00BB5A28"/>
    <w:rsid w:val="00BD5E62"/>
    <w:rsid w:val="00BD6524"/>
    <w:rsid w:val="00C07C92"/>
    <w:rsid w:val="00C6385E"/>
    <w:rsid w:val="00CC5D91"/>
    <w:rsid w:val="00CD7533"/>
    <w:rsid w:val="00CD7647"/>
    <w:rsid w:val="00D00965"/>
    <w:rsid w:val="00D4636A"/>
    <w:rsid w:val="00D56F31"/>
    <w:rsid w:val="00D71CD5"/>
    <w:rsid w:val="00D86519"/>
    <w:rsid w:val="00DB4B35"/>
    <w:rsid w:val="00DD0BD0"/>
    <w:rsid w:val="00DD2CE7"/>
    <w:rsid w:val="00DF1620"/>
    <w:rsid w:val="00E35F54"/>
    <w:rsid w:val="00E71BAC"/>
    <w:rsid w:val="00EB0677"/>
    <w:rsid w:val="00F11638"/>
    <w:rsid w:val="00F26E92"/>
    <w:rsid w:val="00F329CC"/>
    <w:rsid w:val="00F346FA"/>
    <w:rsid w:val="00F621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C2F08F"/>
  <w15:chartTrackingRefBased/>
  <w15:docId w15:val="{ED33C63D-BBED-4283-9DFB-463733347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676AC9"/>
    <w:pPr>
      <w:keepNext/>
      <w:keepLines/>
      <w:numPr>
        <w:numId w:val="13"/>
      </w:numPr>
      <w:spacing w:before="480" w:after="240" w:line="432" w:lineRule="exact"/>
      <w:outlineLvl w:val="0"/>
    </w:pPr>
    <w:rPr>
      <w:rFonts w:ascii="FlandersArtSans-Bold" w:eastAsiaTheme="majorEastAsia" w:hAnsi="FlandersArtSans-Bold" w:cstheme="majorBidi"/>
      <w:bCs/>
      <w:caps/>
      <w:color w:val="356297" w:themeColor="text2"/>
      <w:sz w:val="36"/>
      <w:szCs w:val="52"/>
    </w:rPr>
  </w:style>
  <w:style w:type="paragraph" w:styleId="Kop2">
    <w:name w:val="heading 2"/>
    <w:basedOn w:val="Standaard"/>
    <w:next w:val="Standaard"/>
    <w:link w:val="Kop2Char"/>
    <w:uiPriority w:val="2"/>
    <w:unhideWhenUsed/>
    <w:qFormat/>
    <w:locked/>
    <w:rsid w:val="00676AC9"/>
    <w:pPr>
      <w:keepNext/>
      <w:keepLines/>
      <w:numPr>
        <w:ilvl w:val="1"/>
        <w:numId w:val="13"/>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2"/>
    <w:unhideWhenUsed/>
    <w:qFormat/>
    <w:locked/>
    <w:rsid w:val="00676AC9"/>
    <w:pPr>
      <w:keepNext/>
      <w:keepLines/>
      <w:numPr>
        <w:ilvl w:val="2"/>
        <w:numId w:val="13"/>
      </w:numPr>
      <w:spacing w:before="240" w:after="120" w:line="288" w:lineRule="exact"/>
      <w:outlineLvl w:val="2"/>
    </w:pPr>
    <w:rPr>
      <w:rFonts w:ascii="FlandersArtSans-Bold" w:eastAsiaTheme="majorEastAsia" w:hAnsi="FlandersArtSans-Bold" w:cstheme="majorBidi"/>
      <w:bCs/>
      <w:color w:val="356297" w:themeColor="text2"/>
      <w:sz w:val="24"/>
      <w:szCs w:val="24"/>
    </w:rPr>
  </w:style>
  <w:style w:type="paragraph" w:styleId="Kop4">
    <w:name w:val="heading 4"/>
    <w:basedOn w:val="Standaard"/>
    <w:next w:val="Standaard"/>
    <w:link w:val="Kop4Char"/>
    <w:uiPriority w:val="2"/>
    <w:unhideWhenUsed/>
    <w:qFormat/>
    <w:rsid w:val="00676AC9"/>
    <w:pPr>
      <w:keepNext/>
      <w:keepLines/>
      <w:numPr>
        <w:ilvl w:val="3"/>
        <w:numId w:val="13"/>
      </w:numPr>
      <w:spacing w:before="200" w:after="80"/>
      <w:outlineLvl w:val="3"/>
    </w:pPr>
    <w:rPr>
      <w:rFonts w:ascii="FlandersArtSans-Bold" w:eastAsiaTheme="majorEastAsia" w:hAnsi="FlandersArtSans-Bold" w:cstheme="majorBidi"/>
      <w:bCs/>
      <w:iCs/>
      <w:color w:val="356297" w:themeColor="text2"/>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676AC9"/>
    <w:pPr>
      <w:spacing w:after="360" w:line="520" w:lineRule="exact"/>
      <w:contextualSpacing w:val="0"/>
    </w:pPr>
    <w:rPr>
      <w:rFonts w:ascii="FlandersArtSans-Medium" w:hAnsi="FlandersArtSans-Medium"/>
      <w:caps/>
      <w:color w:val="356297" w:themeColor="text2"/>
      <w:sz w:val="48"/>
      <w:szCs w:val="48"/>
    </w:rPr>
  </w:style>
  <w:style w:type="character" w:customStyle="1" w:styleId="HOOFDTITELChar">
    <w:name w:val="HOOFDTITEL Char"/>
    <w:basedOn w:val="Standaardalinea-lettertype"/>
    <w:link w:val="HOOFDTITEL"/>
    <w:uiPriority w:val="2"/>
    <w:rsid w:val="00676AC9"/>
    <w:rPr>
      <w:rFonts w:ascii="FlandersArtSans-Medium" w:hAnsi="FlandersArtSans-Medium" w:cstheme="minorBidi"/>
      <w:caps/>
      <w:color w:val="356297" w:themeColor="text2"/>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676AC9"/>
    <w:rPr>
      <w:rFonts w:ascii="FlandersArtSans-Bold" w:eastAsiaTheme="majorEastAsia" w:hAnsi="FlandersArtSans-Bold" w:cstheme="majorBidi"/>
      <w:bCs/>
      <w:caps/>
      <w:color w:val="356297" w:themeColor="text2"/>
      <w:sz w:val="36"/>
      <w:szCs w:val="52"/>
      <w:lang w:eastAsia="en-US"/>
    </w:rPr>
  </w:style>
  <w:style w:type="character" w:customStyle="1" w:styleId="Kop2Char">
    <w:name w:val="Kop 2 Char"/>
    <w:basedOn w:val="Standaardalinea-lettertype"/>
    <w:link w:val="Kop2"/>
    <w:uiPriority w:val="2"/>
    <w:rsid w:val="00676AC9"/>
    <w:rPr>
      <w:rFonts w:ascii="FlandersArtSans-Regular" w:eastAsiaTheme="majorEastAsia" w:hAnsi="FlandersArtSans-Regular"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676AC9"/>
    <w:rPr>
      <w:rFonts w:ascii="FlandersArtSans-Bold" w:eastAsiaTheme="majorEastAsia" w:hAnsi="FlandersArtSans-Bold" w:cstheme="majorBidi"/>
      <w:bCs/>
      <w:color w:val="356297" w:themeColor="text2"/>
      <w:sz w:val="24"/>
      <w:szCs w:val="24"/>
      <w:lang w:eastAsia="en-US"/>
    </w:rPr>
  </w:style>
  <w:style w:type="character" w:customStyle="1" w:styleId="Kop4Char">
    <w:name w:val="Kop 4 Char"/>
    <w:basedOn w:val="Standaardalinea-lettertype"/>
    <w:link w:val="Kop4"/>
    <w:uiPriority w:val="2"/>
    <w:rsid w:val="00676AC9"/>
    <w:rPr>
      <w:rFonts w:ascii="FlandersArtSans-Bold" w:eastAsiaTheme="majorEastAsia" w:hAnsi="FlandersArtSans-Bold" w:cstheme="majorBidi"/>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356297"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676AC9"/>
    <w:pPr>
      <w:framePr w:wrap="auto" w:vAnchor="margin" w:yAlign="inline"/>
      <w:jc w:val="center"/>
    </w:pPr>
    <w:rPr>
      <w:color w:val="356297" w:themeColor="text2"/>
    </w:rPr>
  </w:style>
  <w:style w:type="character" w:customStyle="1" w:styleId="Voorbl1Char">
    <w:name w:val="Voorbl 1 Char"/>
    <w:basedOn w:val="TitelChar"/>
    <w:link w:val="Voorbl1"/>
    <w:rsid w:val="00676AC9"/>
    <w:rPr>
      <w:rFonts w:ascii="FlandersArtSans-Medium" w:eastAsiaTheme="majorEastAsia" w:hAnsi="FlandersArtSans-Medium" w:cstheme="majorBidi"/>
      <w:caps/>
      <w:color w:val="356297" w:themeColor="text2"/>
      <w:spacing w:val="5"/>
      <w:sz w:val="100"/>
      <w:szCs w:val="56"/>
      <w:u w:val="single" w:color="17465B"/>
      <w:lang w:eastAsia="en-US"/>
    </w:rPr>
  </w:style>
  <w:style w:type="paragraph" w:customStyle="1" w:styleId="Voorbl2">
    <w:name w:val="Voorbl 2"/>
    <w:basedOn w:val="Ondertitel"/>
    <w:link w:val="Voorbl2Char"/>
    <w:qFormat/>
    <w:rsid w:val="00676AC9"/>
    <w:rPr>
      <w:rFonts w:ascii="FlandersArtSans-Bold" w:hAnsi="FlandersArtSans-Bold"/>
      <w:color w:val="356297" w:themeColor="text2"/>
    </w:rPr>
  </w:style>
  <w:style w:type="character" w:customStyle="1" w:styleId="Voorbl2Char">
    <w:name w:val="Voorbl 2 Char"/>
    <w:basedOn w:val="OndertitelChar"/>
    <w:link w:val="Voorbl2"/>
    <w:rsid w:val="00676AC9"/>
    <w:rPr>
      <w:rFonts w:ascii="FlandersArtSans-Bold" w:eastAsiaTheme="minorHAnsi" w:hAnsi="FlandersArtSans-Bold" w:cstheme="minorBidi"/>
      <w:color w:val="356297" w:themeColor="text2"/>
      <w:sz w:val="52"/>
      <w:szCs w:val="30"/>
      <w:lang w:eastAsia="en-US"/>
    </w:rPr>
  </w:style>
  <w:style w:type="paragraph" w:styleId="Plattetekst2">
    <w:name w:val="Body Text 2"/>
    <w:basedOn w:val="Standaard"/>
    <w:link w:val="Plattetekst2Char"/>
    <w:rsid w:val="006226E3"/>
    <w:pPr>
      <w:overflowPunct w:val="0"/>
      <w:autoSpaceDE w:val="0"/>
      <w:autoSpaceDN w:val="0"/>
      <w:adjustRightInd w:val="0"/>
      <w:spacing w:line="240" w:lineRule="auto"/>
      <w:contextualSpacing w:val="0"/>
      <w:jc w:val="center"/>
      <w:textAlignment w:val="baseline"/>
    </w:pPr>
    <w:rPr>
      <w:rFonts w:ascii="CG Times" w:eastAsia="Times New Roman" w:hAnsi="CG Times" w:cs="Times New Roman"/>
      <w:sz w:val="20"/>
      <w:szCs w:val="20"/>
      <w:lang w:val="nl-NL" w:eastAsia="nl-NL"/>
    </w:rPr>
  </w:style>
  <w:style w:type="character" w:customStyle="1" w:styleId="Plattetekst2Char">
    <w:name w:val="Platte tekst 2 Char"/>
    <w:basedOn w:val="Standaardalinea-lettertype"/>
    <w:link w:val="Plattetekst2"/>
    <w:rsid w:val="006226E3"/>
    <w:rPr>
      <w:rFonts w:ascii="CG Times" w:eastAsia="Times New Roman" w:hAnsi="CG Time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474DB601264BAC8D4B358476E4BFAA"/>
        <w:category>
          <w:name w:val="Algemeen"/>
          <w:gallery w:val="placeholder"/>
        </w:category>
        <w:types>
          <w:type w:val="bbPlcHdr"/>
        </w:types>
        <w:behaviors>
          <w:behavior w:val="content"/>
        </w:behaviors>
        <w:guid w:val="{561952E7-F4A5-4152-81F7-E7C65414BE1B}"/>
      </w:docPartPr>
      <w:docPartBody>
        <w:p w:rsidR="00B84127" w:rsidRDefault="00A2633C" w:rsidP="00A2633C">
          <w:pPr>
            <w:pStyle w:val="3D474DB601264BAC8D4B358476E4BFAA"/>
          </w:pPr>
          <w:r w:rsidRPr="005E6940">
            <w:rPr>
              <w:rStyle w:val="Tekstvantijdelijkeaanduiding"/>
              <w:rFonts w:ascii="Calibri" w:hAnsi="Calibri" w:cs="Calibri"/>
              <w:sz w:val="20"/>
              <w:szCs w:val="20"/>
            </w:rPr>
            <w:t xml:space="preserve">                    </w:t>
          </w:r>
        </w:p>
      </w:docPartBody>
    </w:docPart>
    <w:docPart>
      <w:docPartPr>
        <w:name w:val="B03469814E1A41A0B4B375FC7152DE35"/>
        <w:category>
          <w:name w:val="Algemeen"/>
          <w:gallery w:val="placeholder"/>
        </w:category>
        <w:types>
          <w:type w:val="bbPlcHdr"/>
        </w:types>
        <w:behaviors>
          <w:behavior w:val="content"/>
        </w:behaviors>
        <w:guid w:val="{CABD73D4-F01B-4536-9C57-9814FA3184E6}"/>
      </w:docPartPr>
      <w:docPartBody>
        <w:p w:rsidR="00B84127" w:rsidRDefault="00A2633C" w:rsidP="00A2633C">
          <w:pPr>
            <w:pStyle w:val="B03469814E1A41A0B4B375FC7152DE35"/>
          </w:pPr>
          <w:r w:rsidRPr="005E6940">
            <w:rPr>
              <w:rStyle w:val="Tekstvantijdelijkeaanduiding"/>
              <w:rFonts w:ascii="Calibri" w:hAnsi="Calibri" w:cs="Calibri"/>
              <w:sz w:val="20"/>
              <w:szCs w:val="20"/>
            </w:rPr>
            <w:t xml:space="preserve">                    </w:t>
          </w:r>
        </w:p>
      </w:docPartBody>
    </w:docPart>
    <w:docPart>
      <w:docPartPr>
        <w:name w:val="8E266B931D5A4987912161E45E154921"/>
        <w:category>
          <w:name w:val="Algemeen"/>
          <w:gallery w:val="placeholder"/>
        </w:category>
        <w:types>
          <w:type w:val="bbPlcHdr"/>
        </w:types>
        <w:behaviors>
          <w:behavior w:val="content"/>
        </w:behaviors>
        <w:guid w:val="{D144C466-4AB0-490B-BE19-D2B02C62B25A}"/>
      </w:docPartPr>
      <w:docPartBody>
        <w:p w:rsidR="00B84127" w:rsidRDefault="00A2633C" w:rsidP="00A2633C">
          <w:pPr>
            <w:pStyle w:val="8E266B931D5A4987912161E45E154921"/>
          </w:pPr>
          <w:r w:rsidRPr="005E6940">
            <w:rPr>
              <w:rStyle w:val="Tekstvantijdelijkeaanduiding"/>
              <w:rFonts w:ascii="Calibri" w:hAnsi="Calibri" w:cs="Calibri"/>
              <w:sz w:val="20"/>
              <w:szCs w:val="20"/>
            </w:rPr>
            <w:t xml:space="preserve">                    </w:t>
          </w:r>
        </w:p>
      </w:docPartBody>
    </w:docPart>
    <w:docPart>
      <w:docPartPr>
        <w:name w:val="109BE677B7A3438A9B826579F50291F2"/>
        <w:category>
          <w:name w:val="Algemeen"/>
          <w:gallery w:val="placeholder"/>
        </w:category>
        <w:types>
          <w:type w:val="bbPlcHdr"/>
        </w:types>
        <w:behaviors>
          <w:behavior w:val="content"/>
        </w:behaviors>
        <w:guid w:val="{EA7D6ED7-C4E9-47DC-96DD-24B68997E50C}"/>
      </w:docPartPr>
      <w:docPartBody>
        <w:p w:rsidR="00B84127" w:rsidRDefault="00A2633C" w:rsidP="00A2633C">
          <w:pPr>
            <w:pStyle w:val="109BE677B7A3438A9B826579F50291F2"/>
          </w:pPr>
          <w:r w:rsidRPr="005E6940">
            <w:rPr>
              <w:rStyle w:val="Tekstvantijdelijkeaanduiding"/>
              <w:rFonts w:ascii="Calibri" w:hAnsi="Calibri" w:cs="Calibri"/>
              <w:sz w:val="20"/>
              <w:szCs w:val="20"/>
            </w:rPr>
            <w:t xml:space="preserve">                    </w:t>
          </w:r>
        </w:p>
      </w:docPartBody>
    </w:docPart>
    <w:docPart>
      <w:docPartPr>
        <w:name w:val="F62FC90B4AF64E65B94F6EBA402D8F35"/>
        <w:category>
          <w:name w:val="Algemeen"/>
          <w:gallery w:val="placeholder"/>
        </w:category>
        <w:types>
          <w:type w:val="bbPlcHdr"/>
        </w:types>
        <w:behaviors>
          <w:behavior w:val="content"/>
        </w:behaviors>
        <w:guid w:val="{140714BB-AE24-4AE6-831E-05B4AEB0C3DF}"/>
      </w:docPartPr>
      <w:docPartBody>
        <w:p w:rsidR="00B84127" w:rsidRDefault="00A2633C" w:rsidP="00A2633C">
          <w:pPr>
            <w:pStyle w:val="F62FC90B4AF64E65B94F6EBA402D8F35"/>
          </w:pPr>
          <w:r w:rsidRPr="005E6940">
            <w:rPr>
              <w:rStyle w:val="Tekstvantijdelijkeaanduiding"/>
              <w:rFonts w:ascii="Calibri" w:hAnsi="Calibri" w:cs="Calibri"/>
              <w:sz w:val="20"/>
              <w:szCs w:val="20"/>
            </w:rPr>
            <w:t xml:space="preserve">                    </w:t>
          </w:r>
        </w:p>
      </w:docPartBody>
    </w:docPart>
    <w:docPart>
      <w:docPartPr>
        <w:name w:val="D89C4D149C1D4E61830E1E212FEA51AD"/>
        <w:category>
          <w:name w:val="Algemeen"/>
          <w:gallery w:val="placeholder"/>
        </w:category>
        <w:types>
          <w:type w:val="bbPlcHdr"/>
        </w:types>
        <w:behaviors>
          <w:behavior w:val="content"/>
        </w:behaviors>
        <w:guid w:val="{9EBDF387-9488-440A-ACC3-BCB498325E92}"/>
      </w:docPartPr>
      <w:docPartBody>
        <w:p w:rsidR="00B84127" w:rsidRDefault="00A2633C" w:rsidP="00A2633C">
          <w:pPr>
            <w:pStyle w:val="D89C4D149C1D4E61830E1E212FEA51AD"/>
          </w:pPr>
          <w:r w:rsidRPr="005E6940">
            <w:rPr>
              <w:rStyle w:val="Tekstvantijdelijkeaanduiding"/>
              <w:rFonts w:ascii="Calibri" w:hAnsi="Calibri" w:cs="Calibri"/>
              <w:sz w:val="20"/>
              <w:szCs w:val="20"/>
            </w:rPr>
            <w:t xml:space="preserve">                    </w:t>
          </w:r>
        </w:p>
      </w:docPartBody>
    </w:docPart>
    <w:docPart>
      <w:docPartPr>
        <w:name w:val="40E9049DF7474BCBB82F2DD03B1C4ABD"/>
        <w:category>
          <w:name w:val="Algemeen"/>
          <w:gallery w:val="placeholder"/>
        </w:category>
        <w:types>
          <w:type w:val="bbPlcHdr"/>
        </w:types>
        <w:behaviors>
          <w:behavior w:val="content"/>
        </w:behaviors>
        <w:guid w:val="{07243948-094D-4072-A5E6-B73B2371FB08}"/>
      </w:docPartPr>
      <w:docPartBody>
        <w:p w:rsidR="00F94156" w:rsidRDefault="00B84127" w:rsidP="00B84127">
          <w:pPr>
            <w:pStyle w:val="40E9049DF7474BCBB82F2DD03B1C4ABD"/>
          </w:pPr>
          <w:r w:rsidRPr="005E6940">
            <w:rPr>
              <w:rStyle w:val="Tekstvantijdelijkeaanduiding"/>
              <w:rFonts w:ascii="Calibri" w:hAnsi="Calibri" w:cs="Calibri"/>
              <w:sz w:val="20"/>
              <w:szCs w:val="20"/>
            </w:rPr>
            <w:t xml:space="preserve">                    </w:t>
          </w:r>
        </w:p>
      </w:docPartBody>
    </w:docPart>
    <w:docPart>
      <w:docPartPr>
        <w:name w:val="241289D921E5492BBF739DABD21B6627"/>
        <w:category>
          <w:name w:val="Algemeen"/>
          <w:gallery w:val="placeholder"/>
        </w:category>
        <w:types>
          <w:type w:val="bbPlcHdr"/>
        </w:types>
        <w:behaviors>
          <w:behavior w:val="content"/>
        </w:behaviors>
        <w:guid w:val="{A7730601-F89E-4A64-B53A-4AB8622135B0}"/>
      </w:docPartPr>
      <w:docPartBody>
        <w:p w:rsidR="00F94156" w:rsidRDefault="00B84127" w:rsidP="00B84127">
          <w:pPr>
            <w:pStyle w:val="241289D921E5492BBF739DABD21B6627"/>
          </w:pPr>
          <w:r w:rsidRPr="005E6940">
            <w:rPr>
              <w:rStyle w:val="Tekstvantijdelijkeaanduiding"/>
              <w:rFonts w:ascii="Calibri" w:hAnsi="Calibri" w:cs="Calibri"/>
              <w:sz w:val="20"/>
              <w:szCs w:val="20"/>
            </w:rPr>
            <w:t xml:space="preserve">                    </w:t>
          </w:r>
        </w:p>
      </w:docPartBody>
    </w:docPart>
    <w:docPart>
      <w:docPartPr>
        <w:name w:val="A62AB1567E8E4F08861BFA8BA24B3D16"/>
        <w:category>
          <w:name w:val="Algemeen"/>
          <w:gallery w:val="placeholder"/>
        </w:category>
        <w:types>
          <w:type w:val="bbPlcHdr"/>
        </w:types>
        <w:behaviors>
          <w:behavior w:val="content"/>
        </w:behaviors>
        <w:guid w:val="{6000CAFC-29EC-4A1B-9AEA-222B458A327A}"/>
      </w:docPartPr>
      <w:docPartBody>
        <w:p w:rsidR="00F94156" w:rsidRDefault="00B84127" w:rsidP="00B84127">
          <w:pPr>
            <w:pStyle w:val="A62AB1567E8E4F08861BFA8BA24B3D16"/>
          </w:pPr>
          <w:r w:rsidRPr="005E6940">
            <w:rPr>
              <w:rStyle w:val="Tekstvantijdelijkeaanduiding"/>
              <w:rFonts w:ascii="Calibri" w:hAnsi="Calibri" w:cs="Calibri"/>
              <w:sz w:val="20"/>
              <w:szCs w:val="20"/>
            </w:rPr>
            <w:t xml:space="preserve">                    </w:t>
          </w:r>
        </w:p>
      </w:docPartBody>
    </w:docPart>
    <w:docPart>
      <w:docPartPr>
        <w:name w:val="4FC5F074EA814DDEA74D15AE8DEA6874"/>
        <w:category>
          <w:name w:val="Algemeen"/>
          <w:gallery w:val="placeholder"/>
        </w:category>
        <w:types>
          <w:type w:val="bbPlcHdr"/>
        </w:types>
        <w:behaviors>
          <w:behavior w:val="content"/>
        </w:behaviors>
        <w:guid w:val="{3402BF85-C0A0-413A-9A28-473CD7D13E9C}"/>
      </w:docPartPr>
      <w:docPartBody>
        <w:p w:rsidR="00F94156" w:rsidRDefault="00B84127" w:rsidP="00B84127">
          <w:pPr>
            <w:pStyle w:val="4FC5F074EA814DDEA74D15AE8DEA6874"/>
          </w:pPr>
          <w:r w:rsidRPr="005E6940">
            <w:rPr>
              <w:rStyle w:val="Tekstvantijdelijkeaanduiding"/>
              <w:rFonts w:ascii="Calibri" w:hAnsi="Calibri" w:cs="Calibri"/>
              <w:sz w:val="20"/>
              <w:szCs w:val="20"/>
            </w:rPr>
            <w:t xml:space="preserve">                    </w:t>
          </w:r>
        </w:p>
      </w:docPartBody>
    </w:docPart>
    <w:docPart>
      <w:docPartPr>
        <w:name w:val="AA4D6EA6C3E34AFE8CA9055B7762B849"/>
        <w:category>
          <w:name w:val="Algemeen"/>
          <w:gallery w:val="placeholder"/>
        </w:category>
        <w:types>
          <w:type w:val="bbPlcHdr"/>
        </w:types>
        <w:behaviors>
          <w:behavior w:val="content"/>
        </w:behaviors>
        <w:guid w:val="{67E86EFC-78D9-4CAC-9AC6-294A179160DC}"/>
      </w:docPartPr>
      <w:docPartBody>
        <w:p w:rsidR="00F94156" w:rsidRDefault="00B84127" w:rsidP="00B84127">
          <w:pPr>
            <w:pStyle w:val="AA4D6EA6C3E34AFE8CA9055B7762B849"/>
          </w:pPr>
          <w:r w:rsidRPr="005E6940">
            <w:rPr>
              <w:rStyle w:val="Tekstvantijdelijkeaanduiding"/>
              <w:rFonts w:ascii="Calibri" w:hAnsi="Calibri" w:cs="Calibri"/>
              <w:sz w:val="20"/>
              <w:szCs w:val="20"/>
            </w:rPr>
            <w:t xml:space="preserve">                    </w:t>
          </w:r>
        </w:p>
      </w:docPartBody>
    </w:docPart>
    <w:docPart>
      <w:docPartPr>
        <w:name w:val="21852D7BB06144B3A0CC5559628985D8"/>
        <w:category>
          <w:name w:val="Algemeen"/>
          <w:gallery w:val="placeholder"/>
        </w:category>
        <w:types>
          <w:type w:val="bbPlcHdr"/>
        </w:types>
        <w:behaviors>
          <w:behavior w:val="content"/>
        </w:behaviors>
        <w:guid w:val="{F9EF90A4-7A49-4E08-A972-CB7D133F5148}"/>
      </w:docPartPr>
      <w:docPartBody>
        <w:p w:rsidR="00F94156" w:rsidRDefault="00B84127" w:rsidP="00B84127">
          <w:pPr>
            <w:pStyle w:val="21852D7BB06144B3A0CC5559628985D8"/>
          </w:pPr>
          <w:r w:rsidRPr="005E6940">
            <w:rPr>
              <w:rStyle w:val="Tekstvantijdelijkeaanduiding"/>
              <w:rFonts w:ascii="Calibri" w:hAnsi="Calibri" w:cs="Calibri"/>
              <w:sz w:val="20"/>
              <w:szCs w:val="20"/>
            </w:rPr>
            <w:t xml:space="preserve">                    </w:t>
          </w:r>
        </w:p>
      </w:docPartBody>
    </w:docPart>
    <w:docPart>
      <w:docPartPr>
        <w:name w:val="780FD5B29B534DB194D5C4AA334212C3"/>
        <w:category>
          <w:name w:val="Algemeen"/>
          <w:gallery w:val="placeholder"/>
        </w:category>
        <w:types>
          <w:type w:val="bbPlcHdr"/>
        </w:types>
        <w:behaviors>
          <w:behavior w:val="content"/>
        </w:behaviors>
        <w:guid w:val="{7CC1499C-F603-42CB-941F-FC218E4D9F34}"/>
      </w:docPartPr>
      <w:docPartBody>
        <w:p w:rsidR="00F94156" w:rsidRDefault="00B84127" w:rsidP="00B84127">
          <w:pPr>
            <w:pStyle w:val="780FD5B29B534DB194D5C4AA334212C3"/>
          </w:pPr>
          <w:r w:rsidRPr="005E6940">
            <w:rPr>
              <w:rStyle w:val="Tekstvantijdelijkeaanduiding"/>
              <w:rFonts w:ascii="Calibri" w:hAnsi="Calibri" w:cs="Calibri"/>
              <w:sz w:val="20"/>
              <w:szCs w:val="20"/>
            </w:rPr>
            <w:t xml:space="preserve">                    </w:t>
          </w:r>
        </w:p>
      </w:docPartBody>
    </w:docPart>
    <w:docPart>
      <w:docPartPr>
        <w:name w:val="8FA1D67E13B640B49B0032D4C3D12803"/>
        <w:category>
          <w:name w:val="Algemeen"/>
          <w:gallery w:val="placeholder"/>
        </w:category>
        <w:types>
          <w:type w:val="bbPlcHdr"/>
        </w:types>
        <w:behaviors>
          <w:behavior w:val="content"/>
        </w:behaviors>
        <w:guid w:val="{DC872F78-E863-4405-8FAD-EA6269D5B408}"/>
      </w:docPartPr>
      <w:docPartBody>
        <w:p w:rsidR="00F94156" w:rsidRDefault="00B84127" w:rsidP="00B84127">
          <w:pPr>
            <w:pStyle w:val="8FA1D67E13B640B49B0032D4C3D12803"/>
          </w:pPr>
          <w:r w:rsidRPr="005E6940">
            <w:rPr>
              <w:rStyle w:val="Tekstvantijdelijkeaanduiding"/>
              <w:rFonts w:ascii="Calibri" w:hAnsi="Calibri" w:cs="Calibri"/>
              <w:sz w:val="20"/>
              <w:szCs w:val="20"/>
            </w:rPr>
            <w:t xml:space="preserve">                    </w:t>
          </w:r>
        </w:p>
      </w:docPartBody>
    </w:docPart>
    <w:docPart>
      <w:docPartPr>
        <w:name w:val="A24D437A594F4D0C9A6DBCF6275D6BC0"/>
        <w:category>
          <w:name w:val="Algemeen"/>
          <w:gallery w:val="placeholder"/>
        </w:category>
        <w:types>
          <w:type w:val="bbPlcHdr"/>
        </w:types>
        <w:behaviors>
          <w:behavior w:val="content"/>
        </w:behaviors>
        <w:guid w:val="{AADF606D-CA79-43FD-911B-3857CE3D50EC}"/>
      </w:docPartPr>
      <w:docPartBody>
        <w:p w:rsidR="00F94156" w:rsidRDefault="00B84127" w:rsidP="00B84127">
          <w:pPr>
            <w:pStyle w:val="A24D437A594F4D0C9A6DBCF6275D6BC0"/>
          </w:pPr>
          <w:r w:rsidRPr="005E6940">
            <w:rPr>
              <w:rStyle w:val="Tekstvantijdelijkeaanduiding"/>
              <w:rFonts w:ascii="Calibri" w:hAnsi="Calibri" w:cs="Calibri"/>
              <w:sz w:val="20"/>
              <w:szCs w:val="20"/>
            </w:rPr>
            <w:t xml:space="preserve">                    </w:t>
          </w:r>
        </w:p>
      </w:docPartBody>
    </w:docPart>
    <w:docPart>
      <w:docPartPr>
        <w:name w:val="880AAB5BBEED4BD3B6CED850BB63691B"/>
        <w:category>
          <w:name w:val="Algemeen"/>
          <w:gallery w:val="placeholder"/>
        </w:category>
        <w:types>
          <w:type w:val="bbPlcHdr"/>
        </w:types>
        <w:behaviors>
          <w:behavior w:val="content"/>
        </w:behaviors>
        <w:guid w:val="{A8C771E4-8A43-4252-9A49-B2F74BCAABF2}"/>
      </w:docPartPr>
      <w:docPartBody>
        <w:p w:rsidR="00F94156" w:rsidRDefault="00B84127" w:rsidP="00B84127">
          <w:pPr>
            <w:pStyle w:val="880AAB5BBEED4BD3B6CED850BB63691B"/>
          </w:pPr>
          <w:r w:rsidRPr="005E6940">
            <w:rPr>
              <w:rStyle w:val="Tekstvantijdelijkeaanduiding"/>
              <w:rFonts w:ascii="Calibri" w:hAnsi="Calibri" w:cs="Calibri"/>
              <w:sz w:val="20"/>
              <w:szCs w:val="20"/>
            </w:rPr>
            <w:t xml:space="preserve">                    </w:t>
          </w:r>
        </w:p>
      </w:docPartBody>
    </w:docPart>
    <w:docPart>
      <w:docPartPr>
        <w:name w:val="73E2D931E7AF4B609B081254DAC995BB"/>
        <w:category>
          <w:name w:val="Algemeen"/>
          <w:gallery w:val="placeholder"/>
        </w:category>
        <w:types>
          <w:type w:val="bbPlcHdr"/>
        </w:types>
        <w:behaviors>
          <w:behavior w:val="content"/>
        </w:behaviors>
        <w:guid w:val="{4AF7C56C-1A28-4965-BE14-5D87189E73C1}"/>
      </w:docPartPr>
      <w:docPartBody>
        <w:p w:rsidR="00F94156" w:rsidRDefault="00B84127" w:rsidP="00B84127">
          <w:pPr>
            <w:pStyle w:val="73E2D931E7AF4B609B081254DAC995BB"/>
          </w:pPr>
          <w:r w:rsidRPr="005E6940">
            <w:rPr>
              <w:rStyle w:val="Tekstvantijdelijkeaanduiding"/>
              <w:rFonts w:ascii="Calibri" w:hAnsi="Calibri" w:cs="Calibri"/>
              <w:sz w:val="20"/>
              <w:szCs w:val="20"/>
            </w:rPr>
            <w:t xml:space="preserve">                    </w:t>
          </w:r>
        </w:p>
      </w:docPartBody>
    </w:docPart>
    <w:docPart>
      <w:docPartPr>
        <w:name w:val="ECD8783A12C846868A5C793E96E76A45"/>
        <w:category>
          <w:name w:val="Algemeen"/>
          <w:gallery w:val="placeholder"/>
        </w:category>
        <w:types>
          <w:type w:val="bbPlcHdr"/>
        </w:types>
        <w:behaviors>
          <w:behavior w:val="content"/>
        </w:behaviors>
        <w:guid w:val="{E5F57A0E-3DC9-4E39-A9FC-D584759A5527}"/>
      </w:docPartPr>
      <w:docPartBody>
        <w:p w:rsidR="00F94156" w:rsidRDefault="00B84127" w:rsidP="00B84127">
          <w:pPr>
            <w:pStyle w:val="ECD8783A12C846868A5C793E96E76A45"/>
          </w:pPr>
          <w:r w:rsidRPr="005E6940">
            <w:rPr>
              <w:rStyle w:val="Tekstvantijdelijkeaanduiding"/>
              <w:rFonts w:ascii="Calibri" w:hAnsi="Calibri" w:cs="Calibri"/>
              <w:sz w:val="20"/>
              <w:szCs w:val="20"/>
            </w:rPr>
            <w:t xml:space="preserve">                    </w:t>
          </w:r>
        </w:p>
      </w:docPartBody>
    </w:docPart>
    <w:docPart>
      <w:docPartPr>
        <w:name w:val="A9D18B76C1244AF7A70F26B751B6A9F0"/>
        <w:category>
          <w:name w:val="Algemeen"/>
          <w:gallery w:val="placeholder"/>
        </w:category>
        <w:types>
          <w:type w:val="bbPlcHdr"/>
        </w:types>
        <w:behaviors>
          <w:behavior w:val="content"/>
        </w:behaviors>
        <w:guid w:val="{D3B862CA-069B-43E8-8CCD-644EF2C8E38D}"/>
      </w:docPartPr>
      <w:docPartBody>
        <w:p w:rsidR="00F94156" w:rsidRDefault="00B84127" w:rsidP="00B84127">
          <w:pPr>
            <w:pStyle w:val="A9D18B76C1244AF7A70F26B751B6A9F0"/>
          </w:pPr>
          <w:r w:rsidRPr="005E6940">
            <w:rPr>
              <w:rStyle w:val="Tekstvantijdelijkeaanduiding"/>
              <w:rFonts w:ascii="Calibri" w:hAnsi="Calibri" w:cs="Calibri"/>
              <w:sz w:val="20"/>
              <w:szCs w:val="20"/>
            </w:rPr>
            <w:t xml:space="preserve">                    </w:t>
          </w:r>
        </w:p>
      </w:docPartBody>
    </w:docPart>
    <w:docPart>
      <w:docPartPr>
        <w:name w:val="F51D65DE72FC4668A73A8D772AEDDD82"/>
        <w:category>
          <w:name w:val="Algemeen"/>
          <w:gallery w:val="placeholder"/>
        </w:category>
        <w:types>
          <w:type w:val="bbPlcHdr"/>
        </w:types>
        <w:behaviors>
          <w:behavior w:val="content"/>
        </w:behaviors>
        <w:guid w:val="{5BC190CB-CE9E-4E6C-BDDC-F6BD7BB6C4A3}"/>
      </w:docPartPr>
      <w:docPartBody>
        <w:p w:rsidR="00F94156" w:rsidRDefault="00B84127" w:rsidP="00B84127">
          <w:pPr>
            <w:pStyle w:val="F51D65DE72FC4668A73A8D772AEDDD82"/>
          </w:pPr>
          <w:r w:rsidRPr="005E6940">
            <w:rPr>
              <w:rStyle w:val="Tekstvantijdelijkeaanduiding"/>
              <w:rFonts w:ascii="Calibri" w:hAnsi="Calibri" w:cs="Calibri"/>
              <w:sz w:val="20"/>
              <w:szCs w:val="20"/>
            </w:rPr>
            <w:t xml:space="preserve">                    </w:t>
          </w:r>
        </w:p>
      </w:docPartBody>
    </w:docPart>
    <w:docPart>
      <w:docPartPr>
        <w:name w:val="5F2C5150F793490A8B3C52785A77EB93"/>
        <w:category>
          <w:name w:val="Algemeen"/>
          <w:gallery w:val="placeholder"/>
        </w:category>
        <w:types>
          <w:type w:val="bbPlcHdr"/>
        </w:types>
        <w:behaviors>
          <w:behavior w:val="content"/>
        </w:behaviors>
        <w:guid w:val="{793CA5B9-1378-4465-A0AF-26005FA27F91}"/>
      </w:docPartPr>
      <w:docPartBody>
        <w:p w:rsidR="00F94156" w:rsidRDefault="00B84127" w:rsidP="00B84127">
          <w:pPr>
            <w:pStyle w:val="5F2C5150F793490A8B3C52785A77EB93"/>
          </w:pPr>
          <w:r w:rsidRPr="005E6940">
            <w:rPr>
              <w:rStyle w:val="Tekstvantijdelijkeaanduiding"/>
              <w:rFonts w:ascii="Calibri" w:hAnsi="Calibri" w:cs="Calibri"/>
              <w:sz w:val="20"/>
              <w:szCs w:val="20"/>
            </w:rPr>
            <w:t xml:space="preserve">                    </w:t>
          </w:r>
        </w:p>
      </w:docPartBody>
    </w:docPart>
    <w:docPart>
      <w:docPartPr>
        <w:name w:val="37A38AE22A4641FB8289BEF22D98B5AC"/>
        <w:category>
          <w:name w:val="Algemeen"/>
          <w:gallery w:val="placeholder"/>
        </w:category>
        <w:types>
          <w:type w:val="bbPlcHdr"/>
        </w:types>
        <w:behaviors>
          <w:behavior w:val="content"/>
        </w:behaviors>
        <w:guid w:val="{0029E396-AAAD-48B0-B132-7091F5ACBB43}"/>
      </w:docPartPr>
      <w:docPartBody>
        <w:p w:rsidR="00F94156" w:rsidRDefault="00B84127" w:rsidP="00B84127">
          <w:pPr>
            <w:pStyle w:val="37A38AE22A4641FB8289BEF22D98B5AC"/>
          </w:pPr>
          <w:r w:rsidRPr="005E6940">
            <w:rPr>
              <w:rStyle w:val="Tekstvantijdelijkeaanduiding"/>
              <w:rFonts w:ascii="Calibri" w:hAnsi="Calibri" w:cs="Calibri"/>
              <w:sz w:val="20"/>
              <w:szCs w:val="20"/>
            </w:rPr>
            <w:t xml:space="preserve">                    </w:t>
          </w:r>
        </w:p>
      </w:docPartBody>
    </w:docPart>
    <w:docPart>
      <w:docPartPr>
        <w:name w:val="9926F8065AE248989DF4C7F92CE50CA0"/>
        <w:category>
          <w:name w:val="Algemeen"/>
          <w:gallery w:val="placeholder"/>
        </w:category>
        <w:types>
          <w:type w:val="bbPlcHdr"/>
        </w:types>
        <w:behaviors>
          <w:behavior w:val="content"/>
        </w:behaviors>
        <w:guid w:val="{451D0368-DFF5-4F3E-BF1E-668C184E46B1}"/>
      </w:docPartPr>
      <w:docPartBody>
        <w:p w:rsidR="00F94156" w:rsidRDefault="00B84127" w:rsidP="00B84127">
          <w:pPr>
            <w:pStyle w:val="9926F8065AE248989DF4C7F92CE50CA0"/>
          </w:pPr>
          <w:r w:rsidRPr="005E6940">
            <w:rPr>
              <w:rStyle w:val="Tekstvantijdelijkeaanduiding"/>
              <w:rFonts w:ascii="Calibri" w:hAnsi="Calibri" w:cs="Calibri"/>
              <w:sz w:val="20"/>
              <w:szCs w:val="20"/>
            </w:rPr>
            <w:t xml:space="preserve">                    </w:t>
          </w:r>
        </w:p>
      </w:docPartBody>
    </w:docPart>
    <w:docPart>
      <w:docPartPr>
        <w:name w:val="1A98E2CDDDEE48BB887E8D5ADC98ED8E"/>
        <w:category>
          <w:name w:val="Algemeen"/>
          <w:gallery w:val="placeholder"/>
        </w:category>
        <w:types>
          <w:type w:val="bbPlcHdr"/>
        </w:types>
        <w:behaviors>
          <w:behavior w:val="content"/>
        </w:behaviors>
        <w:guid w:val="{DED59C68-2D42-4D78-AC28-F092D893B443}"/>
      </w:docPartPr>
      <w:docPartBody>
        <w:p w:rsidR="00F94156" w:rsidRDefault="00B84127" w:rsidP="00B84127">
          <w:pPr>
            <w:pStyle w:val="1A98E2CDDDEE48BB887E8D5ADC98ED8E"/>
          </w:pPr>
          <w:r w:rsidRPr="005E6940">
            <w:rPr>
              <w:rStyle w:val="Tekstvantijdelijkeaanduiding"/>
              <w:rFonts w:ascii="Calibri" w:hAnsi="Calibri" w:cs="Calibri"/>
              <w:sz w:val="20"/>
              <w:szCs w:val="20"/>
            </w:rPr>
            <w:t xml:space="preserve">                    </w:t>
          </w:r>
        </w:p>
      </w:docPartBody>
    </w:docPart>
    <w:docPart>
      <w:docPartPr>
        <w:name w:val="CB69584987AD42C6836A70F7038EC79D"/>
        <w:category>
          <w:name w:val="Algemeen"/>
          <w:gallery w:val="placeholder"/>
        </w:category>
        <w:types>
          <w:type w:val="bbPlcHdr"/>
        </w:types>
        <w:behaviors>
          <w:behavior w:val="content"/>
        </w:behaviors>
        <w:guid w:val="{4D74C912-7009-4669-BBBC-4488897848B9}"/>
      </w:docPartPr>
      <w:docPartBody>
        <w:p w:rsidR="00F94156" w:rsidRDefault="00B84127" w:rsidP="00B84127">
          <w:pPr>
            <w:pStyle w:val="CB69584987AD42C6836A70F7038EC79D"/>
          </w:pPr>
          <w:r w:rsidRPr="005E6940">
            <w:rPr>
              <w:rStyle w:val="Tekstvantijdelijkeaanduiding"/>
              <w:rFonts w:ascii="Calibri" w:hAnsi="Calibri" w:cs="Calibri"/>
              <w:sz w:val="20"/>
              <w:szCs w:val="20"/>
            </w:rPr>
            <w:t xml:space="preserve">                    </w:t>
          </w:r>
        </w:p>
      </w:docPartBody>
    </w:docPart>
    <w:docPart>
      <w:docPartPr>
        <w:name w:val="2712653BA91D446AA0EA9FCC1778D791"/>
        <w:category>
          <w:name w:val="Algemeen"/>
          <w:gallery w:val="placeholder"/>
        </w:category>
        <w:types>
          <w:type w:val="bbPlcHdr"/>
        </w:types>
        <w:behaviors>
          <w:behavior w:val="content"/>
        </w:behaviors>
        <w:guid w:val="{6F455CA9-B702-4A82-ABE9-BB9EF6887C57}"/>
      </w:docPartPr>
      <w:docPartBody>
        <w:p w:rsidR="00F94156" w:rsidRDefault="00B84127" w:rsidP="00B84127">
          <w:pPr>
            <w:pStyle w:val="2712653BA91D446AA0EA9FCC1778D791"/>
          </w:pPr>
          <w:r w:rsidRPr="005E6940">
            <w:rPr>
              <w:rStyle w:val="Tekstvantijdelijkeaanduiding"/>
              <w:rFonts w:ascii="Calibri" w:hAnsi="Calibri" w:cs="Calibri"/>
              <w:sz w:val="20"/>
              <w:szCs w:val="20"/>
            </w:rPr>
            <w:t xml:space="preserve">                    </w:t>
          </w:r>
        </w:p>
      </w:docPartBody>
    </w:docPart>
    <w:docPart>
      <w:docPartPr>
        <w:name w:val="236E1203322145D98103B9FA6D23DB4A"/>
        <w:category>
          <w:name w:val="Algemeen"/>
          <w:gallery w:val="placeholder"/>
        </w:category>
        <w:types>
          <w:type w:val="bbPlcHdr"/>
        </w:types>
        <w:behaviors>
          <w:behavior w:val="content"/>
        </w:behaviors>
        <w:guid w:val="{4607D2E3-6B2E-4674-BE24-C84FCF5BDB92}"/>
      </w:docPartPr>
      <w:docPartBody>
        <w:p w:rsidR="00F94156" w:rsidRDefault="00B84127" w:rsidP="00B84127">
          <w:pPr>
            <w:pStyle w:val="236E1203322145D98103B9FA6D23DB4A"/>
          </w:pPr>
          <w:r w:rsidRPr="005E6940">
            <w:rPr>
              <w:rStyle w:val="Tekstvantijdelijkeaanduiding"/>
              <w:rFonts w:ascii="Calibri" w:hAnsi="Calibri" w:cs="Calibri"/>
              <w:sz w:val="20"/>
              <w:szCs w:val="20"/>
            </w:rPr>
            <w:t xml:space="preserve">                    </w:t>
          </w:r>
        </w:p>
      </w:docPartBody>
    </w:docPart>
    <w:docPart>
      <w:docPartPr>
        <w:name w:val="6E6456E19A14429E8FE268ACCE99B07F"/>
        <w:category>
          <w:name w:val="Algemeen"/>
          <w:gallery w:val="placeholder"/>
        </w:category>
        <w:types>
          <w:type w:val="bbPlcHdr"/>
        </w:types>
        <w:behaviors>
          <w:behavior w:val="content"/>
        </w:behaviors>
        <w:guid w:val="{4E61B7AB-AED3-425C-A128-66B574AA31D3}"/>
      </w:docPartPr>
      <w:docPartBody>
        <w:p w:rsidR="00F94156" w:rsidRDefault="00B84127" w:rsidP="00B84127">
          <w:pPr>
            <w:pStyle w:val="6E6456E19A14429E8FE268ACCE99B07F"/>
          </w:pPr>
          <w:r w:rsidRPr="005E6940">
            <w:rPr>
              <w:rStyle w:val="Tekstvantijdelijkeaanduiding"/>
              <w:rFonts w:ascii="Calibri" w:hAnsi="Calibri" w:cs="Calibri"/>
              <w:sz w:val="20"/>
              <w:szCs w:val="20"/>
            </w:rPr>
            <w:t xml:space="preserve">                    </w:t>
          </w:r>
        </w:p>
      </w:docPartBody>
    </w:docPart>
    <w:docPart>
      <w:docPartPr>
        <w:name w:val="F6D2F9605F1C451C9215C05C6D196D8E"/>
        <w:category>
          <w:name w:val="Algemeen"/>
          <w:gallery w:val="placeholder"/>
        </w:category>
        <w:types>
          <w:type w:val="bbPlcHdr"/>
        </w:types>
        <w:behaviors>
          <w:behavior w:val="content"/>
        </w:behaviors>
        <w:guid w:val="{6B076ABF-62B8-4F0A-83A2-461F9B65EA1F}"/>
      </w:docPartPr>
      <w:docPartBody>
        <w:p w:rsidR="00F94156" w:rsidRDefault="00B84127" w:rsidP="00B84127">
          <w:pPr>
            <w:pStyle w:val="F6D2F9605F1C451C9215C05C6D196D8E"/>
          </w:pPr>
          <w:r w:rsidRPr="005E6940">
            <w:rPr>
              <w:rStyle w:val="Tekstvantijdelijkeaanduiding"/>
              <w:rFonts w:ascii="Calibri" w:hAnsi="Calibri" w:cs="Calibri"/>
              <w:sz w:val="20"/>
              <w:szCs w:val="20"/>
            </w:rPr>
            <w:t xml:space="preserve">                    </w:t>
          </w:r>
        </w:p>
      </w:docPartBody>
    </w:docPart>
    <w:docPart>
      <w:docPartPr>
        <w:name w:val="5706B37E7CA548A7BDAEC89AA5F613AF"/>
        <w:category>
          <w:name w:val="Algemeen"/>
          <w:gallery w:val="placeholder"/>
        </w:category>
        <w:types>
          <w:type w:val="bbPlcHdr"/>
        </w:types>
        <w:behaviors>
          <w:behavior w:val="content"/>
        </w:behaviors>
        <w:guid w:val="{11AEE538-447B-4CF6-B13F-ECC243D4E52C}"/>
      </w:docPartPr>
      <w:docPartBody>
        <w:p w:rsidR="00F94156" w:rsidRDefault="00B84127" w:rsidP="00B84127">
          <w:pPr>
            <w:pStyle w:val="5706B37E7CA548A7BDAEC89AA5F613AF"/>
          </w:pPr>
          <w:r w:rsidRPr="005E6940">
            <w:rPr>
              <w:rStyle w:val="Tekstvantijdelijkeaanduiding"/>
              <w:rFonts w:ascii="Calibri" w:hAnsi="Calibri" w:cs="Calibri"/>
              <w:sz w:val="20"/>
              <w:szCs w:val="20"/>
            </w:rPr>
            <w:t xml:space="preserve">                    </w:t>
          </w:r>
        </w:p>
      </w:docPartBody>
    </w:docPart>
    <w:docPart>
      <w:docPartPr>
        <w:name w:val="C2918A36C73B4FE3A84E4D7367683697"/>
        <w:category>
          <w:name w:val="Algemeen"/>
          <w:gallery w:val="placeholder"/>
        </w:category>
        <w:types>
          <w:type w:val="bbPlcHdr"/>
        </w:types>
        <w:behaviors>
          <w:behavior w:val="content"/>
        </w:behaviors>
        <w:guid w:val="{684FAA50-34F5-4A98-97A0-4A21F6C887D5}"/>
      </w:docPartPr>
      <w:docPartBody>
        <w:p w:rsidR="00F94156" w:rsidRDefault="00B84127" w:rsidP="00B84127">
          <w:pPr>
            <w:pStyle w:val="C2918A36C73B4FE3A84E4D7367683697"/>
          </w:pPr>
          <w:r w:rsidRPr="005E6940">
            <w:rPr>
              <w:rStyle w:val="Tekstvantijdelijkeaanduiding"/>
              <w:rFonts w:ascii="Calibri" w:hAnsi="Calibri" w:cs="Calibri"/>
              <w:sz w:val="20"/>
              <w:szCs w:val="20"/>
            </w:rPr>
            <w:t xml:space="preserve">                    </w:t>
          </w:r>
        </w:p>
      </w:docPartBody>
    </w:docPart>
    <w:docPart>
      <w:docPartPr>
        <w:name w:val="81A648AD637745A4AE21604614B88561"/>
        <w:category>
          <w:name w:val="Algemeen"/>
          <w:gallery w:val="placeholder"/>
        </w:category>
        <w:types>
          <w:type w:val="bbPlcHdr"/>
        </w:types>
        <w:behaviors>
          <w:behavior w:val="content"/>
        </w:behaviors>
        <w:guid w:val="{246E28D0-B24B-4D92-A7D0-0A9D1832E651}"/>
      </w:docPartPr>
      <w:docPartBody>
        <w:p w:rsidR="00F94156" w:rsidRDefault="00B84127" w:rsidP="00B84127">
          <w:pPr>
            <w:pStyle w:val="81A648AD637745A4AE21604614B88561"/>
          </w:pPr>
          <w:r w:rsidRPr="005E6940">
            <w:rPr>
              <w:rStyle w:val="Tekstvantijdelijkeaanduiding"/>
              <w:rFonts w:ascii="Calibri" w:hAnsi="Calibri" w:cs="Calibri"/>
              <w:sz w:val="20"/>
              <w:szCs w:val="20"/>
            </w:rPr>
            <w:t xml:space="preserve">                    </w:t>
          </w:r>
        </w:p>
      </w:docPartBody>
    </w:docPart>
    <w:docPart>
      <w:docPartPr>
        <w:name w:val="35ADEA86C873453E81E9341BA9E51751"/>
        <w:category>
          <w:name w:val="Algemeen"/>
          <w:gallery w:val="placeholder"/>
        </w:category>
        <w:types>
          <w:type w:val="bbPlcHdr"/>
        </w:types>
        <w:behaviors>
          <w:behavior w:val="content"/>
        </w:behaviors>
        <w:guid w:val="{2BDABFF4-4C6F-425D-8302-CCEB29852119}"/>
      </w:docPartPr>
      <w:docPartBody>
        <w:p w:rsidR="00F94156" w:rsidRDefault="00B84127" w:rsidP="00B84127">
          <w:pPr>
            <w:pStyle w:val="35ADEA86C873453E81E9341BA9E51751"/>
          </w:pPr>
          <w:r w:rsidRPr="005E6940">
            <w:rPr>
              <w:rStyle w:val="Tekstvantijdelijkeaanduiding"/>
              <w:rFonts w:ascii="Calibri" w:hAnsi="Calibri" w:cs="Calibri"/>
              <w:sz w:val="20"/>
              <w:szCs w:val="20"/>
            </w:rPr>
            <w:t xml:space="preserve">                    </w:t>
          </w:r>
        </w:p>
      </w:docPartBody>
    </w:docPart>
    <w:docPart>
      <w:docPartPr>
        <w:name w:val="3451FD4C0C6F414EA117502324D31A32"/>
        <w:category>
          <w:name w:val="Algemeen"/>
          <w:gallery w:val="placeholder"/>
        </w:category>
        <w:types>
          <w:type w:val="bbPlcHdr"/>
        </w:types>
        <w:behaviors>
          <w:behavior w:val="content"/>
        </w:behaviors>
        <w:guid w:val="{FE67C9CE-7DC4-4A29-B0E3-F0568466B001}"/>
      </w:docPartPr>
      <w:docPartBody>
        <w:p w:rsidR="00F94156" w:rsidRDefault="00B84127" w:rsidP="00B84127">
          <w:pPr>
            <w:pStyle w:val="3451FD4C0C6F414EA117502324D31A32"/>
          </w:pPr>
          <w:r w:rsidRPr="005E6940">
            <w:rPr>
              <w:rStyle w:val="Tekstvantijdelijkeaanduiding"/>
              <w:rFonts w:ascii="Calibri" w:hAnsi="Calibri" w:cs="Calibri"/>
              <w:sz w:val="20"/>
              <w:szCs w:val="20"/>
            </w:rPr>
            <w:t xml:space="preserve">                    </w:t>
          </w:r>
        </w:p>
      </w:docPartBody>
    </w:docPart>
    <w:docPart>
      <w:docPartPr>
        <w:name w:val="868A9CCF29864120A57BD91057727353"/>
        <w:category>
          <w:name w:val="Algemeen"/>
          <w:gallery w:val="placeholder"/>
        </w:category>
        <w:types>
          <w:type w:val="bbPlcHdr"/>
        </w:types>
        <w:behaviors>
          <w:behavior w:val="content"/>
        </w:behaviors>
        <w:guid w:val="{C714FBBB-B42E-46E8-A534-0F511B07ED49}"/>
      </w:docPartPr>
      <w:docPartBody>
        <w:p w:rsidR="00F94156" w:rsidRDefault="00B84127" w:rsidP="00B84127">
          <w:pPr>
            <w:pStyle w:val="868A9CCF29864120A57BD91057727353"/>
          </w:pPr>
          <w:r w:rsidRPr="005E6940">
            <w:rPr>
              <w:rStyle w:val="Tekstvantijdelijkeaanduiding"/>
              <w:rFonts w:ascii="Calibri" w:hAnsi="Calibri" w:cs="Calibri"/>
              <w:sz w:val="20"/>
              <w:szCs w:val="20"/>
            </w:rPr>
            <w:t xml:space="preserve">                    </w:t>
          </w:r>
        </w:p>
      </w:docPartBody>
    </w:docPart>
    <w:docPart>
      <w:docPartPr>
        <w:name w:val="48CE1AFC2FDD46A8A241682235363112"/>
        <w:category>
          <w:name w:val="Algemeen"/>
          <w:gallery w:val="placeholder"/>
        </w:category>
        <w:types>
          <w:type w:val="bbPlcHdr"/>
        </w:types>
        <w:behaviors>
          <w:behavior w:val="content"/>
        </w:behaviors>
        <w:guid w:val="{A32C2BE8-4BDA-4F1B-B5A2-8B9235D72408}"/>
      </w:docPartPr>
      <w:docPartBody>
        <w:p w:rsidR="00F94156" w:rsidRDefault="00B84127" w:rsidP="00B84127">
          <w:pPr>
            <w:pStyle w:val="48CE1AFC2FDD46A8A241682235363112"/>
          </w:pPr>
          <w:r w:rsidRPr="005E6940">
            <w:rPr>
              <w:rStyle w:val="Tekstvantijdelijkeaanduiding"/>
              <w:rFonts w:ascii="Calibri" w:hAnsi="Calibri" w:cs="Calibri"/>
              <w:sz w:val="20"/>
              <w:szCs w:val="20"/>
            </w:rPr>
            <w:t xml:space="preserve">                    </w:t>
          </w:r>
        </w:p>
      </w:docPartBody>
    </w:docPart>
    <w:docPart>
      <w:docPartPr>
        <w:name w:val="699C18FAF2A242599530252C8247FFBD"/>
        <w:category>
          <w:name w:val="Algemeen"/>
          <w:gallery w:val="placeholder"/>
        </w:category>
        <w:types>
          <w:type w:val="bbPlcHdr"/>
        </w:types>
        <w:behaviors>
          <w:behavior w:val="content"/>
        </w:behaviors>
        <w:guid w:val="{F55CCAAC-5C1D-4050-8EE2-3E9C264B2461}"/>
      </w:docPartPr>
      <w:docPartBody>
        <w:p w:rsidR="00F94156" w:rsidRDefault="00B84127" w:rsidP="00B84127">
          <w:pPr>
            <w:pStyle w:val="699C18FAF2A242599530252C8247FFBD"/>
          </w:pPr>
          <w:r w:rsidRPr="005E6940">
            <w:rPr>
              <w:rStyle w:val="Tekstvantijdelijkeaanduiding"/>
              <w:rFonts w:ascii="Calibri" w:hAnsi="Calibri" w:cs="Calibri"/>
              <w:sz w:val="20"/>
              <w:szCs w:val="20"/>
            </w:rPr>
            <w:t xml:space="preserve">                    </w:t>
          </w:r>
        </w:p>
      </w:docPartBody>
    </w:docPart>
    <w:docPart>
      <w:docPartPr>
        <w:name w:val="BD476A5CB25D4FD8B2E5E4330C61AFE1"/>
        <w:category>
          <w:name w:val="Algemeen"/>
          <w:gallery w:val="placeholder"/>
        </w:category>
        <w:types>
          <w:type w:val="bbPlcHdr"/>
        </w:types>
        <w:behaviors>
          <w:behavior w:val="content"/>
        </w:behaviors>
        <w:guid w:val="{B2B76319-96D9-401B-8A84-F10189E07AE3}"/>
      </w:docPartPr>
      <w:docPartBody>
        <w:p w:rsidR="00F94156" w:rsidRDefault="00B84127" w:rsidP="00B84127">
          <w:pPr>
            <w:pStyle w:val="BD476A5CB25D4FD8B2E5E4330C61AFE1"/>
          </w:pPr>
          <w:r w:rsidRPr="005E6940">
            <w:rPr>
              <w:rStyle w:val="Tekstvantijdelijkeaanduiding"/>
              <w:rFonts w:ascii="Calibri" w:hAnsi="Calibri" w:cs="Calibri"/>
              <w:sz w:val="20"/>
              <w:szCs w:val="20"/>
            </w:rPr>
            <w:t xml:space="preserve">                    </w:t>
          </w:r>
        </w:p>
      </w:docPartBody>
    </w:docPart>
    <w:docPart>
      <w:docPartPr>
        <w:name w:val="340BCDE43FB243D7B670FE7AD402A8E8"/>
        <w:category>
          <w:name w:val="Algemeen"/>
          <w:gallery w:val="placeholder"/>
        </w:category>
        <w:types>
          <w:type w:val="bbPlcHdr"/>
        </w:types>
        <w:behaviors>
          <w:behavior w:val="content"/>
        </w:behaviors>
        <w:guid w:val="{7B207E2A-7A6D-4361-B0FE-341119BF282D}"/>
      </w:docPartPr>
      <w:docPartBody>
        <w:p w:rsidR="00F94156" w:rsidRDefault="00B84127" w:rsidP="00B84127">
          <w:pPr>
            <w:pStyle w:val="340BCDE43FB243D7B670FE7AD402A8E8"/>
          </w:pPr>
          <w:r w:rsidRPr="005E6940">
            <w:rPr>
              <w:rStyle w:val="Tekstvantijdelijkeaanduiding"/>
              <w:rFonts w:ascii="Calibri" w:hAnsi="Calibri" w:cs="Calibri"/>
              <w:sz w:val="20"/>
              <w:szCs w:val="20"/>
            </w:rPr>
            <w:t xml:space="preserve">                    </w:t>
          </w:r>
        </w:p>
      </w:docPartBody>
    </w:docPart>
    <w:docPart>
      <w:docPartPr>
        <w:name w:val="CDEB22F684E54FF689FE3B8449B925CE"/>
        <w:category>
          <w:name w:val="Algemeen"/>
          <w:gallery w:val="placeholder"/>
        </w:category>
        <w:types>
          <w:type w:val="bbPlcHdr"/>
        </w:types>
        <w:behaviors>
          <w:behavior w:val="content"/>
        </w:behaviors>
        <w:guid w:val="{B7D5AD04-955F-4F36-BB8B-FFAC9F5E41E7}"/>
      </w:docPartPr>
      <w:docPartBody>
        <w:p w:rsidR="00F94156" w:rsidRDefault="00B84127" w:rsidP="00B84127">
          <w:pPr>
            <w:pStyle w:val="CDEB22F684E54FF689FE3B8449B925CE"/>
          </w:pPr>
          <w:r w:rsidRPr="005E6940">
            <w:rPr>
              <w:rStyle w:val="Tekstvantijdelijkeaanduiding"/>
              <w:rFonts w:ascii="Calibri" w:hAnsi="Calibri" w:cs="Calibri"/>
              <w:sz w:val="20"/>
              <w:szCs w:val="20"/>
            </w:rPr>
            <w:t xml:space="preserve">                    </w:t>
          </w:r>
        </w:p>
      </w:docPartBody>
    </w:docPart>
    <w:docPart>
      <w:docPartPr>
        <w:name w:val="6816A3CB8D6B439E88DC3AD9690D5CB1"/>
        <w:category>
          <w:name w:val="Algemeen"/>
          <w:gallery w:val="placeholder"/>
        </w:category>
        <w:types>
          <w:type w:val="bbPlcHdr"/>
        </w:types>
        <w:behaviors>
          <w:behavior w:val="content"/>
        </w:behaviors>
        <w:guid w:val="{D0B45495-466C-43CA-967E-82A7AEECB2AD}"/>
      </w:docPartPr>
      <w:docPartBody>
        <w:p w:rsidR="00F94156" w:rsidRDefault="00B84127" w:rsidP="00B84127">
          <w:pPr>
            <w:pStyle w:val="6816A3CB8D6B439E88DC3AD9690D5CB1"/>
          </w:pPr>
          <w:r w:rsidRPr="005E6940">
            <w:rPr>
              <w:rStyle w:val="Tekstvantijdelijkeaanduiding"/>
              <w:rFonts w:ascii="Calibri" w:hAnsi="Calibri" w:cs="Calibri"/>
              <w:sz w:val="20"/>
              <w:szCs w:val="20"/>
            </w:rPr>
            <w:t xml:space="preserve">                    </w:t>
          </w:r>
        </w:p>
      </w:docPartBody>
    </w:docPart>
    <w:docPart>
      <w:docPartPr>
        <w:name w:val="B00D565879EF486EA044B424739BC893"/>
        <w:category>
          <w:name w:val="Algemeen"/>
          <w:gallery w:val="placeholder"/>
        </w:category>
        <w:types>
          <w:type w:val="bbPlcHdr"/>
        </w:types>
        <w:behaviors>
          <w:behavior w:val="content"/>
        </w:behaviors>
        <w:guid w:val="{5C7E4270-73AC-4AEE-A644-D0A3711A82D1}"/>
      </w:docPartPr>
      <w:docPartBody>
        <w:p w:rsidR="00F94156" w:rsidRDefault="00B84127" w:rsidP="00B84127">
          <w:pPr>
            <w:pStyle w:val="B00D565879EF486EA044B424739BC893"/>
          </w:pPr>
          <w:r w:rsidRPr="005E6940">
            <w:rPr>
              <w:rStyle w:val="Tekstvantijdelijkeaanduiding"/>
              <w:rFonts w:ascii="Calibri" w:hAnsi="Calibri" w:cs="Calibri"/>
              <w:sz w:val="20"/>
              <w:szCs w:val="20"/>
            </w:rPr>
            <w:t xml:space="preserve">                    </w:t>
          </w:r>
        </w:p>
      </w:docPartBody>
    </w:docPart>
    <w:docPart>
      <w:docPartPr>
        <w:name w:val="50990CF4793C4A6380DDD95475C180C9"/>
        <w:category>
          <w:name w:val="Algemeen"/>
          <w:gallery w:val="placeholder"/>
        </w:category>
        <w:types>
          <w:type w:val="bbPlcHdr"/>
        </w:types>
        <w:behaviors>
          <w:behavior w:val="content"/>
        </w:behaviors>
        <w:guid w:val="{EB420E69-F1DC-426E-81E9-6A62487F8748}"/>
      </w:docPartPr>
      <w:docPartBody>
        <w:p w:rsidR="00F94156" w:rsidRDefault="00B84127" w:rsidP="00B84127">
          <w:pPr>
            <w:pStyle w:val="50990CF4793C4A6380DDD95475C180C9"/>
          </w:pPr>
          <w:r w:rsidRPr="005E6940">
            <w:rPr>
              <w:rStyle w:val="Tekstvantijdelijkeaanduiding"/>
              <w:rFonts w:ascii="Calibri" w:hAnsi="Calibri" w:cs="Calibri"/>
              <w:sz w:val="20"/>
              <w:szCs w:val="20"/>
            </w:rPr>
            <w:t xml:space="preserve">                    </w:t>
          </w:r>
        </w:p>
      </w:docPartBody>
    </w:docPart>
    <w:docPart>
      <w:docPartPr>
        <w:name w:val="288FE0F0E30040348530195BE6604C34"/>
        <w:category>
          <w:name w:val="Algemeen"/>
          <w:gallery w:val="placeholder"/>
        </w:category>
        <w:types>
          <w:type w:val="bbPlcHdr"/>
        </w:types>
        <w:behaviors>
          <w:behavior w:val="content"/>
        </w:behaviors>
        <w:guid w:val="{4C429374-2DC2-43C4-AA3E-B434B1A49EF9}"/>
      </w:docPartPr>
      <w:docPartBody>
        <w:p w:rsidR="00F94156" w:rsidRDefault="00B84127" w:rsidP="00B84127">
          <w:pPr>
            <w:pStyle w:val="288FE0F0E30040348530195BE6604C34"/>
          </w:pPr>
          <w:r w:rsidRPr="005E6940">
            <w:rPr>
              <w:rStyle w:val="Tekstvantijdelijkeaanduiding"/>
              <w:rFonts w:ascii="Calibri" w:hAnsi="Calibri" w:cs="Calibri"/>
              <w:sz w:val="20"/>
              <w:szCs w:val="20"/>
            </w:rPr>
            <w:t xml:space="preserve">                    </w:t>
          </w:r>
        </w:p>
      </w:docPartBody>
    </w:docPart>
    <w:docPart>
      <w:docPartPr>
        <w:name w:val="A307A99D15AD4092954F8247495D90B6"/>
        <w:category>
          <w:name w:val="Algemeen"/>
          <w:gallery w:val="placeholder"/>
        </w:category>
        <w:types>
          <w:type w:val="bbPlcHdr"/>
        </w:types>
        <w:behaviors>
          <w:behavior w:val="content"/>
        </w:behaviors>
        <w:guid w:val="{31125D87-EFE1-4757-9721-F83A84E3E6CC}"/>
      </w:docPartPr>
      <w:docPartBody>
        <w:p w:rsidR="00F94156" w:rsidRDefault="00B84127" w:rsidP="00B84127">
          <w:pPr>
            <w:pStyle w:val="A307A99D15AD4092954F8247495D90B6"/>
          </w:pPr>
          <w:r w:rsidRPr="005E6940">
            <w:rPr>
              <w:rStyle w:val="Tekstvantijdelijkeaanduiding"/>
              <w:rFonts w:ascii="Calibri" w:hAnsi="Calibri" w:cs="Calibri"/>
              <w:sz w:val="20"/>
              <w:szCs w:val="20"/>
            </w:rPr>
            <w:t xml:space="preserve">                    </w:t>
          </w:r>
        </w:p>
      </w:docPartBody>
    </w:docPart>
    <w:docPart>
      <w:docPartPr>
        <w:name w:val="CDF3BC378F784222A20B113A3B2AD972"/>
        <w:category>
          <w:name w:val="Algemeen"/>
          <w:gallery w:val="placeholder"/>
        </w:category>
        <w:types>
          <w:type w:val="bbPlcHdr"/>
        </w:types>
        <w:behaviors>
          <w:behavior w:val="content"/>
        </w:behaviors>
        <w:guid w:val="{6F572AE7-D32E-49A4-9F13-3AEADB4B448A}"/>
      </w:docPartPr>
      <w:docPartBody>
        <w:p w:rsidR="00F94156" w:rsidRDefault="00B84127" w:rsidP="00B84127">
          <w:pPr>
            <w:pStyle w:val="CDF3BC378F784222A20B113A3B2AD972"/>
          </w:pPr>
          <w:r w:rsidRPr="005E6940">
            <w:rPr>
              <w:rStyle w:val="Tekstvantijdelijkeaanduiding"/>
              <w:rFonts w:ascii="Calibri" w:hAnsi="Calibri" w:cs="Calibri"/>
              <w:sz w:val="20"/>
              <w:szCs w:val="20"/>
            </w:rPr>
            <w:t xml:space="preserve">                    </w:t>
          </w:r>
        </w:p>
      </w:docPartBody>
    </w:docPart>
    <w:docPart>
      <w:docPartPr>
        <w:name w:val="FADBD76860E04E23A30EB04DE4B8FE96"/>
        <w:category>
          <w:name w:val="Algemeen"/>
          <w:gallery w:val="placeholder"/>
        </w:category>
        <w:types>
          <w:type w:val="bbPlcHdr"/>
        </w:types>
        <w:behaviors>
          <w:behavior w:val="content"/>
        </w:behaviors>
        <w:guid w:val="{E0211496-A595-4E3E-A56A-1FCC5C25FE7A}"/>
      </w:docPartPr>
      <w:docPartBody>
        <w:p w:rsidR="00F94156" w:rsidRDefault="00B84127" w:rsidP="00B84127">
          <w:pPr>
            <w:pStyle w:val="FADBD76860E04E23A30EB04DE4B8FE96"/>
          </w:pPr>
          <w:r w:rsidRPr="005E6940">
            <w:rPr>
              <w:rStyle w:val="Tekstvantijdelijkeaanduiding"/>
              <w:rFonts w:ascii="Calibri" w:hAnsi="Calibri" w:cs="Calibri"/>
              <w:sz w:val="20"/>
              <w:szCs w:val="20"/>
            </w:rPr>
            <w:t xml:space="preserve">                    </w:t>
          </w:r>
        </w:p>
      </w:docPartBody>
    </w:docPart>
    <w:docPart>
      <w:docPartPr>
        <w:name w:val="B921160DD6D84A3ABF2A1D3A251A6C27"/>
        <w:category>
          <w:name w:val="Algemeen"/>
          <w:gallery w:val="placeholder"/>
        </w:category>
        <w:types>
          <w:type w:val="bbPlcHdr"/>
        </w:types>
        <w:behaviors>
          <w:behavior w:val="content"/>
        </w:behaviors>
        <w:guid w:val="{327BDEA3-3F66-475E-9552-54D861C18C79}"/>
      </w:docPartPr>
      <w:docPartBody>
        <w:p w:rsidR="00F94156" w:rsidRDefault="00B84127" w:rsidP="00B84127">
          <w:pPr>
            <w:pStyle w:val="B921160DD6D84A3ABF2A1D3A251A6C27"/>
          </w:pPr>
          <w:r w:rsidRPr="005E6940">
            <w:rPr>
              <w:rStyle w:val="Tekstvantijdelijkeaanduiding"/>
              <w:rFonts w:ascii="Calibri" w:hAnsi="Calibri" w:cs="Calibri"/>
              <w:sz w:val="20"/>
              <w:szCs w:val="20"/>
            </w:rPr>
            <w:t xml:space="preserve">                    </w:t>
          </w:r>
        </w:p>
      </w:docPartBody>
    </w:docPart>
    <w:docPart>
      <w:docPartPr>
        <w:name w:val="5AFDAC34CDEB40D09D452C16048A6B02"/>
        <w:category>
          <w:name w:val="Algemeen"/>
          <w:gallery w:val="placeholder"/>
        </w:category>
        <w:types>
          <w:type w:val="bbPlcHdr"/>
        </w:types>
        <w:behaviors>
          <w:behavior w:val="content"/>
        </w:behaviors>
        <w:guid w:val="{66FDC220-361C-400B-99FC-D52F2D735071}"/>
      </w:docPartPr>
      <w:docPartBody>
        <w:p w:rsidR="00F94156" w:rsidRDefault="00B84127" w:rsidP="00B84127">
          <w:pPr>
            <w:pStyle w:val="5AFDAC34CDEB40D09D452C16048A6B02"/>
          </w:pPr>
          <w:r w:rsidRPr="005E6940">
            <w:rPr>
              <w:rStyle w:val="Tekstvantijdelijkeaanduiding"/>
              <w:rFonts w:ascii="Calibri" w:hAnsi="Calibri" w:cs="Calibri"/>
              <w:sz w:val="20"/>
              <w:szCs w:val="20"/>
            </w:rPr>
            <w:t xml:space="preserve">                    </w:t>
          </w:r>
        </w:p>
      </w:docPartBody>
    </w:docPart>
    <w:docPart>
      <w:docPartPr>
        <w:name w:val="D5BF57FAF07E470A8018AF8D2F343BC8"/>
        <w:category>
          <w:name w:val="Algemeen"/>
          <w:gallery w:val="placeholder"/>
        </w:category>
        <w:types>
          <w:type w:val="bbPlcHdr"/>
        </w:types>
        <w:behaviors>
          <w:behavior w:val="content"/>
        </w:behaviors>
        <w:guid w:val="{79CEB6C8-A82E-4314-A673-2BE7941A5D21}"/>
      </w:docPartPr>
      <w:docPartBody>
        <w:p w:rsidR="00F94156" w:rsidRDefault="00B84127" w:rsidP="00B84127">
          <w:pPr>
            <w:pStyle w:val="D5BF57FAF07E470A8018AF8D2F343BC8"/>
          </w:pPr>
          <w:r w:rsidRPr="005E6940">
            <w:rPr>
              <w:rStyle w:val="Tekstvantijdelijkeaanduiding"/>
              <w:rFonts w:ascii="Calibri" w:hAnsi="Calibri" w:cs="Calibri"/>
              <w:sz w:val="20"/>
              <w:szCs w:val="20"/>
            </w:rPr>
            <w:t xml:space="preserve">                    </w:t>
          </w:r>
        </w:p>
      </w:docPartBody>
    </w:docPart>
    <w:docPart>
      <w:docPartPr>
        <w:name w:val="3947915CCCBC4C9C85E2ABB2884095B9"/>
        <w:category>
          <w:name w:val="Algemeen"/>
          <w:gallery w:val="placeholder"/>
        </w:category>
        <w:types>
          <w:type w:val="bbPlcHdr"/>
        </w:types>
        <w:behaviors>
          <w:behavior w:val="content"/>
        </w:behaviors>
        <w:guid w:val="{E2EE5A4B-4221-4C44-A9EF-EB0FC0AD6204}"/>
      </w:docPartPr>
      <w:docPartBody>
        <w:p w:rsidR="00F94156" w:rsidRDefault="00B84127" w:rsidP="00B84127">
          <w:pPr>
            <w:pStyle w:val="3947915CCCBC4C9C85E2ABB2884095B9"/>
          </w:pPr>
          <w:r w:rsidRPr="005E6940">
            <w:rPr>
              <w:rStyle w:val="Tekstvantijdelijkeaanduiding"/>
              <w:rFonts w:ascii="Calibri" w:hAnsi="Calibri" w:cs="Calibri"/>
              <w:sz w:val="20"/>
              <w:szCs w:val="20"/>
            </w:rPr>
            <w:t xml:space="preserve">                    </w:t>
          </w:r>
        </w:p>
      </w:docPartBody>
    </w:docPart>
    <w:docPart>
      <w:docPartPr>
        <w:name w:val="D70A68A7ACD74EDEA9EE5DB11ABD677C"/>
        <w:category>
          <w:name w:val="Algemeen"/>
          <w:gallery w:val="placeholder"/>
        </w:category>
        <w:types>
          <w:type w:val="bbPlcHdr"/>
        </w:types>
        <w:behaviors>
          <w:behavior w:val="content"/>
        </w:behaviors>
        <w:guid w:val="{DB2565FA-65F9-4220-923F-6A3BF554CC5D}"/>
      </w:docPartPr>
      <w:docPartBody>
        <w:p w:rsidR="00F94156" w:rsidRDefault="00B84127" w:rsidP="00B84127">
          <w:pPr>
            <w:pStyle w:val="D70A68A7ACD74EDEA9EE5DB11ABD677C"/>
          </w:pPr>
          <w:r w:rsidRPr="005E6940">
            <w:rPr>
              <w:rStyle w:val="Tekstvantijdelijkeaanduiding"/>
              <w:rFonts w:ascii="Calibri" w:hAnsi="Calibri" w:cs="Calibri"/>
              <w:sz w:val="20"/>
              <w:szCs w:val="20"/>
            </w:rPr>
            <w:t xml:space="preserve">                    </w:t>
          </w:r>
        </w:p>
      </w:docPartBody>
    </w:docPart>
    <w:docPart>
      <w:docPartPr>
        <w:name w:val="49C043E6B1284638A3B56D6C0FE631B0"/>
        <w:category>
          <w:name w:val="Algemeen"/>
          <w:gallery w:val="placeholder"/>
        </w:category>
        <w:types>
          <w:type w:val="bbPlcHdr"/>
        </w:types>
        <w:behaviors>
          <w:behavior w:val="content"/>
        </w:behaviors>
        <w:guid w:val="{4A4A1C8C-5FAB-4E24-A118-1F02B3BE3CC2}"/>
      </w:docPartPr>
      <w:docPartBody>
        <w:p w:rsidR="00F94156" w:rsidRDefault="00B84127" w:rsidP="00B84127">
          <w:pPr>
            <w:pStyle w:val="49C043E6B1284638A3B56D6C0FE631B0"/>
          </w:pPr>
          <w:r w:rsidRPr="005E6940">
            <w:rPr>
              <w:rStyle w:val="Tekstvantijdelijkeaanduiding"/>
              <w:rFonts w:ascii="Calibri" w:hAnsi="Calibri" w:cs="Calibri"/>
              <w:sz w:val="20"/>
              <w:szCs w:val="20"/>
            </w:rPr>
            <w:t xml:space="preserve">                    </w:t>
          </w:r>
        </w:p>
      </w:docPartBody>
    </w:docPart>
    <w:docPart>
      <w:docPartPr>
        <w:name w:val="EAE3FC11F8594FA2B8D1994DDDA6E682"/>
        <w:category>
          <w:name w:val="Algemeen"/>
          <w:gallery w:val="placeholder"/>
        </w:category>
        <w:types>
          <w:type w:val="bbPlcHdr"/>
        </w:types>
        <w:behaviors>
          <w:behavior w:val="content"/>
        </w:behaviors>
        <w:guid w:val="{29AB19BB-4E51-43AA-9570-42E9CB55761A}"/>
      </w:docPartPr>
      <w:docPartBody>
        <w:p w:rsidR="00F94156" w:rsidRDefault="00B84127" w:rsidP="00B84127">
          <w:pPr>
            <w:pStyle w:val="EAE3FC11F8594FA2B8D1994DDDA6E682"/>
          </w:pPr>
          <w:r w:rsidRPr="005E6940">
            <w:rPr>
              <w:rStyle w:val="Tekstvantijdelijkeaanduiding"/>
              <w:rFonts w:ascii="Calibri" w:hAnsi="Calibri" w:cs="Calibri"/>
              <w:sz w:val="20"/>
              <w:szCs w:val="20"/>
            </w:rPr>
            <w:t xml:space="preserve">                    </w:t>
          </w:r>
        </w:p>
      </w:docPartBody>
    </w:docPart>
    <w:docPart>
      <w:docPartPr>
        <w:name w:val="95F34BF0780C48F3ACE04DD6674889C6"/>
        <w:category>
          <w:name w:val="Algemeen"/>
          <w:gallery w:val="placeholder"/>
        </w:category>
        <w:types>
          <w:type w:val="bbPlcHdr"/>
        </w:types>
        <w:behaviors>
          <w:behavior w:val="content"/>
        </w:behaviors>
        <w:guid w:val="{E1108FD6-DBE5-48AD-BF72-E0D27E4BD7C2}"/>
      </w:docPartPr>
      <w:docPartBody>
        <w:p w:rsidR="00F94156" w:rsidRDefault="00B84127" w:rsidP="00B84127">
          <w:pPr>
            <w:pStyle w:val="95F34BF0780C48F3ACE04DD6674889C6"/>
          </w:pPr>
          <w:r w:rsidRPr="005E6940">
            <w:rPr>
              <w:rStyle w:val="Tekstvantijdelijkeaanduiding"/>
              <w:rFonts w:ascii="Calibri" w:hAnsi="Calibri" w:cs="Calibri"/>
              <w:sz w:val="20"/>
              <w:szCs w:val="20"/>
            </w:rPr>
            <w:t xml:space="preserve">                    </w:t>
          </w:r>
        </w:p>
      </w:docPartBody>
    </w:docPart>
    <w:docPart>
      <w:docPartPr>
        <w:name w:val="6C4055A8C5E1492E85A6D54983A5580B"/>
        <w:category>
          <w:name w:val="Algemeen"/>
          <w:gallery w:val="placeholder"/>
        </w:category>
        <w:types>
          <w:type w:val="bbPlcHdr"/>
        </w:types>
        <w:behaviors>
          <w:behavior w:val="content"/>
        </w:behaviors>
        <w:guid w:val="{2CD07913-DC41-48E9-8071-355042FA3D64}"/>
      </w:docPartPr>
      <w:docPartBody>
        <w:p w:rsidR="00F94156" w:rsidRDefault="00B84127" w:rsidP="00B84127">
          <w:pPr>
            <w:pStyle w:val="6C4055A8C5E1492E85A6D54983A5580B"/>
          </w:pPr>
          <w:r w:rsidRPr="005E6940">
            <w:rPr>
              <w:rStyle w:val="Tekstvantijdelijkeaanduiding"/>
              <w:rFonts w:ascii="Calibri" w:hAnsi="Calibri" w:cs="Calibri"/>
              <w:sz w:val="20"/>
              <w:szCs w:val="20"/>
            </w:rPr>
            <w:t xml:space="preserve">                    </w:t>
          </w:r>
        </w:p>
      </w:docPartBody>
    </w:docPart>
    <w:docPart>
      <w:docPartPr>
        <w:name w:val="B03233E87830483FBA01345451B9D6ED"/>
        <w:category>
          <w:name w:val="Algemeen"/>
          <w:gallery w:val="placeholder"/>
        </w:category>
        <w:types>
          <w:type w:val="bbPlcHdr"/>
        </w:types>
        <w:behaviors>
          <w:behavior w:val="content"/>
        </w:behaviors>
        <w:guid w:val="{FBEB3C6B-599C-411C-9722-1619B08C82C7}"/>
      </w:docPartPr>
      <w:docPartBody>
        <w:p w:rsidR="00F94156" w:rsidRDefault="00B84127" w:rsidP="00B84127">
          <w:pPr>
            <w:pStyle w:val="B03233E87830483FBA01345451B9D6ED"/>
          </w:pPr>
          <w:r w:rsidRPr="005E6940">
            <w:rPr>
              <w:rStyle w:val="Tekstvantijdelijkeaanduiding"/>
              <w:rFonts w:ascii="Calibri" w:hAnsi="Calibri" w:cs="Calibri"/>
              <w:sz w:val="20"/>
              <w:szCs w:val="20"/>
            </w:rPr>
            <w:t xml:space="preserve">                    </w:t>
          </w:r>
        </w:p>
      </w:docPartBody>
    </w:docPart>
    <w:docPart>
      <w:docPartPr>
        <w:name w:val="AA7798A132CA4967AC9957152B14499F"/>
        <w:category>
          <w:name w:val="Algemeen"/>
          <w:gallery w:val="placeholder"/>
        </w:category>
        <w:types>
          <w:type w:val="bbPlcHdr"/>
        </w:types>
        <w:behaviors>
          <w:behavior w:val="content"/>
        </w:behaviors>
        <w:guid w:val="{8EC26964-119B-4A8F-8873-2119C5199497}"/>
      </w:docPartPr>
      <w:docPartBody>
        <w:p w:rsidR="00F94156" w:rsidRDefault="00B84127" w:rsidP="00B84127">
          <w:pPr>
            <w:pStyle w:val="AA7798A132CA4967AC9957152B14499F"/>
          </w:pPr>
          <w:r w:rsidRPr="005E6940">
            <w:rPr>
              <w:rStyle w:val="Tekstvantijdelijkeaanduiding"/>
              <w:rFonts w:ascii="Calibri" w:hAnsi="Calibri" w:cs="Calibri"/>
              <w:sz w:val="20"/>
              <w:szCs w:val="20"/>
            </w:rPr>
            <w:t xml:space="preserve">                    </w:t>
          </w:r>
        </w:p>
      </w:docPartBody>
    </w:docPart>
    <w:docPart>
      <w:docPartPr>
        <w:name w:val="EC41B5C1236A4A7CB3CEE5078DDAA858"/>
        <w:category>
          <w:name w:val="Algemeen"/>
          <w:gallery w:val="placeholder"/>
        </w:category>
        <w:types>
          <w:type w:val="bbPlcHdr"/>
        </w:types>
        <w:behaviors>
          <w:behavior w:val="content"/>
        </w:behaviors>
        <w:guid w:val="{6F7747C3-3668-4A4D-8B33-9B79F36E59A9}"/>
      </w:docPartPr>
      <w:docPartBody>
        <w:p w:rsidR="00F94156" w:rsidRDefault="00B84127" w:rsidP="00B84127">
          <w:pPr>
            <w:pStyle w:val="EC41B5C1236A4A7CB3CEE5078DDAA858"/>
          </w:pPr>
          <w:r w:rsidRPr="005E6940">
            <w:rPr>
              <w:rStyle w:val="Tekstvantijdelijkeaanduiding"/>
              <w:rFonts w:ascii="Calibri" w:hAnsi="Calibri" w:cs="Calibri"/>
              <w:sz w:val="20"/>
              <w:szCs w:val="20"/>
            </w:rPr>
            <w:t xml:space="preserve">                    </w:t>
          </w:r>
        </w:p>
      </w:docPartBody>
    </w:docPart>
    <w:docPart>
      <w:docPartPr>
        <w:name w:val="258DAED07B614D01B154F94E6CDE0F62"/>
        <w:category>
          <w:name w:val="Algemeen"/>
          <w:gallery w:val="placeholder"/>
        </w:category>
        <w:types>
          <w:type w:val="bbPlcHdr"/>
        </w:types>
        <w:behaviors>
          <w:behavior w:val="content"/>
        </w:behaviors>
        <w:guid w:val="{67D127C6-602A-4F4E-8511-54E6429A9783}"/>
      </w:docPartPr>
      <w:docPartBody>
        <w:p w:rsidR="00F94156" w:rsidRDefault="00B84127" w:rsidP="00B84127">
          <w:pPr>
            <w:pStyle w:val="258DAED07B614D01B154F94E6CDE0F62"/>
          </w:pPr>
          <w:r w:rsidRPr="005E6940">
            <w:rPr>
              <w:rStyle w:val="Tekstvantijdelijkeaanduiding"/>
              <w:rFonts w:ascii="Calibri" w:hAnsi="Calibri" w:cs="Calibri"/>
              <w:sz w:val="20"/>
              <w:szCs w:val="20"/>
            </w:rPr>
            <w:t xml:space="preserve">                    </w:t>
          </w:r>
        </w:p>
      </w:docPartBody>
    </w:docPart>
    <w:docPart>
      <w:docPartPr>
        <w:name w:val="CBAF944916C144E2815305F0CD721501"/>
        <w:category>
          <w:name w:val="Algemeen"/>
          <w:gallery w:val="placeholder"/>
        </w:category>
        <w:types>
          <w:type w:val="bbPlcHdr"/>
        </w:types>
        <w:behaviors>
          <w:behavior w:val="content"/>
        </w:behaviors>
        <w:guid w:val="{A60A4A7D-9A43-4137-8031-70DDC04731D2}"/>
      </w:docPartPr>
      <w:docPartBody>
        <w:p w:rsidR="00F94156" w:rsidRDefault="00B84127" w:rsidP="00B84127">
          <w:pPr>
            <w:pStyle w:val="CBAF944916C144E2815305F0CD721501"/>
          </w:pPr>
          <w:r w:rsidRPr="005E6940">
            <w:rPr>
              <w:rStyle w:val="Tekstvantijdelijkeaanduiding"/>
              <w:rFonts w:ascii="Calibri" w:hAnsi="Calibri" w:cs="Calibri"/>
              <w:sz w:val="20"/>
              <w:szCs w:val="20"/>
            </w:rPr>
            <w:t xml:space="preserve">                    </w:t>
          </w:r>
        </w:p>
      </w:docPartBody>
    </w:docPart>
    <w:docPart>
      <w:docPartPr>
        <w:name w:val="C1CD0B9301AA4906A80DA37B94869A01"/>
        <w:category>
          <w:name w:val="Algemeen"/>
          <w:gallery w:val="placeholder"/>
        </w:category>
        <w:types>
          <w:type w:val="bbPlcHdr"/>
        </w:types>
        <w:behaviors>
          <w:behavior w:val="content"/>
        </w:behaviors>
        <w:guid w:val="{5338F258-70A4-46B1-A9E1-E64B694BB279}"/>
      </w:docPartPr>
      <w:docPartBody>
        <w:p w:rsidR="00F94156" w:rsidRDefault="00B84127" w:rsidP="00B84127">
          <w:pPr>
            <w:pStyle w:val="C1CD0B9301AA4906A80DA37B94869A01"/>
          </w:pPr>
          <w:r w:rsidRPr="005E6940">
            <w:rPr>
              <w:rStyle w:val="Tekstvantijdelijkeaanduiding"/>
              <w:rFonts w:ascii="Calibri" w:hAnsi="Calibri" w:cs="Calibri"/>
              <w:sz w:val="20"/>
              <w:szCs w:val="20"/>
            </w:rPr>
            <w:t xml:space="preserve">                    </w:t>
          </w:r>
        </w:p>
      </w:docPartBody>
    </w:docPart>
    <w:docPart>
      <w:docPartPr>
        <w:name w:val="DF9C979E61E44F95BBF6F420C8411BD9"/>
        <w:category>
          <w:name w:val="Algemeen"/>
          <w:gallery w:val="placeholder"/>
        </w:category>
        <w:types>
          <w:type w:val="bbPlcHdr"/>
        </w:types>
        <w:behaviors>
          <w:behavior w:val="content"/>
        </w:behaviors>
        <w:guid w:val="{07F45319-710B-4FE8-B06C-5DB870821CFA}"/>
      </w:docPartPr>
      <w:docPartBody>
        <w:p w:rsidR="00F94156" w:rsidRDefault="00B84127" w:rsidP="00B84127">
          <w:pPr>
            <w:pStyle w:val="DF9C979E61E44F95BBF6F420C8411BD9"/>
          </w:pPr>
          <w:r w:rsidRPr="005E6940">
            <w:rPr>
              <w:rStyle w:val="Tekstvantijdelijkeaanduiding"/>
              <w:rFonts w:ascii="Calibri" w:hAnsi="Calibri" w:cs="Calibri"/>
              <w:sz w:val="20"/>
              <w:szCs w:val="20"/>
            </w:rPr>
            <w:t xml:space="preserve">                    </w:t>
          </w:r>
        </w:p>
      </w:docPartBody>
    </w:docPart>
    <w:docPart>
      <w:docPartPr>
        <w:name w:val="42128D5400874C21BEBB4F7D03A17EF1"/>
        <w:category>
          <w:name w:val="Algemeen"/>
          <w:gallery w:val="placeholder"/>
        </w:category>
        <w:types>
          <w:type w:val="bbPlcHdr"/>
        </w:types>
        <w:behaviors>
          <w:behavior w:val="content"/>
        </w:behaviors>
        <w:guid w:val="{5DCE92E8-2CED-4A1D-B3B1-09F67754F2E1}"/>
      </w:docPartPr>
      <w:docPartBody>
        <w:p w:rsidR="00F94156" w:rsidRDefault="00B84127" w:rsidP="00B84127">
          <w:pPr>
            <w:pStyle w:val="42128D5400874C21BEBB4F7D03A17EF1"/>
          </w:pPr>
          <w:r w:rsidRPr="005E6940">
            <w:rPr>
              <w:rStyle w:val="Tekstvantijdelijkeaanduiding"/>
              <w:rFonts w:ascii="Calibri" w:hAnsi="Calibri" w:cs="Calibri"/>
              <w:sz w:val="20"/>
              <w:szCs w:val="20"/>
            </w:rPr>
            <w:t xml:space="preserve">                    </w:t>
          </w:r>
        </w:p>
      </w:docPartBody>
    </w:docPart>
    <w:docPart>
      <w:docPartPr>
        <w:name w:val="302A2390D9D843628EFB19886E1B074F"/>
        <w:category>
          <w:name w:val="Algemeen"/>
          <w:gallery w:val="placeholder"/>
        </w:category>
        <w:types>
          <w:type w:val="bbPlcHdr"/>
        </w:types>
        <w:behaviors>
          <w:behavior w:val="content"/>
        </w:behaviors>
        <w:guid w:val="{B219B0EF-4AAD-4160-AB57-2C76B28EDBB0}"/>
      </w:docPartPr>
      <w:docPartBody>
        <w:p w:rsidR="00F94156" w:rsidRDefault="00B84127" w:rsidP="00B84127">
          <w:pPr>
            <w:pStyle w:val="302A2390D9D843628EFB19886E1B074F"/>
          </w:pPr>
          <w:r w:rsidRPr="005E6940">
            <w:rPr>
              <w:rStyle w:val="Tekstvantijdelijkeaanduiding"/>
              <w:rFonts w:ascii="Calibri" w:hAnsi="Calibri" w:cs="Calibri"/>
              <w:sz w:val="20"/>
              <w:szCs w:val="20"/>
            </w:rPr>
            <w:t xml:space="preserve">                    </w:t>
          </w:r>
        </w:p>
      </w:docPartBody>
    </w:docPart>
    <w:docPart>
      <w:docPartPr>
        <w:name w:val="429091AD3463450C8786C6C3F67E3EB8"/>
        <w:category>
          <w:name w:val="Algemeen"/>
          <w:gallery w:val="placeholder"/>
        </w:category>
        <w:types>
          <w:type w:val="bbPlcHdr"/>
        </w:types>
        <w:behaviors>
          <w:behavior w:val="content"/>
        </w:behaviors>
        <w:guid w:val="{C4B29E9E-886A-46BA-B690-906A8769CD78}"/>
      </w:docPartPr>
      <w:docPartBody>
        <w:p w:rsidR="00F94156" w:rsidRDefault="00B84127" w:rsidP="00B84127">
          <w:pPr>
            <w:pStyle w:val="429091AD3463450C8786C6C3F67E3EB8"/>
          </w:pPr>
          <w:r w:rsidRPr="005E6940">
            <w:rPr>
              <w:rStyle w:val="Tekstvantijdelijkeaanduiding"/>
              <w:rFonts w:ascii="Calibri" w:hAnsi="Calibri" w:cs="Calibri"/>
              <w:sz w:val="20"/>
              <w:szCs w:val="20"/>
            </w:rPr>
            <w:t xml:space="preserve">                    </w:t>
          </w:r>
        </w:p>
      </w:docPartBody>
    </w:docPart>
    <w:docPart>
      <w:docPartPr>
        <w:name w:val="D2E20222C5E042F6B49ADCBDE22AA086"/>
        <w:category>
          <w:name w:val="Algemeen"/>
          <w:gallery w:val="placeholder"/>
        </w:category>
        <w:types>
          <w:type w:val="bbPlcHdr"/>
        </w:types>
        <w:behaviors>
          <w:behavior w:val="content"/>
        </w:behaviors>
        <w:guid w:val="{1D05DD77-11AA-493A-BCFA-9E3EDFD1481D}"/>
      </w:docPartPr>
      <w:docPartBody>
        <w:p w:rsidR="00F94156" w:rsidRDefault="00B84127" w:rsidP="00B84127">
          <w:pPr>
            <w:pStyle w:val="D2E20222C5E042F6B49ADCBDE22AA086"/>
          </w:pPr>
          <w:r w:rsidRPr="005E6940">
            <w:rPr>
              <w:rStyle w:val="Tekstvantijdelijkeaanduiding"/>
              <w:rFonts w:ascii="Calibri" w:hAnsi="Calibri" w:cs="Calibri"/>
              <w:sz w:val="20"/>
              <w:szCs w:val="20"/>
            </w:rPr>
            <w:t xml:space="preserve">                    </w:t>
          </w:r>
        </w:p>
      </w:docPartBody>
    </w:docPart>
    <w:docPart>
      <w:docPartPr>
        <w:name w:val="1D3EA36767424F8482668A6AED0BC0EA"/>
        <w:category>
          <w:name w:val="Algemeen"/>
          <w:gallery w:val="placeholder"/>
        </w:category>
        <w:types>
          <w:type w:val="bbPlcHdr"/>
        </w:types>
        <w:behaviors>
          <w:behavior w:val="content"/>
        </w:behaviors>
        <w:guid w:val="{F86E7FD7-0AA6-4393-B71E-C3EF4D3F3BBE}"/>
      </w:docPartPr>
      <w:docPartBody>
        <w:p w:rsidR="00F94156" w:rsidRDefault="00B84127" w:rsidP="00B84127">
          <w:pPr>
            <w:pStyle w:val="1D3EA36767424F8482668A6AED0BC0EA"/>
          </w:pPr>
          <w:r w:rsidRPr="005E6940">
            <w:rPr>
              <w:rStyle w:val="Tekstvantijdelijkeaanduiding"/>
              <w:rFonts w:ascii="Calibri" w:hAnsi="Calibri" w:cs="Calibri"/>
              <w:sz w:val="20"/>
              <w:szCs w:val="20"/>
            </w:rPr>
            <w:t xml:space="preserve">                    </w:t>
          </w:r>
        </w:p>
      </w:docPartBody>
    </w:docPart>
    <w:docPart>
      <w:docPartPr>
        <w:name w:val="F1AA00832C0741508F1308CF5FCC907C"/>
        <w:category>
          <w:name w:val="Algemeen"/>
          <w:gallery w:val="placeholder"/>
        </w:category>
        <w:types>
          <w:type w:val="bbPlcHdr"/>
        </w:types>
        <w:behaviors>
          <w:behavior w:val="content"/>
        </w:behaviors>
        <w:guid w:val="{836EB22D-7DC2-48F5-ADE8-56D78624E23A}"/>
      </w:docPartPr>
      <w:docPartBody>
        <w:p w:rsidR="00F94156" w:rsidRDefault="00B84127" w:rsidP="00B84127">
          <w:pPr>
            <w:pStyle w:val="F1AA00832C0741508F1308CF5FCC907C"/>
          </w:pPr>
          <w:r w:rsidRPr="005E6940">
            <w:rPr>
              <w:rStyle w:val="Tekstvantijdelijkeaanduiding"/>
              <w:rFonts w:ascii="Calibri" w:hAnsi="Calibri" w:cs="Calibri"/>
              <w:sz w:val="20"/>
              <w:szCs w:val="20"/>
            </w:rPr>
            <w:t xml:space="preserve">                    </w:t>
          </w:r>
        </w:p>
      </w:docPartBody>
    </w:docPart>
    <w:docPart>
      <w:docPartPr>
        <w:name w:val="83D3ACB653884A588DEBCD9A87559CE0"/>
        <w:category>
          <w:name w:val="Algemeen"/>
          <w:gallery w:val="placeholder"/>
        </w:category>
        <w:types>
          <w:type w:val="bbPlcHdr"/>
        </w:types>
        <w:behaviors>
          <w:behavior w:val="content"/>
        </w:behaviors>
        <w:guid w:val="{83323184-9E4A-4880-BEC3-5B31B1EEC53F}"/>
      </w:docPartPr>
      <w:docPartBody>
        <w:p w:rsidR="00F94156" w:rsidRDefault="00B84127" w:rsidP="00B84127">
          <w:pPr>
            <w:pStyle w:val="83D3ACB653884A588DEBCD9A87559CE0"/>
          </w:pPr>
          <w:r w:rsidRPr="005E6940">
            <w:rPr>
              <w:rStyle w:val="Tekstvantijdelijkeaanduiding"/>
              <w:rFonts w:ascii="Calibri" w:hAnsi="Calibri" w:cs="Calibri"/>
              <w:sz w:val="20"/>
              <w:szCs w:val="20"/>
            </w:rPr>
            <w:t xml:space="preserve">                    </w:t>
          </w:r>
        </w:p>
      </w:docPartBody>
    </w:docPart>
    <w:docPart>
      <w:docPartPr>
        <w:name w:val="0A042DA977134497BDF2B7C614C17772"/>
        <w:category>
          <w:name w:val="Algemeen"/>
          <w:gallery w:val="placeholder"/>
        </w:category>
        <w:types>
          <w:type w:val="bbPlcHdr"/>
        </w:types>
        <w:behaviors>
          <w:behavior w:val="content"/>
        </w:behaviors>
        <w:guid w:val="{42B9BCD3-D3DA-420B-A66F-6460081D3DD9}"/>
      </w:docPartPr>
      <w:docPartBody>
        <w:p w:rsidR="00F94156" w:rsidRDefault="00B84127" w:rsidP="00B84127">
          <w:pPr>
            <w:pStyle w:val="0A042DA977134497BDF2B7C614C17772"/>
          </w:pPr>
          <w:r w:rsidRPr="005E6940">
            <w:rPr>
              <w:rStyle w:val="Tekstvantijdelijkeaanduiding"/>
              <w:rFonts w:ascii="Calibri" w:hAnsi="Calibri" w:cs="Calibri"/>
              <w:sz w:val="20"/>
              <w:szCs w:val="20"/>
            </w:rPr>
            <w:t xml:space="preserve">                    </w:t>
          </w:r>
        </w:p>
      </w:docPartBody>
    </w:docPart>
    <w:docPart>
      <w:docPartPr>
        <w:name w:val="FBC134A50DEC4CF1B3956C7BA328692D"/>
        <w:category>
          <w:name w:val="Algemeen"/>
          <w:gallery w:val="placeholder"/>
        </w:category>
        <w:types>
          <w:type w:val="bbPlcHdr"/>
        </w:types>
        <w:behaviors>
          <w:behavior w:val="content"/>
        </w:behaviors>
        <w:guid w:val="{9DB41DDC-46E9-489F-A5DC-412778B28C86}"/>
      </w:docPartPr>
      <w:docPartBody>
        <w:p w:rsidR="00F94156" w:rsidRDefault="00B84127" w:rsidP="00B84127">
          <w:pPr>
            <w:pStyle w:val="FBC134A50DEC4CF1B3956C7BA328692D"/>
          </w:pPr>
          <w:r w:rsidRPr="005E6940">
            <w:rPr>
              <w:rStyle w:val="Tekstvantijdelijkeaanduiding"/>
              <w:rFonts w:ascii="Calibri" w:hAnsi="Calibri" w:cs="Calibri"/>
              <w:sz w:val="20"/>
              <w:szCs w:val="20"/>
            </w:rPr>
            <w:t xml:space="preserve">                    </w:t>
          </w:r>
        </w:p>
      </w:docPartBody>
    </w:docPart>
    <w:docPart>
      <w:docPartPr>
        <w:name w:val="AE057929BD0F4A768745753A27F416CC"/>
        <w:category>
          <w:name w:val="Algemeen"/>
          <w:gallery w:val="placeholder"/>
        </w:category>
        <w:types>
          <w:type w:val="bbPlcHdr"/>
        </w:types>
        <w:behaviors>
          <w:behavior w:val="content"/>
        </w:behaviors>
        <w:guid w:val="{09AD32F6-AAFD-4A2C-B5CE-34F635F33AB8}"/>
      </w:docPartPr>
      <w:docPartBody>
        <w:p w:rsidR="00F94156" w:rsidRDefault="00B84127" w:rsidP="00B84127">
          <w:pPr>
            <w:pStyle w:val="AE057929BD0F4A768745753A27F416CC"/>
          </w:pPr>
          <w:r w:rsidRPr="005E6940">
            <w:rPr>
              <w:rStyle w:val="Tekstvantijdelijkeaanduiding"/>
              <w:rFonts w:ascii="Calibri" w:hAnsi="Calibri" w:cs="Calibri"/>
              <w:sz w:val="20"/>
              <w:szCs w:val="20"/>
            </w:rPr>
            <w:t xml:space="preserve">                    </w:t>
          </w:r>
        </w:p>
      </w:docPartBody>
    </w:docPart>
    <w:docPart>
      <w:docPartPr>
        <w:name w:val="BB5BE392604147CD888E379CE3AF3A64"/>
        <w:category>
          <w:name w:val="Algemeen"/>
          <w:gallery w:val="placeholder"/>
        </w:category>
        <w:types>
          <w:type w:val="bbPlcHdr"/>
        </w:types>
        <w:behaviors>
          <w:behavior w:val="content"/>
        </w:behaviors>
        <w:guid w:val="{35E18D3D-6FCB-43D4-B142-58332FBA8906}"/>
      </w:docPartPr>
      <w:docPartBody>
        <w:p w:rsidR="00F94156" w:rsidRDefault="00B84127" w:rsidP="00B84127">
          <w:pPr>
            <w:pStyle w:val="BB5BE392604147CD888E379CE3AF3A64"/>
          </w:pPr>
          <w:r w:rsidRPr="005E6940">
            <w:rPr>
              <w:rStyle w:val="Tekstvantijdelijkeaanduiding"/>
              <w:rFonts w:ascii="Calibri" w:hAnsi="Calibri" w:cs="Calibri"/>
              <w:sz w:val="20"/>
              <w:szCs w:val="20"/>
            </w:rPr>
            <w:t xml:space="preserve">                    </w:t>
          </w:r>
        </w:p>
      </w:docPartBody>
    </w:docPart>
    <w:docPart>
      <w:docPartPr>
        <w:name w:val="574246D715654D688C0A9B7373D52BA3"/>
        <w:category>
          <w:name w:val="Algemeen"/>
          <w:gallery w:val="placeholder"/>
        </w:category>
        <w:types>
          <w:type w:val="bbPlcHdr"/>
        </w:types>
        <w:behaviors>
          <w:behavior w:val="content"/>
        </w:behaviors>
        <w:guid w:val="{F515EFA1-5832-49AD-B585-D71503C97DFB}"/>
      </w:docPartPr>
      <w:docPartBody>
        <w:p w:rsidR="00F94156" w:rsidRDefault="00B84127" w:rsidP="00B84127">
          <w:pPr>
            <w:pStyle w:val="574246D715654D688C0A9B7373D52BA3"/>
          </w:pPr>
          <w:r w:rsidRPr="005E6940">
            <w:rPr>
              <w:rStyle w:val="Tekstvantijdelijkeaanduiding"/>
              <w:rFonts w:ascii="Calibri" w:hAnsi="Calibri" w:cs="Calibri"/>
              <w:sz w:val="20"/>
              <w:szCs w:val="20"/>
            </w:rPr>
            <w:t xml:space="preserve">                    </w:t>
          </w:r>
        </w:p>
      </w:docPartBody>
    </w:docPart>
    <w:docPart>
      <w:docPartPr>
        <w:name w:val="5B29A5ED6AFC4BA599C219CD737D5579"/>
        <w:category>
          <w:name w:val="Algemeen"/>
          <w:gallery w:val="placeholder"/>
        </w:category>
        <w:types>
          <w:type w:val="bbPlcHdr"/>
        </w:types>
        <w:behaviors>
          <w:behavior w:val="content"/>
        </w:behaviors>
        <w:guid w:val="{ECEEDC59-D721-4004-AFB3-924EA569E0B3}"/>
      </w:docPartPr>
      <w:docPartBody>
        <w:p w:rsidR="00F94156" w:rsidRDefault="00B84127" w:rsidP="00B84127">
          <w:pPr>
            <w:pStyle w:val="5B29A5ED6AFC4BA599C219CD737D5579"/>
          </w:pPr>
          <w:r w:rsidRPr="005E6940">
            <w:rPr>
              <w:rStyle w:val="Tekstvantijdelijkeaanduiding"/>
              <w:rFonts w:ascii="Calibri" w:hAnsi="Calibri" w:cs="Calibri"/>
              <w:sz w:val="20"/>
              <w:szCs w:val="20"/>
            </w:rPr>
            <w:t xml:space="preserve">                    </w:t>
          </w:r>
        </w:p>
      </w:docPartBody>
    </w:docPart>
    <w:docPart>
      <w:docPartPr>
        <w:name w:val="177939C29B7B48E8A84280EC31C9ED21"/>
        <w:category>
          <w:name w:val="Algemeen"/>
          <w:gallery w:val="placeholder"/>
        </w:category>
        <w:types>
          <w:type w:val="bbPlcHdr"/>
        </w:types>
        <w:behaviors>
          <w:behavior w:val="content"/>
        </w:behaviors>
        <w:guid w:val="{182BF8DE-D9B7-4083-8CF6-8E3495B22B6C}"/>
      </w:docPartPr>
      <w:docPartBody>
        <w:p w:rsidR="00F94156" w:rsidRDefault="00B84127" w:rsidP="00B84127">
          <w:pPr>
            <w:pStyle w:val="177939C29B7B48E8A84280EC31C9ED21"/>
          </w:pPr>
          <w:r w:rsidRPr="005E6940">
            <w:rPr>
              <w:rStyle w:val="Tekstvantijdelijkeaanduiding"/>
              <w:rFonts w:ascii="Calibri" w:hAnsi="Calibri" w:cs="Calibri"/>
              <w:sz w:val="20"/>
              <w:szCs w:val="20"/>
            </w:rPr>
            <w:t xml:space="preserve">                    </w:t>
          </w:r>
        </w:p>
      </w:docPartBody>
    </w:docPart>
    <w:docPart>
      <w:docPartPr>
        <w:name w:val="885D0D5D1E3B4A3996709B9F45D892C9"/>
        <w:category>
          <w:name w:val="Algemeen"/>
          <w:gallery w:val="placeholder"/>
        </w:category>
        <w:types>
          <w:type w:val="bbPlcHdr"/>
        </w:types>
        <w:behaviors>
          <w:behavior w:val="content"/>
        </w:behaviors>
        <w:guid w:val="{316C09A4-DC9D-4DFB-BC14-3A0F2EA3B442}"/>
      </w:docPartPr>
      <w:docPartBody>
        <w:p w:rsidR="00F94156" w:rsidRDefault="00B84127" w:rsidP="00B84127">
          <w:pPr>
            <w:pStyle w:val="885D0D5D1E3B4A3996709B9F45D892C9"/>
          </w:pPr>
          <w:r w:rsidRPr="005E6940">
            <w:rPr>
              <w:rStyle w:val="Tekstvantijdelijkeaanduiding"/>
              <w:rFonts w:ascii="Calibri" w:hAnsi="Calibri" w:cs="Calibri"/>
              <w:sz w:val="20"/>
              <w:szCs w:val="20"/>
            </w:rPr>
            <w:t xml:space="preserve">                    </w:t>
          </w:r>
        </w:p>
      </w:docPartBody>
    </w:docPart>
    <w:docPart>
      <w:docPartPr>
        <w:name w:val="11F740BC128C447EA61ED8888C99A795"/>
        <w:category>
          <w:name w:val="Algemeen"/>
          <w:gallery w:val="placeholder"/>
        </w:category>
        <w:types>
          <w:type w:val="bbPlcHdr"/>
        </w:types>
        <w:behaviors>
          <w:behavior w:val="content"/>
        </w:behaviors>
        <w:guid w:val="{1245C975-D463-4483-BF7D-0FCAC2966109}"/>
      </w:docPartPr>
      <w:docPartBody>
        <w:p w:rsidR="00F94156" w:rsidRDefault="00B84127" w:rsidP="00B84127">
          <w:pPr>
            <w:pStyle w:val="11F740BC128C447EA61ED8888C99A795"/>
          </w:pPr>
          <w:r w:rsidRPr="005E6940">
            <w:rPr>
              <w:rStyle w:val="Tekstvantijdelijkeaanduiding"/>
              <w:rFonts w:ascii="Calibri" w:hAnsi="Calibri" w:cs="Calibri"/>
              <w:sz w:val="20"/>
              <w:szCs w:val="20"/>
            </w:rPr>
            <w:t xml:space="preserve">                    </w:t>
          </w:r>
        </w:p>
      </w:docPartBody>
    </w:docPart>
    <w:docPart>
      <w:docPartPr>
        <w:name w:val="AAEFE901EAC8439F99B34CDF28BEE66F"/>
        <w:category>
          <w:name w:val="Algemeen"/>
          <w:gallery w:val="placeholder"/>
        </w:category>
        <w:types>
          <w:type w:val="bbPlcHdr"/>
        </w:types>
        <w:behaviors>
          <w:behavior w:val="content"/>
        </w:behaviors>
        <w:guid w:val="{911C6A09-BFB9-4AA7-9EFE-40C4CD85DE25}"/>
      </w:docPartPr>
      <w:docPartBody>
        <w:p w:rsidR="00F94156" w:rsidRDefault="00B84127" w:rsidP="00B84127">
          <w:pPr>
            <w:pStyle w:val="AAEFE901EAC8439F99B34CDF28BEE66F"/>
          </w:pPr>
          <w:r w:rsidRPr="005E6940">
            <w:rPr>
              <w:rStyle w:val="Tekstvantijdelijkeaanduiding"/>
              <w:rFonts w:ascii="Calibri" w:hAnsi="Calibri" w:cs="Calibri"/>
              <w:sz w:val="20"/>
              <w:szCs w:val="20"/>
            </w:rPr>
            <w:t xml:space="preserve">                    </w:t>
          </w:r>
        </w:p>
      </w:docPartBody>
    </w:docPart>
    <w:docPart>
      <w:docPartPr>
        <w:name w:val="4E3AE9C0DC464DE0AC5ED6C96B6D8549"/>
        <w:category>
          <w:name w:val="Algemeen"/>
          <w:gallery w:val="placeholder"/>
        </w:category>
        <w:types>
          <w:type w:val="bbPlcHdr"/>
        </w:types>
        <w:behaviors>
          <w:behavior w:val="content"/>
        </w:behaviors>
        <w:guid w:val="{77E17B1C-7FD2-4843-80CA-3643E6E076B0}"/>
      </w:docPartPr>
      <w:docPartBody>
        <w:p w:rsidR="00F94156" w:rsidRDefault="00B84127" w:rsidP="00B84127">
          <w:pPr>
            <w:pStyle w:val="4E3AE9C0DC464DE0AC5ED6C96B6D8549"/>
          </w:pPr>
          <w:r w:rsidRPr="005E6940">
            <w:rPr>
              <w:rStyle w:val="Tekstvantijdelijkeaanduiding"/>
              <w:rFonts w:ascii="Calibri" w:hAnsi="Calibri" w:cs="Calibri"/>
              <w:sz w:val="20"/>
              <w:szCs w:val="20"/>
            </w:rPr>
            <w:t xml:space="preserve">                    </w:t>
          </w:r>
        </w:p>
      </w:docPartBody>
    </w:docPart>
    <w:docPart>
      <w:docPartPr>
        <w:name w:val="D343BADCB5E54DFCB228B2810D7EB908"/>
        <w:category>
          <w:name w:val="Algemeen"/>
          <w:gallery w:val="placeholder"/>
        </w:category>
        <w:types>
          <w:type w:val="bbPlcHdr"/>
        </w:types>
        <w:behaviors>
          <w:behavior w:val="content"/>
        </w:behaviors>
        <w:guid w:val="{3B51B886-FC79-4ABC-9910-87ECDFFF4641}"/>
      </w:docPartPr>
      <w:docPartBody>
        <w:p w:rsidR="00F94156" w:rsidRDefault="00B84127" w:rsidP="00B84127">
          <w:pPr>
            <w:pStyle w:val="D343BADCB5E54DFCB228B2810D7EB908"/>
          </w:pPr>
          <w:r w:rsidRPr="005E6940">
            <w:rPr>
              <w:rStyle w:val="Tekstvantijdelijkeaanduiding"/>
              <w:rFonts w:ascii="Calibri" w:hAnsi="Calibri" w:cs="Calibri"/>
              <w:sz w:val="20"/>
              <w:szCs w:val="20"/>
            </w:rPr>
            <w:t xml:space="preserve">                    </w:t>
          </w:r>
        </w:p>
      </w:docPartBody>
    </w:docPart>
    <w:docPart>
      <w:docPartPr>
        <w:name w:val="CE6B2AABB0774F83BDC1FC2806A41CA1"/>
        <w:category>
          <w:name w:val="Algemeen"/>
          <w:gallery w:val="placeholder"/>
        </w:category>
        <w:types>
          <w:type w:val="bbPlcHdr"/>
        </w:types>
        <w:behaviors>
          <w:behavior w:val="content"/>
        </w:behaviors>
        <w:guid w:val="{5EE92F51-4413-430C-A382-544439BA9C4F}"/>
      </w:docPartPr>
      <w:docPartBody>
        <w:p w:rsidR="00F86026" w:rsidRDefault="00F94156" w:rsidP="00F94156">
          <w:pPr>
            <w:pStyle w:val="CE6B2AABB0774F83BDC1FC2806A41CA1"/>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1D05BF859387423C932445E0B128A412"/>
        <w:category>
          <w:name w:val="Algemeen"/>
          <w:gallery w:val="placeholder"/>
        </w:category>
        <w:types>
          <w:type w:val="bbPlcHdr"/>
        </w:types>
        <w:behaviors>
          <w:behavior w:val="content"/>
        </w:behaviors>
        <w:guid w:val="{FEECF8C6-71F4-43EC-B651-DB9ABC0C763E}"/>
      </w:docPartPr>
      <w:docPartBody>
        <w:p w:rsidR="00883271" w:rsidRDefault="00C11E7E" w:rsidP="00C11E7E">
          <w:pPr>
            <w:pStyle w:val="1D05BF859387423C932445E0B128A412"/>
          </w:pPr>
          <w:r w:rsidRPr="005E6940">
            <w:rPr>
              <w:rStyle w:val="Tekstvantijdelijkeaanduiding"/>
              <w:rFonts w:ascii="Calibri" w:hAnsi="Calibri" w:cs="Calibri"/>
              <w:sz w:val="20"/>
              <w:szCs w:val="20"/>
            </w:rPr>
            <w:t xml:space="preserve">                    </w:t>
          </w:r>
        </w:p>
      </w:docPartBody>
    </w:docPart>
    <w:docPart>
      <w:docPartPr>
        <w:name w:val="32420A2149BB46AF981785449D753845"/>
        <w:category>
          <w:name w:val="Algemeen"/>
          <w:gallery w:val="placeholder"/>
        </w:category>
        <w:types>
          <w:type w:val="bbPlcHdr"/>
        </w:types>
        <w:behaviors>
          <w:behavior w:val="content"/>
        </w:behaviors>
        <w:guid w:val="{CD6DC41F-53A2-4E6C-86D6-2A6C2144C070}"/>
      </w:docPartPr>
      <w:docPartBody>
        <w:p w:rsidR="00883271" w:rsidRDefault="00C11E7E" w:rsidP="00C11E7E">
          <w:pPr>
            <w:pStyle w:val="32420A2149BB46AF981785449D753845"/>
          </w:pPr>
          <w:r w:rsidRPr="004A68BF">
            <w:rPr>
              <w:rStyle w:val="Tekstvantijdelijkeaanduiding"/>
              <w:rFonts w:ascii="Calibri" w:hAnsi="Calibri" w:cs="Calibri"/>
              <w:sz w:val="20"/>
              <w:szCs w:val="20"/>
            </w:rPr>
            <w:t>Kies een item.</w:t>
          </w:r>
        </w:p>
      </w:docPartBody>
    </w:docPart>
    <w:docPart>
      <w:docPartPr>
        <w:name w:val="2117DE465B33445DB747078B49338ADF"/>
        <w:category>
          <w:name w:val="Algemeen"/>
          <w:gallery w:val="placeholder"/>
        </w:category>
        <w:types>
          <w:type w:val="bbPlcHdr"/>
        </w:types>
        <w:behaviors>
          <w:behavior w:val="content"/>
        </w:behaviors>
        <w:guid w:val="{45899415-4D88-43EE-AA78-72AC861B60CE}"/>
      </w:docPartPr>
      <w:docPartBody>
        <w:p w:rsidR="00883271" w:rsidRDefault="00C11E7E" w:rsidP="00C11E7E">
          <w:pPr>
            <w:pStyle w:val="2117DE465B33445DB747078B49338ADF"/>
          </w:pPr>
          <w:r w:rsidRPr="005E6940">
            <w:rPr>
              <w:rStyle w:val="Tekstvantijdelijkeaanduiding"/>
              <w:rFonts w:ascii="Calibri" w:hAnsi="Calibri" w:cs="Calibri"/>
              <w:sz w:val="20"/>
              <w:szCs w:val="20"/>
            </w:rPr>
            <w:t xml:space="preserve">                    </w:t>
          </w:r>
        </w:p>
      </w:docPartBody>
    </w:docPart>
    <w:docPart>
      <w:docPartPr>
        <w:name w:val="7F6FD8D5A00543BEA6F959AEF8F9BD1B"/>
        <w:category>
          <w:name w:val="Algemeen"/>
          <w:gallery w:val="placeholder"/>
        </w:category>
        <w:types>
          <w:type w:val="bbPlcHdr"/>
        </w:types>
        <w:behaviors>
          <w:behavior w:val="content"/>
        </w:behaviors>
        <w:guid w:val="{B05F119F-A0E3-46AA-87DE-27AE897B5A36}"/>
      </w:docPartPr>
      <w:docPartBody>
        <w:p w:rsidR="00883271" w:rsidRDefault="00C11E7E" w:rsidP="00C11E7E">
          <w:pPr>
            <w:pStyle w:val="7F6FD8D5A00543BEA6F959AEF8F9BD1B"/>
          </w:pPr>
          <w:r w:rsidRPr="005E6940">
            <w:rPr>
              <w:rStyle w:val="Tekstvantijdelijkeaanduiding"/>
              <w:rFonts w:ascii="Calibri" w:hAnsi="Calibri" w:cs="Calibri"/>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3C"/>
    <w:rsid w:val="001952C1"/>
    <w:rsid w:val="002C4A61"/>
    <w:rsid w:val="00366064"/>
    <w:rsid w:val="006618A0"/>
    <w:rsid w:val="007121E9"/>
    <w:rsid w:val="00834D4B"/>
    <w:rsid w:val="00883271"/>
    <w:rsid w:val="00A2633C"/>
    <w:rsid w:val="00A34B6B"/>
    <w:rsid w:val="00B84127"/>
    <w:rsid w:val="00C11E7E"/>
    <w:rsid w:val="00CC166F"/>
    <w:rsid w:val="00DE1AAF"/>
    <w:rsid w:val="00E34B1D"/>
    <w:rsid w:val="00F86026"/>
    <w:rsid w:val="00F94156"/>
    <w:rsid w:val="00FD6BD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11E7E"/>
    <w:rPr>
      <w:color w:val="808080"/>
    </w:rPr>
  </w:style>
  <w:style w:type="paragraph" w:customStyle="1" w:styleId="5BA2906AB02F4E35ABA1E248102D220D">
    <w:name w:val="5BA2906AB02F4E35ABA1E248102D220D"/>
    <w:rsid w:val="00A2633C"/>
    <w:pPr>
      <w:spacing w:after="0" w:line="270" w:lineRule="exact"/>
      <w:contextualSpacing/>
    </w:pPr>
    <w:rPr>
      <w:rFonts w:ascii="FlandersArtSans-Regular" w:eastAsiaTheme="minorHAnsi" w:hAnsi="FlandersArtSans-Regular"/>
      <w:lang w:eastAsia="en-US"/>
    </w:rPr>
  </w:style>
  <w:style w:type="paragraph" w:customStyle="1" w:styleId="C9A2713BD977486185D8A14753E10EFB">
    <w:name w:val="C9A2713BD977486185D8A14753E10EFB"/>
    <w:rsid w:val="00A2633C"/>
  </w:style>
  <w:style w:type="paragraph" w:customStyle="1" w:styleId="C5F13102B2134E8E88B037E48AE47064">
    <w:name w:val="C5F13102B2134E8E88B037E48AE47064"/>
    <w:rsid w:val="00A2633C"/>
  </w:style>
  <w:style w:type="paragraph" w:customStyle="1" w:styleId="C9A2713BD977486185D8A14753E10EFB1">
    <w:name w:val="C9A2713BD977486185D8A14753E10EFB1"/>
    <w:rsid w:val="00A2633C"/>
    <w:pPr>
      <w:spacing w:after="0" w:line="270" w:lineRule="exact"/>
      <w:contextualSpacing/>
    </w:pPr>
    <w:rPr>
      <w:rFonts w:ascii="FlandersArtSans-Regular" w:eastAsiaTheme="minorHAnsi" w:hAnsi="FlandersArtSans-Regular"/>
      <w:lang w:eastAsia="en-US"/>
    </w:rPr>
  </w:style>
  <w:style w:type="paragraph" w:customStyle="1" w:styleId="A3B9177470214CF4982A9CDE61DC2BB1">
    <w:name w:val="A3B9177470214CF4982A9CDE61DC2BB1"/>
    <w:rsid w:val="00A2633C"/>
    <w:pPr>
      <w:spacing w:after="0" w:line="270" w:lineRule="exact"/>
      <w:contextualSpacing/>
    </w:pPr>
    <w:rPr>
      <w:rFonts w:ascii="FlandersArtSans-Regular" w:eastAsiaTheme="minorHAnsi" w:hAnsi="FlandersArtSans-Regular"/>
      <w:lang w:eastAsia="en-US"/>
    </w:rPr>
  </w:style>
  <w:style w:type="paragraph" w:customStyle="1" w:styleId="C9CE5F27FD2B4A86BD8795A121770EDE">
    <w:name w:val="C9CE5F27FD2B4A86BD8795A121770EDE"/>
    <w:rsid w:val="00A2633C"/>
    <w:pPr>
      <w:spacing w:after="0" w:line="270" w:lineRule="exact"/>
      <w:contextualSpacing/>
    </w:pPr>
    <w:rPr>
      <w:rFonts w:ascii="FlandersArtSans-Regular" w:eastAsiaTheme="minorHAnsi" w:hAnsi="FlandersArtSans-Regular"/>
      <w:lang w:eastAsia="en-US"/>
    </w:rPr>
  </w:style>
  <w:style w:type="paragraph" w:customStyle="1" w:styleId="C5F13102B2134E8E88B037E48AE470641">
    <w:name w:val="C5F13102B2134E8E88B037E48AE470641"/>
    <w:rsid w:val="00A2633C"/>
    <w:pPr>
      <w:spacing w:after="0" w:line="270" w:lineRule="exact"/>
      <w:contextualSpacing/>
    </w:pPr>
    <w:rPr>
      <w:rFonts w:ascii="FlandersArtSans-Regular" w:eastAsiaTheme="minorHAnsi" w:hAnsi="FlandersArtSans-Regular"/>
      <w:lang w:eastAsia="en-US"/>
    </w:rPr>
  </w:style>
  <w:style w:type="paragraph" w:customStyle="1" w:styleId="C9A2713BD977486185D8A14753E10EFB2">
    <w:name w:val="C9A2713BD977486185D8A14753E10EFB2"/>
    <w:rsid w:val="00A2633C"/>
    <w:pPr>
      <w:spacing w:after="0" w:line="270" w:lineRule="exact"/>
      <w:contextualSpacing/>
    </w:pPr>
    <w:rPr>
      <w:rFonts w:ascii="FlandersArtSans-Regular" w:eastAsiaTheme="minorHAnsi" w:hAnsi="FlandersArtSans-Regular"/>
      <w:lang w:eastAsia="en-US"/>
    </w:rPr>
  </w:style>
  <w:style w:type="paragraph" w:customStyle="1" w:styleId="A3B9177470214CF4982A9CDE61DC2BB11">
    <w:name w:val="A3B9177470214CF4982A9CDE61DC2BB11"/>
    <w:rsid w:val="00A2633C"/>
    <w:pPr>
      <w:spacing w:after="0" w:line="270" w:lineRule="exact"/>
      <w:contextualSpacing/>
    </w:pPr>
    <w:rPr>
      <w:rFonts w:ascii="FlandersArtSans-Regular" w:eastAsiaTheme="minorHAnsi" w:hAnsi="FlandersArtSans-Regular"/>
      <w:lang w:eastAsia="en-US"/>
    </w:rPr>
  </w:style>
  <w:style w:type="paragraph" w:customStyle="1" w:styleId="C9CE5F27FD2B4A86BD8795A121770EDE1">
    <w:name w:val="C9CE5F27FD2B4A86BD8795A121770EDE1"/>
    <w:rsid w:val="00A2633C"/>
    <w:pPr>
      <w:spacing w:after="0" w:line="270" w:lineRule="exact"/>
      <w:contextualSpacing/>
    </w:pPr>
    <w:rPr>
      <w:rFonts w:ascii="FlandersArtSans-Regular" w:eastAsiaTheme="minorHAnsi" w:hAnsi="FlandersArtSans-Regular"/>
      <w:lang w:eastAsia="en-US"/>
    </w:rPr>
  </w:style>
  <w:style w:type="paragraph" w:customStyle="1" w:styleId="C5F13102B2134E8E88B037E48AE470642">
    <w:name w:val="C5F13102B2134E8E88B037E48AE470642"/>
    <w:rsid w:val="00A2633C"/>
    <w:pPr>
      <w:spacing w:after="0" w:line="270" w:lineRule="exact"/>
      <w:contextualSpacing/>
    </w:pPr>
    <w:rPr>
      <w:rFonts w:ascii="FlandersArtSans-Regular" w:eastAsiaTheme="minorHAnsi" w:hAnsi="FlandersArtSans-Regular"/>
      <w:lang w:eastAsia="en-US"/>
    </w:rPr>
  </w:style>
  <w:style w:type="paragraph" w:customStyle="1" w:styleId="97A17014AC2A4B7A98EB041CBB5295EE">
    <w:name w:val="97A17014AC2A4B7A98EB041CBB5295EE"/>
    <w:rsid w:val="00A2633C"/>
  </w:style>
  <w:style w:type="paragraph" w:customStyle="1" w:styleId="2F163461737640029453CCD36629754A">
    <w:name w:val="2F163461737640029453CCD36629754A"/>
    <w:rsid w:val="00A2633C"/>
  </w:style>
  <w:style w:type="paragraph" w:customStyle="1" w:styleId="53CD3B651B1E46ACAFCEEBF65B43C658">
    <w:name w:val="53CD3B651B1E46ACAFCEEBF65B43C658"/>
    <w:rsid w:val="00A2633C"/>
  </w:style>
  <w:style w:type="paragraph" w:customStyle="1" w:styleId="3D474DB601264BAC8D4B358476E4BFAA">
    <w:name w:val="3D474DB601264BAC8D4B358476E4BFAA"/>
    <w:rsid w:val="00A2633C"/>
  </w:style>
  <w:style w:type="paragraph" w:customStyle="1" w:styleId="6D8F90AFF11842F690CB0518AF675424">
    <w:name w:val="6D8F90AFF11842F690CB0518AF675424"/>
    <w:rsid w:val="00A2633C"/>
  </w:style>
  <w:style w:type="paragraph" w:customStyle="1" w:styleId="FB92CA6916FB4AE9BBA46304F7CF57EE">
    <w:name w:val="FB92CA6916FB4AE9BBA46304F7CF57EE"/>
    <w:rsid w:val="00A2633C"/>
  </w:style>
  <w:style w:type="paragraph" w:customStyle="1" w:styleId="D95143525AEA4406B003AF8A755DAD16">
    <w:name w:val="D95143525AEA4406B003AF8A755DAD16"/>
    <w:rsid w:val="00A2633C"/>
  </w:style>
  <w:style w:type="paragraph" w:customStyle="1" w:styleId="53A17DF1F633430EA188580B31BC0560">
    <w:name w:val="53A17DF1F633430EA188580B31BC0560"/>
    <w:rsid w:val="00A2633C"/>
  </w:style>
  <w:style w:type="paragraph" w:customStyle="1" w:styleId="780086CA29C14FD3BB218132AAFAD9FA">
    <w:name w:val="780086CA29C14FD3BB218132AAFAD9FA"/>
    <w:rsid w:val="00A2633C"/>
  </w:style>
  <w:style w:type="paragraph" w:customStyle="1" w:styleId="5A19BF8C50574309BE732AB7DA8D6042">
    <w:name w:val="5A19BF8C50574309BE732AB7DA8D6042"/>
    <w:rsid w:val="00A2633C"/>
  </w:style>
  <w:style w:type="paragraph" w:customStyle="1" w:styleId="D506CEF93B204312B7DB79B2C9F7019F">
    <w:name w:val="D506CEF93B204312B7DB79B2C9F7019F"/>
    <w:rsid w:val="00A2633C"/>
  </w:style>
  <w:style w:type="paragraph" w:customStyle="1" w:styleId="9415CA6535E7481A8179E8B56F0B7053">
    <w:name w:val="9415CA6535E7481A8179E8B56F0B7053"/>
    <w:rsid w:val="00A2633C"/>
  </w:style>
  <w:style w:type="paragraph" w:customStyle="1" w:styleId="71A68B67A00942F9B5EC47E0654718CD">
    <w:name w:val="71A68B67A00942F9B5EC47E0654718CD"/>
    <w:rsid w:val="00A2633C"/>
  </w:style>
  <w:style w:type="paragraph" w:customStyle="1" w:styleId="77B0434E394947ECABF78D4ED23A9169">
    <w:name w:val="77B0434E394947ECABF78D4ED23A9169"/>
    <w:rsid w:val="00A2633C"/>
  </w:style>
  <w:style w:type="paragraph" w:customStyle="1" w:styleId="B03469814E1A41A0B4B375FC7152DE35">
    <w:name w:val="B03469814E1A41A0B4B375FC7152DE35"/>
    <w:rsid w:val="00A2633C"/>
  </w:style>
  <w:style w:type="paragraph" w:customStyle="1" w:styleId="8E266B931D5A4987912161E45E154921">
    <w:name w:val="8E266B931D5A4987912161E45E154921"/>
    <w:rsid w:val="00A2633C"/>
  </w:style>
  <w:style w:type="paragraph" w:customStyle="1" w:styleId="109BE677B7A3438A9B826579F50291F2">
    <w:name w:val="109BE677B7A3438A9B826579F50291F2"/>
    <w:rsid w:val="00A2633C"/>
  </w:style>
  <w:style w:type="paragraph" w:customStyle="1" w:styleId="F62FC90B4AF64E65B94F6EBA402D8F35">
    <w:name w:val="F62FC90B4AF64E65B94F6EBA402D8F35"/>
    <w:rsid w:val="00A2633C"/>
  </w:style>
  <w:style w:type="paragraph" w:customStyle="1" w:styleId="D89C4D149C1D4E61830E1E212FEA51AD">
    <w:name w:val="D89C4D149C1D4E61830E1E212FEA51AD"/>
    <w:rsid w:val="00A2633C"/>
  </w:style>
  <w:style w:type="paragraph" w:customStyle="1" w:styleId="1B6F1237FCDD4D23A03359AD036C3FFF">
    <w:name w:val="1B6F1237FCDD4D23A03359AD036C3FFF"/>
    <w:rsid w:val="00A2633C"/>
  </w:style>
  <w:style w:type="paragraph" w:customStyle="1" w:styleId="985180AF47314B8A9523BDAB83923255">
    <w:name w:val="985180AF47314B8A9523BDAB83923255"/>
    <w:rsid w:val="00A2633C"/>
  </w:style>
  <w:style w:type="paragraph" w:customStyle="1" w:styleId="9ED70008A1A64A91AE31B8443E7C2D8F">
    <w:name w:val="9ED70008A1A64A91AE31B8443E7C2D8F"/>
    <w:rsid w:val="00A2633C"/>
  </w:style>
  <w:style w:type="paragraph" w:customStyle="1" w:styleId="40E9049DF7474BCBB82F2DD03B1C4ABD">
    <w:name w:val="40E9049DF7474BCBB82F2DD03B1C4ABD"/>
    <w:rsid w:val="00B84127"/>
  </w:style>
  <w:style w:type="paragraph" w:customStyle="1" w:styleId="241289D921E5492BBF739DABD21B6627">
    <w:name w:val="241289D921E5492BBF739DABD21B6627"/>
    <w:rsid w:val="00B84127"/>
  </w:style>
  <w:style w:type="paragraph" w:customStyle="1" w:styleId="ADC684A969D344968263767B67A7E49E">
    <w:name w:val="ADC684A969D344968263767B67A7E49E"/>
    <w:rsid w:val="00B84127"/>
  </w:style>
  <w:style w:type="paragraph" w:customStyle="1" w:styleId="A62AB1567E8E4F08861BFA8BA24B3D16">
    <w:name w:val="A62AB1567E8E4F08861BFA8BA24B3D16"/>
    <w:rsid w:val="00B84127"/>
  </w:style>
  <w:style w:type="paragraph" w:customStyle="1" w:styleId="4FC5F074EA814DDEA74D15AE8DEA6874">
    <w:name w:val="4FC5F074EA814DDEA74D15AE8DEA6874"/>
    <w:rsid w:val="00B84127"/>
  </w:style>
  <w:style w:type="paragraph" w:customStyle="1" w:styleId="5E7312E718634E5E8CAB702E09FA092D">
    <w:name w:val="5E7312E718634E5E8CAB702E09FA092D"/>
    <w:rsid w:val="00B84127"/>
  </w:style>
  <w:style w:type="paragraph" w:customStyle="1" w:styleId="AA4D6EA6C3E34AFE8CA9055B7762B849">
    <w:name w:val="AA4D6EA6C3E34AFE8CA9055B7762B849"/>
    <w:rsid w:val="00B84127"/>
  </w:style>
  <w:style w:type="paragraph" w:customStyle="1" w:styleId="21852D7BB06144B3A0CC5559628985D8">
    <w:name w:val="21852D7BB06144B3A0CC5559628985D8"/>
    <w:rsid w:val="00B84127"/>
  </w:style>
  <w:style w:type="paragraph" w:customStyle="1" w:styleId="780FD5B29B534DB194D5C4AA334212C3">
    <w:name w:val="780FD5B29B534DB194D5C4AA334212C3"/>
    <w:rsid w:val="00B84127"/>
  </w:style>
  <w:style w:type="paragraph" w:customStyle="1" w:styleId="8FA1D67E13B640B49B0032D4C3D12803">
    <w:name w:val="8FA1D67E13B640B49B0032D4C3D12803"/>
    <w:rsid w:val="00B84127"/>
  </w:style>
  <w:style w:type="paragraph" w:customStyle="1" w:styleId="A24D437A594F4D0C9A6DBCF6275D6BC0">
    <w:name w:val="A24D437A594F4D0C9A6DBCF6275D6BC0"/>
    <w:rsid w:val="00B84127"/>
  </w:style>
  <w:style w:type="paragraph" w:customStyle="1" w:styleId="880AAB5BBEED4BD3B6CED850BB63691B">
    <w:name w:val="880AAB5BBEED4BD3B6CED850BB63691B"/>
    <w:rsid w:val="00B84127"/>
  </w:style>
  <w:style w:type="paragraph" w:customStyle="1" w:styleId="73E2D931E7AF4B609B081254DAC995BB">
    <w:name w:val="73E2D931E7AF4B609B081254DAC995BB"/>
    <w:rsid w:val="00B84127"/>
  </w:style>
  <w:style w:type="paragraph" w:customStyle="1" w:styleId="ECD8783A12C846868A5C793E96E76A45">
    <w:name w:val="ECD8783A12C846868A5C793E96E76A45"/>
    <w:rsid w:val="00B84127"/>
  </w:style>
  <w:style w:type="paragraph" w:customStyle="1" w:styleId="A9D18B76C1244AF7A70F26B751B6A9F0">
    <w:name w:val="A9D18B76C1244AF7A70F26B751B6A9F0"/>
    <w:rsid w:val="00B84127"/>
  </w:style>
  <w:style w:type="paragraph" w:customStyle="1" w:styleId="F51D65DE72FC4668A73A8D772AEDDD82">
    <w:name w:val="F51D65DE72FC4668A73A8D772AEDDD82"/>
    <w:rsid w:val="00B84127"/>
  </w:style>
  <w:style w:type="paragraph" w:customStyle="1" w:styleId="5F2C5150F793490A8B3C52785A77EB93">
    <w:name w:val="5F2C5150F793490A8B3C52785A77EB93"/>
    <w:rsid w:val="00B84127"/>
  </w:style>
  <w:style w:type="paragraph" w:customStyle="1" w:styleId="37A38AE22A4641FB8289BEF22D98B5AC">
    <w:name w:val="37A38AE22A4641FB8289BEF22D98B5AC"/>
    <w:rsid w:val="00B84127"/>
  </w:style>
  <w:style w:type="paragraph" w:customStyle="1" w:styleId="9926F8065AE248989DF4C7F92CE50CA0">
    <w:name w:val="9926F8065AE248989DF4C7F92CE50CA0"/>
    <w:rsid w:val="00B84127"/>
  </w:style>
  <w:style w:type="paragraph" w:customStyle="1" w:styleId="1A98E2CDDDEE48BB887E8D5ADC98ED8E">
    <w:name w:val="1A98E2CDDDEE48BB887E8D5ADC98ED8E"/>
    <w:rsid w:val="00B84127"/>
  </w:style>
  <w:style w:type="paragraph" w:customStyle="1" w:styleId="CB69584987AD42C6836A70F7038EC79D">
    <w:name w:val="CB69584987AD42C6836A70F7038EC79D"/>
    <w:rsid w:val="00B84127"/>
  </w:style>
  <w:style w:type="paragraph" w:customStyle="1" w:styleId="2712653BA91D446AA0EA9FCC1778D791">
    <w:name w:val="2712653BA91D446AA0EA9FCC1778D791"/>
    <w:rsid w:val="00B84127"/>
  </w:style>
  <w:style w:type="paragraph" w:customStyle="1" w:styleId="236E1203322145D98103B9FA6D23DB4A">
    <w:name w:val="236E1203322145D98103B9FA6D23DB4A"/>
    <w:rsid w:val="00B84127"/>
  </w:style>
  <w:style w:type="paragraph" w:customStyle="1" w:styleId="6E6456E19A14429E8FE268ACCE99B07F">
    <w:name w:val="6E6456E19A14429E8FE268ACCE99B07F"/>
    <w:rsid w:val="00B84127"/>
  </w:style>
  <w:style w:type="paragraph" w:customStyle="1" w:styleId="F6D2F9605F1C451C9215C05C6D196D8E">
    <w:name w:val="F6D2F9605F1C451C9215C05C6D196D8E"/>
    <w:rsid w:val="00B84127"/>
  </w:style>
  <w:style w:type="paragraph" w:customStyle="1" w:styleId="5706B37E7CA548A7BDAEC89AA5F613AF">
    <w:name w:val="5706B37E7CA548A7BDAEC89AA5F613AF"/>
    <w:rsid w:val="00B84127"/>
  </w:style>
  <w:style w:type="paragraph" w:customStyle="1" w:styleId="C2918A36C73B4FE3A84E4D7367683697">
    <w:name w:val="C2918A36C73B4FE3A84E4D7367683697"/>
    <w:rsid w:val="00B84127"/>
  </w:style>
  <w:style w:type="paragraph" w:customStyle="1" w:styleId="81A648AD637745A4AE21604614B88561">
    <w:name w:val="81A648AD637745A4AE21604614B88561"/>
    <w:rsid w:val="00B84127"/>
  </w:style>
  <w:style w:type="paragraph" w:customStyle="1" w:styleId="35ADEA86C873453E81E9341BA9E51751">
    <w:name w:val="35ADEA86C873453E81E9341BA9E51751"/>
    <w:rsid w:val="00B84127"/>
  </w:style>
  <w:style w:type="paragraph" w:customStyle="1" w:styleId="3451FD4C0C6F414EA117502324D31A32">
    <w:name w:val="3451FD4C0C6F414EA117502324D31A32"/>
    <w:rsid w:val="00B84127"/>
  </w:style>
  <w:style w:type="paragraph" w:customStyle="1" w:styleId="868A9CCF29864120A57BD91057727353">
    <w:name w:val="868A9CCF29864120A57BD91057727353"/>
    <w:rsid w:val="00B84127"/>
  </w:style>
  <w:style w:type="paragraph" w:customStyle="1" w:styleId="48CE1AFC2FDD46A8A241682235363112">
    <w:name w:val="48CE1AFC2FDD46A8A241682235363112"/>
    <w:rsid w:val="00B84127"/>
  </w:style>
  <w:style w:type="paragraph" w:customStyle="1" w:styleId="699C18FAF2A242599530252C8247FFBD">
    <w:name w:val="699C18FAF2A242599530252C8247FFBD"/>
    <w:rsid w:val="00B84127"/>
  </w:style>
  <w:style w:type="paragraph" w:customStyle="1" w:styleId="BD476A5CB25D4FD8B2E5E4330C61AFE1">
    <w:name w:val="BD476A5CB25D4FD8B2E5E4330C61AFE1"/>
    <w:rsid w:val="00B84127"/>
  </w:style>
  <w:style w:type="paragraph" w:customStyle="1" w:styleId="340BCDE43FB243D7B670FE7AD402A8E8">
    <w:name w:val="340BCDE43FB243D7B670FE7AD402A8E8"/>
    <w:rsid w:val="00B84127"/>
  </w:style>
  <w:style w:type="paragraph" w:customStyle="1" w:styleId="CDEB22F684E54FF689FE3B8449B925CE">
    <w:name w:val="CDEB22F684E54FF689FE3B8449B925CE"/>
    <w:rsid w:val="00B84127"/>
  </w:style>
  <w:style w:type="paragraph" w:customStyle="1" w:styleId="6816A3CB8D6B439E88DC3AD9690D5CB1">
    <w:name w:val="6816A3CB8D6B439E88DC3AD9690D5CB1"/>
    <w:rsid w:val="00B84127"/>
  </w:style>
  <w:style w:type="paragraph" w:customStyle="1" w:styleId="B00D565879EF486EA044B424739BC893">
    <w:name w:val="B00D565879EF486EA044B424739BC893"/>
    <w:rsid w:val="00B84127"/>
  </w:style>
  <w:style w:type="paragraph" w:customStyle="1" w:styleId="50990CF4793C4A6380DDD95475C180C9">
    <w:name w:val="50990CF4793C4A6380DDD95475C180C9"/>
    <w:rsid w:val="00B84127"/>
  </w:style>
  <w:style w:type="paragraph" w:customStyle="1" w:styleId="288FE0F0E30040348530195BE6604C34">
    <w:name w:val="288FE0F0E30040348530195BE6604C34"/>
    <w:rsid w:val="00B84127"/>
  </w:style>
  <w:style w:type="paragraph" w:customStyle="1" w:styleId="A307A99D15AD4092954F8247495D90B6">
    <w:name w:val="A307A99D15AD4092954F8247495D90B6"/>
    <w:rsid w:val="00B84127"/>
  </w:style>
  <w:style w:type="paragraph" w:customStyle="1" w:styleId="CDF3BC378F784222A20B113A3B2AD972">
    <w:name w:val="CDF3BC378F784222A20B113A3B2AD972"/>
    <w:rsid w:val="00B84127"/>
  </w:style>
  <w:style w:type="paragraph" w:customStyle="1" w:styleId="FADBD76860E04E23A30EB04DE4B8FE96">
    <w:name w:val="FADBD76860E04E23A30EB04DE4B8FE96"/>
    <w:rsid w:val="00B84127"/>
  </w:style>
  <w:style w:type="paragraph" w:customStyle="1" w:styleId="B921160DD6D84A3ABF2A1D3A251A6C27">
    <w:name w:val="B921160DD6D84A3ABF2A1D3A251A6C27"/>
    <w:rsid w:val="00B84127"/>
  </w:style>
  <w:style w:type="paragraph" w:customStyle="1" w:styleId="5AFDAC34CDEB40D09D452C16048A6B02">
    <w:name w:val="5AFDAC34CDEB40D09D452C16048A6B02"/>
    <w:rsid w:val="00B84127"/>
  </w:style>
  <w:style w:type="paragraph" w:customStyle="1" w:styleId="D5BF57FAF07E470A8018AF8D2F343BC8">
    <w:name w:val="D5BF57FAF07E470A8018AF8D2F343BC8"/>
    <w:rsid w:val="00B84127"/>
  </w:style>
  <w:style w:type="paragraph" w:customStyle="1" w:styleId="3947915CCCBC4C9C85E2ABB2884095B9">
    <w:name w:val="3947915CCCBC4C9C85E2ABB2884095B9"/>
    <w:rsid w:val="00B84127"/>
  </w:style>
  <w:style w:type="paragraph" w:customStyle="1" w:styleId="D70A68A7ACD74EDEA9EE5DB11ABD677C">
    <w:name w:val="D70A68A7ACD74EDEA9EE5DB11ABD677C"/>
    <w:rsid w:val="00B84127"/>
  </w:style>
  <w:style w:type="paragraph" w:customStyle="1" w:styleId="49C043E6B1284638A3B56D6C0FE631B0">
    <w:name w:val="49C043E6B1284638A3B56D6C0FE631B0"/>
    <w:rsid w:val="00B84127"/>
  </w:style>
  <w:style w:type="paragraph" w:customStyle="1" w:styleId="EAE3FC11F8594FA2B8D1994DDDA6E682">
    <w:name w:val="EAE3FC11F8594FA2B8D1994DDDA6E682"/>
    <w:rsid w:val="00B84127"/>
  </w:style>
  <w:style w:type="paragraph" w:customStyle="1" w:styleId="95F34BF0780C48F3ACE04DD6674889C6">
    <w:name w:val="95F34BF0780C48F3ACE04DD6674889C6"/>
    <w:rsid w:val="00B84127"/>
  </w:style>
  <w:style w:type="paragraph" w:customStyle="1" w:styleId="6C4055A8C5E1492E85A6D54983A5580B">
    <w:name w:val="6C4055A8C5E1492E85A6D54983A5580B"/>
    <w:rsid w:val="00B84127"/>
  </w:style>
  <w:style w:type="paragraph" w:customStyle="1" w:styleId="B03233E87830483FBA01345451B9D6ED">
    <w:name w:val="B03233E87830483FBA01345451B9D6ED"/>
    <w:rsid w:val="00B84127"/>
  </w:style>
  <w:style w:type="paragraph" w:customStyle="1" w:styleId="AA7798A132CA4967AC9957152B14499F">
    <w:name w:val="AA7798A132CA4967AC9957152B14499F"/>
    <w:rsid w:val="00B84127"/>
  </w:style>
  <w:style w:type="paragraph" w:customStyle="1" w:styleId="EC41B5C1236A4A7CB3CEE5078DDAA858">
    <w:name w:val="EC41B5C1236A4A7CB3CEE5078DDAA858"/>
    <w:rsid w:val="00B84127"/>
  </w:style>
  <w:style w:type="paragraph" w:customStyle="1" w:styleId="258DAED07B614D01B154F94E6CDE0F62">
    <w:name w:val="258DAED07B614D01B154F94E6CDE0F62"/>
    <w:rsid w:val="00B84127"/>
  </w:style>
  <w:style w:type="paragraph" w:customStyle="1" w:styleId="CBAF944916C144E2815305F0CD721501">
    <w:name w:val="CBAF944916C144E2815305F0CD721501"/>
    <w:rsid w:val="00B84127"/>
  </w:style>
  <w:style w:type="paragraph" w:customStyle="1" w:styleId="C1CD0B9301AA4906A80DA37B94869A01">
    <w:name w:val="C1CD0B9301AA4906A80DA37B94869A01"/>
    <w:rsid w:val="00B84127"/>
  </w:style>
  <w:style w:type="paragraph" w:customStyle="1" w:styleId="DF9C979E61E44F95BBF6F420C8411BD9">
    <w:name w:val="DF9C979E61E44F95BBF6F420C8411BD9"/>
    <w:rsid w:val="00B84127"/>
  </w:style>
  <w:style w:type="paragraph" w:customStyle="1" w:styleId="42128D5400874C21BEBB4F7D03A17EF1">
    <w:name w:val="42128D5400874C21BEBB4F7D03A17EF1"/>
    <w:rsid w:val="00B84127"/>
  </w:style>
  <w:style w:type="paragraph" w:customStyle="1" w:styleId="302A2390D9D843628EFB19886E1B074F">
    <w:name w:val="302A2390D9D843628EFB19886E1B074F"/>
    <w:rsid w:val="00B84127"/>
  </w:style>
  <w:style w:type="paragraph" w:customStyle="1" w:styleId="429091AD3463450C8786C6C3F67E3EB8">
    <w:name w:val="429091AD3463450C8786C6C3F67E3EB8"/>
    <w:rsid w:val="00B84127"/>
  </w:style>
  <w:style w:type="paragraph" w:customStyle="1" w:styleId="D2E20222C5E042F6B49ADCBDE22AA086">
    <w:name w:val="D2E20222C5E042F6B49ADCBDE22AA086"/>
    <w:rsid w:val="00B84127"/>
  </w:style>
  <w:style w:type="paragraph" w:customStyle="1" w:styleId="1D3EA36767424F8482668A6AED0BC0EA">
    <w:name w:val="1D3EA36767424F8482668A6AED0BC0EA"/>
    <w:rsid w:val="00B84127"/>
  </w:style>
  <w:style w:type="paragraph" w:customStyle="1" w:styleId="F1AA00832C0741508F1308CF5FCC907C">
    <w:name w:val="F1AA00832C0741508F1308CF5FCC907C"/>
    <w:rsid w:val="00B84127"/>
  </w:style>
  <w:style w:type="paragraph" w:customStyle="1" w:styleId="83D3ACB653884A588DEBCD9A87559CE0">
    <w:name w:val="83D3ACB653884A588DEBCD9A87559CE0"/>
    <w:rsid w:val="00B84127"/>
  </w:style>
  <w:style w:type="paragraph" w:customStyle="1" w:styleId="0A042DA977134497BDF2B7C614C17772">
    <w:name w:val="0A042DA977134497BDF2B7C614C17772"/>
    <w:rsid w:val="00B84127"/>
  </w:style>
  <w:style w:type="paragraph" w:customStyle="1" w:styleId="FBC134A50DEC4CF1B3956C7BA328692D">
    <w:name w:val="FBC134A50DEC4CF1B3956C7BA328692D"/>
    <w:rsid w:val="00B84127"/>
  </w:style>
  <w:style w:type="paragraph" w:customStyle="1" w:styleId="AE057929BD0F4A768745753A27F416CC">
    <w:name w:val="AE057929BD0F4A768745753A27F416CC"/>
    <w:rsid w:val="00B84127"/>
  </w:style>
  <w:style w:type="paragraph" w:customStyle="1" w:styleId="BB5BE392604147CD888E379CE3AF3A64">
    <w:name w:val="BB5BE392604147CD888E379CE3AF3A64"/>
    <w:rsid w:val="00B84127"/>
  </w:style>
  <w:style w:type="paragraph" w:customStyle="1" w:styleId="574246D715654D688C0A9B7373D52BA3">
    <w:name w:val="574246D715654D688C0A9B7373D52BA3"/>
    <w:rsid w:val="00B84127"/>
  </w:style>
  <w:style w:type="paragraph" w:customStyle="1" w:styleId="5B29A5ED6AFC4BA599C219CD737D5579">
    <w:name w:val="5B29A5ED6AFC4BA599C219CD737D5579"/>
    <w:rsid w:val="00B84127"/>
  </w:style>
  <w:style w:type="paragraph" w:customStyle="1" w:styleId="177939C29B7B48E8A84280EC31C9ED21">
    <w:name w:val="177939C29B7B48E8A84280EC31C9ED21"/>
    <w:rsid w:val="00B84127"/>
  </w:style>
  <w:style w:type="paragraph" w:customStyle="1" w:styleId="885D0D5D1E3B4A3996709B9F45D892C9">
    <w:name w:val="885D0D5D1E3B4A3996709B9F45D892C9"/>
    <w:rsid w:val="00B84127"/>
  </w:style>
  <w:style w:type="paragraph" w:customStyle="1" w:styleId="11F740BC128C447EA61ED8888C99A795">
    <w:name w:val="11F740BC128C447EA61ED8888C99A795"/>
    <w:rsid w:val="00B84127"/>
  </w:style>
  <w:style w:type="paragraph" w:customStyle="1" w:styleId="AAEFE901EAC8439F99B34CDF28BEE66F">
    <w:name w:val="AAEFE901EAC8439F99B34CDF28BEE66F"/>
    <w:rsid w:val="00B84127"/>
  </w:style>
  <w:style w:type="paragraph" w:customStyle="1" w:styleId="4E3AE9C0DC464DE0AC5ED6C96B6D8549">
    <w:name w:val="4E3AE9C0DC464DE0AC5ED6C96B6D8549"/>
    <w:rsid w:val="00B84127"/>
  </w:style>
  <w:style w:type="paragraph" w:customStyle="1" w:styleId="D343BADCB5E54DFCB228B2810D7EB908">
    <w:name w:val="D343BADCB5E54DFCB228B2810D7EB908"/>
    <w:rsid w:val="00B84127"/>
  </w:style>
  <w:style w:type="paragraph" w:customStyle="1" w:styleId="CE6B2AABB0774F83BDC1FC2806A41CA1">
    <w:name w:val="CE6B2AABB0774F83BDC1FC2806A41CA1"/>
    <w:rsid w:val="00F94156"/>
  </w:style>
  <w:style w:type="paragraph" w:customStyle="1" w:styleId="90DFC44C956E4561BC24F8FE5BD93FF9">
    <w:name w:val="90DFC44C956E4561BC24F8FE5BD93FF9"/>
    <w:rsid w:val="00E34B1D"/>
  </w:style>
  <w:style w:type="paragraph" w:customStyle="1" w:styleId="EA8F2D58A1FA45D6AA3CE4BCE7A071E0">
    <w:name w:val="EA8F2D58A1FA45D6AA3CE4BCE7A071E0"/>
    <w:rsid w:val="00C11E7E"/>
  </w:style>
  <w:style w:type="paragraph" w:customStyle="1" w:styleId="A11E7940FBCF4944A015E45357154BA3">
    <w:name w:val="A11E7940FBCF4944A015E45357154BA3"/>
    <w:rsid w:val="00C11E7E"/>
  </w:style>
  <w:style w:type="paragraph" w:customStyle="1" w:styleId="1D05BF859387423C932445E0B128A412">
    <w:name w:val="1D05BF859387423C932445E0B128A412"/>
    <w:rsid w:val="00C11E7E"/>
  </w:style>
  <w:style w:type="paragraph" w:customStyle="1" w:styleId="32420A2149BB46AF981785449D753845">
    <w:name w:val="32420A2149BB46AF981785449D753845"/>
    <w:rsid w:val="00C11E7E"/>
  </w:style>
  <w:style w:type="paragraph" w:customStyle="1" w:styleId="2117DE465B33445DB747078B49338ADF">
    <w:name w:val="2117DE465B33445DB747078B49338ADF"/>
    <w:rsid w:val="00C11E7E"/>
  </w:style>
  <w:style w:type="paragraph" w:customStyle="1" w:styleId="7F6FD8D5A00543BEA6F959AEF8F9BD1B">
    <w:name w:val="7F6FD8D5A00543BEA6F959AEF8F9BD1B"/>
    <w:rsid w:val="00C11E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6" ma:contentTypeDescription="Een nieuw document maken." ma:contentTypeScope="" ma:versionID="c86197c6e91f6001c670915c6c8f2699">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ad2f37f1c24547f1ef47d8a86eb16b39"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B6347-E1C5-4DF2-BBC0-A666B9E7FD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3492AE-5FB8-40DF-A994-BDB676A5E26F}">
  <ds:schemaRefs>
    <ds:schemaRef ds:uri="http://schemas.microsoft.com/sharepoint/v3/contenttype/forms"/>
  </ds:schemaRefs>
</ds:datastoreItem>
</file>

<file path=customXml/itemProps3.xml><?xml version="1.0" encoding="utf-8"?>
<ds:datastoreItem xmlns:ds="http://schemas.openxmlformats.org/officeDocument/2006/customXml" ds:itemID="{ACCC25B7-E839-4E3A-B198-A7CA16301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d3e1-8cb2-4f1c-81dc-9cf52de47bfe"/>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214B51-44D6-477C-9BDB-E119FFE36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583</Words>
  <Characters>3209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Loeman Jan</dc:creator>
  <cp:keywords/>
  <dc:description/>
  <cp:lastModifiedBy>Loeman Jan</cp:lastModifiedBy>
  <cp:revision>19</cp:revision>
  <cp:lastPrinted>2001-06-06T07:44:00Z</cp:lastPrinted>
  <dcterms:created xsi:type="dcterms:W3CDTF">2018-08-16T14:20:00Z</dcterms:created>
  <dcterms:modified xsi:type="dcterms:W3CDTF">2023-02-22T10:11:00Z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