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6"/>
        <w:gridCol w:w="1963"/>
        <w:gridCol w:w="2503"/>
        <w:gridCol w:w="2945"/>
      </w:tblGrid>
      <w:tr w:rsidR="001178C6" w:rsidRPr="00A51283" w14:paraId="5085BC70" w14:textId="77777777" w:rsidTr="00AF4187">
        <w:tc>
          <w:tcPr>
            <w:tcW w:w="3041" w:type="dxa"/>
            <w:vMerge w:val="restart"/>
          </w:tcPr>
          <w:p w14:paraId="40C82CEA" w14:textId="0A340938" w:rsidR="00F26E92" w:rsidRPr="00A51283" w:rsidRDefault="001178C6"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61824" behindDoc="0" locked="0" layoutInCell="1" allowOverlap="1" wp14:anchorId="6594E845" wp14:editId="0E64ED29">
                  <wp:simplePos x="0" y="0"/>
                  <wp:positionH relativeFrom="column">
                    <wp:posOffset>0</wp:posOffset>
                  </wp:positionH>
                  <wp:positionV relativeFrom="paragraph">
                    <wp:posOffset>42545</wp:posOffset>
                  </wp:positionV>
                  <wp:extent cx="1871345" cy="50355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71345" cy="5035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64" w:type="dxa"/>
          </w:tcPr>
          <w:p w14:paraId="5A6FE559"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5457" w:type="dxa"/>
            <w:gridSpan w:val="2"/>
            <w:tcMar>
              <w:left w:w="113" w:type="dxa"/>
            </w:tcMar>
          </w:tcPr>
          <w:p w14:paraId="11BE6718" w14:textId="77777777" w:rsidR="00F26E92" w:rsidRPr="00F346FA" w:rsidRDefault="00DC0818"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F26E92" w:rsidRPr="005E6940">
                  <w:rPr>
                    <w:rStyle w:val="Tekstvantijdelijkeaanduiding"/>
                    <w:rFonts w:ascii="Calibri" w:hAnsi="Calibri" w:cs="Calibri"/>
                    <w:sz w:val="20"/>
                    <w:szCs w:val="20"/>
                  </w:rPr>
                  <w:t xml:space="preserve">                    </w:t>
                </w:r>
              </w:sdtContent>
            </w:sdt>
          </w:p>
        </w:tc>
      </w:tr>
      <w:tr w:rsidR="001178C6" w:rsidRPr="00A51283" w14:paraId="296EE059" w14:textId="77777777" w:rsidTr="00AF4187">
        <w:tc>
          <w:tcPr>
            <w:tcW w:w="3041" w:type="dxa"/>
            <w:vMerge/>
          </w:tcPr>
          <w:p w14:paraId="359B01C9"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16A0417B"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5457" w:type="dxa"/>
            <w:gridSpan w:val="2"/>
            <w:tcMar>
              <w:left w:w="113" w:type="dxa"/>
            </w:tcMar>
          </w:tcPr>
          <w:p w14:paraId="1CFCCDC6" w14:textId="77777777" w:rsidR="00A51283" w:rsidRPr="00F346FA" w:rsidRDefault="00DC0818"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3D474DB601264BAC8D4B358476E4BFAA"/>
                </w:placeholder>
                <w:showingPlcHdr/>
                <w:text/>
              </w:sdtPr>
              <w:sdtEndPr/>
              <w:sdtContent>
                <w:r w:rsidR="005E6940" w:rsidRPr="005E6940">
                  <w:rPr>
                    <w:rStyle w:val="Tekstvantijdelijkeaanduiding"/>
                    <w:rFonts w:ascii="Calibri" w:hAnsi="Calibri" w:cs="Calibri"/>
                    <w:sz w:val="20"/>
                    <w:szCs w:val="20"/>
                  </w:rPr>
                  <w:t xml:space="preserve">                    </w:t>
                </w:r>
              </w:sdtContent>
            </w:sdt>
          </w:p>
        </w:tc>
      </w:tr>
      <w:tr w:rsidR="001178C6" w:rsidRPr="00A51283" w14:paraId="4C7E00B8" w14:textId="77777777" w:rsidTr="00AF4187">
        <w:tc>
          <w:tcPr>
            <w:tcW w:w="3041" w:type="dxa"/>
            <w:vMerge/>
          </w:tcPr>
          <w:p w14:paraId="1DA191BF" w14:textId="77777777" w:rsidR="007B25E6" w:rsidRPr="00A51283" w:rsidRDefault="007B25E6" w:rsidP="00F346FA">
            <w:pPr>
              <w:spacing w:line="240" w:lineRule="auto"/>
              <w:rPr>
                <w:rFonts w:ascii="Calibri" w:hAnsi="Calibri" w:cs="Calibri"/>
                <w:sz w:val="20"/>
                <w:szCs w:val="20"/>
                <w:lang w:val="nl"/>
              </w:rPr>
            </w:pPr>
          </w:p>
        </w:tc>
        <w:tc>
          <w:tcPr>
            <w:tcW w:w="1964" w:type="dxa"/>
          </w:tcPr>
          <w:p w14:paraId="5A6116F0" w14:textId="77777777" w:rsidR="007B25E6" w:rsidRPr="00F346FA" w:rsidRDefault="007B25E6"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5457" w:type="dxa"/>
            <w:gridSpan w:val="2"/>
            <w:tcMar>
              <w:left w:w="113" w:type="dxa"/>
            </w:tcMar>
          </w:tcPr>
          <w:p w14:paraId="59B9EB20" w14:textId="09715A46" w:rsidR="007B25E6" w:rsidRPr="00F346FA" w:rsidRDefault="00DC0818"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4FE4B891BBFD46B988AAA7423A765485"/>
                </w:placeholder>
                <w:showingPlcHdr/>
                <w:text/>
              </w:sdtPr>
              <w:sdtEndPr/>
              <w:sdtContent>
                <w:r w:rsidR="007B25E6" w:rsidRPr="005E6940">
                  <w:rPr>
                    <w:rStyle w:val="Tekstvantijdelijkeaanduiding"/>
                    <w:rFonts w:ascii="Calibri" w:hAnsi="Calibri" w:cs="Calibri"/>
                    <w:sz w:val="20"/>
                    <w:szCs w:val="20"/>
                  </w:rPr>
                  <w:t xml:space="preserve">                    </w:t>
                </w:r>
              </w:sdtContent>
            </w:sdt>
          </w:p>
        </w:tc>
      </w:tr>
      <w:tr w:rsidR="001178C6" w:rsidRPr="00A51283" w14:paraId="3D6FD6E2" w14:textId="77777777" w:rsidTr="00AF4187">
        <w:tc>
          <w:tcPr>
            <w:tcW w:w="3041" w:type="dxa"/>
            <w:vMerge/>
          </w:tcPr>
          <w:p w14:paraId="00AC8E34" w14:textId="77777777" w:rsidR="003B74F0" w:rsidRPr="00A51283" w:rsidRDefault="003B74F0" w:rsidP="003B74F0">
            <w:pPr>
              <w:spacing w:line="240" w:lineRule="auto"/>
              <w:rPr>
                <w:rFonts w:ascii="Calibri" w:hAnsi="Calibri" w:cs="Calibri"/>
                <w:sz w:val="20"/>
                <w:szCs w:val="20"/>
                <w:lang w:val="nl"/>
              </w:rPr>
            </w:pPr>
          </w:p>
        </w:tc>
        <w:tc>
          <w:tcPr>
            <w:tcW w:w="1964" w:type="dxa"/>
          </w:tcPr>
          <w:p w14:paraId="76D80C0C" w14:textId="2CDBFAA4" w:rsidR="003B74F0" w:rsidRPr="00F346FA" w:rsidRDefault="003B74F0" w:rsidP="003B74F0">
            <w:pPr>
              <w:spacing w:line="240" w:lineRule="auto"/>
              <w:jc w:val="right"/>
              <w:rPr>
                <w:rFonts w:ascii="Calibri" w:hAnsi="Calibri" w:cs="Calibri"/>
                <w:sz w:val="20"/>
                <w:szCs w:val="20"/>
                <w:lang w:val="nl"/>
              </w:rPr>
            </w:pPr>
            <w:r>
              <w:rPr>
                <w:rFonts w:ascii="Calibri" w:hAnsi="Calibri" w:cs="Calibri"/>
                <w:sz w:val="20"/>
                <w:szCs w:val="20"/>
                <w:lang w:val="nl"/>
              </w:rPr>
              <w:t>Aandeel:</w:t>
            </w:r>
          </w:p>
        </w:tc>
        <w:sdt>
          <w:sdtPr>
            <w:rPr>
              <w:rFonts w:ascii="Calibri" w:hAnsi="Calibri" w:cs="Calibri"/>
              <w:sz w:val="20"/>
              <w:szCs w:val="20"/>
              <w:lang w:val="nl"/>
            </w:rPr>
            <w:id w:val="-2130226882"/>
            <w:placeholder>
              <w:docPart w:val="2CCE9D576BAF4B36AA6B741D9B1FB1E6"/>
            </w:placeholder>
            <w:showingPlcHdr/>
            <w:comboBox>
              <w:listItem w:value="Kies een item."/>
              <w:listItem w:displayText="bouw" w:value="bouw"/>
              <w:listItem w:displayText="infrastructuur" w:value="infrastructuur"/>
            </w:comboBox>
          </w:sdtPr>
          <w:sdtEndPr/>
          <w:sdtContent>
            <w:tc>
              <w:tcPr>
                <w:tcW w:w="2508" w:type="dxa"/>
                <w:tcMar>
                  <w:left w:w="113" w:type="dxa"/>
                </w:tcMar>
              </w:tcPr>
              <w:p w14:paraId="59531A2D" w14:textId="63BAC42F" w:rsidR="003B74F0" w:rsidRDefault="003B74F0" w:rsidP="003B74F0">
                <w:pPr>
                  <w:spacing w:line="240" w:lineRule="auto"/>
                  <w:jc w:val="both"/>
                  <w:rPr>
                    <w:rFonts w:ascii="Calibri" w:hAnsi="Calibri" w:cs="Calibri"/>
                    <w:sz w:val="20"/>
                    <w:szCs w:val="20"/>
                    <w:lang w:val="nl"/>
                  </w:rPr>
                </w:pPr>
                <w:r w:rsidRPr="004A68BF">
                  <w:rPr>
                    <w:rStyle w:val="Tekstvantijdelijkeaanduiding"/>
                    <w:rFonts w:ascii="Calibri" w:hAnsi="Calibri" w:cs="Calibri"/>
                    <w:sz w:val="20"/>
                    <w:szCs w:val="20"/>
                  </w:rPr>
                  <w:t>Kies een item.</w:t>
                </w:r>
              </w:p>
            </w:tc>
          </w:sdtContent>
        </w:sdt>
        <w:tc>
          <w:tcPr>
            <w:tcW w:w="2949" w:type="dxa"/>
            <w:tcMar>
              <w:left w:w="113" w:type="dxa"/>
            </w:tcMar>
          </w:tcPr>
          <w:p w14:paraId="6420126D" w14:textId="4CDA1CA3" w:rsidR="003B74F0" w:rsidRDefault="003B74F0" w:rsidP="003B74F0">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41836781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1178C6" w:rsidRPr="00A51283" w14:paraId="6DF7C466" w14:textId="77777777" w:rsidTr="00AF4187">
        <w:trPr>
          <w:trHeight w:val="968"/>
        </w:trPr>
        <w:tc>
          <w:tcPr>
            <w:tcW w:w="3041" w:type="dxa"/>
            <w:vMerge/>
          </w:tcPr>
          <w:p w14:paraId="18EE615F" w14:textId="77777777" w:rsidR="003B74F0" w:rsidRPr="00A51283" w:rsidRDefault="003B74F0" w:rsidP="003B74F0">
            <w:pPr>
              <w:spacing w:line="240" w:lineRule="auto"/>
              <w:rPr>
                <w:rFonts w:ascii="Calibri" w:hAnsi="Calibri" w:cs="Calibri"/>
                <w:sz w:val="20"/>
                <w:szCs w:val="20"/>
                <w:lang w:val="nl"/>
              </w:rPr>
            </w:pPr>
          </w:p>
        </w:tc>
        <w:tc>
          <w:tcPr>
            <w:tcW w:w="1964" w:type="dxa"/>
          </w:tcPr>
          <w:p w14:paraId="0C1A3AC7" w14:textId="77777777" w:rsidR="003B74F0" w:rsidRPr="00F346FA" w:rsidRDefault="003B74F0" w:rsidP="003B74F0">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5457" w:type="dxa"/>
            <w:gridSpan w:val="2"/>
            <w:tcMar>
              <w:left w:w="113" w:type="dxa"/>
            </w:tcMar>
          </w:tcPr>
          <w:p w14:paraId="654D9FC9" w14:textId="77777777" w:rsidR="003B74F0" w:rsidRPr="00F346FA" w:rsidRDefault="00DC0818" w:rsidP="003B74F0">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C03E0D3931D94BEAAEA485D451683ADB"/>
                </w:placeholder>
                <w:showingPlcHdr/>
                <w:text w:multiLine="1"/>
              </w:sdtPr>
              <w:sdtEndPr/>
              <w:sdtContent>
                <w:r w:rsidR="003B74F0" w:rsidRPr="005E6940">
                  <w:rPr>
                    <w:rStyle w:val="Tekstvantijdelijkeaanduiding"/>
                    <w:rFonts w:ascii="Calibri" w:hAnsi="Calibri" w:cs="Calibri"/>
                    <w:sz w:val="20"/>
                    <w:szCs w:val="20"/>
                  </w:rPr>
                  <w:t xml:space="preserve">                    </w:t>
                </w:r>
              </w:sdtContent>
            </w:sdt>
          </w:p>
        </w:tc>
      </w:tr>
      <w:tr w:rsidR="001178C6" w:rsidRPr="00A51283" w14:paraId="114A1960" w14:textId="77777777" w:rsidTr="00AF4187">
        <w:trPr>
          <w:trHeight w:val="220"/>
        </w:trPr>
        <w:tc>
          <w:tcPr>
            <w:tcW w:w="3041" w:type="dxa"/>
          </w:tcPr>
          <w:p w14:paraId="553669D9" w14:textId="7889A430" w:rsidR="003B74F0" w:rsidRPr="00A51283" w:rsidRDefault="003B74F0" w:rsidP="003B74F0">
            <w:pPr>
              <w:spacing w:line="240" w:lineRule="auto"/>
              <w:rPr>
                <w:rFonts w:ascii="Calibri" w:hAnsi="Calibri" w:cs="Calibri"/>
                <w:sz w:val="20"/>
                <w:szCs w:val="20"/>
                <w:lang w:val="nl"/>
              </w:rPr>
            </w:pPr>
            <w:r w:rsidRPr="00524084">
              <w:rPr>
                <w:rFonts w:ascii="Calibri" w:hAnsi="Calibri" w:cs="Calibri"/>
                <w:b/>
                <w:color w:val="356297" w:themeColor="text2"/>
                <w:sz w:val="36"/>
                <w:szCs w:val="36"/>
                <w:lang w:val="nl"/>
              </w:rPr>
              <w:t>DO2 2017</w:t>
            </w:r>
          </w:p>
        </w:tc>
        <w:tc>
          <w:tcPr>
            <w:tcW w:w="1964" w:type="dxa"/>
          </w:tcPr>
          <w:p w14:paraId="2387A025" w14:textId="77777777" w:rsidR="003B74F0" w:rsidRPr="00F346FA" w:rsidRDefault="003B74F0" w:rsidP="003B74F0">
            <w:pPr>
              <w:spacing w:line="240" w:lineRule="auto"/>
              <w:jc w:val="right"/>
              <w:rPr>
                <w:rFonts w:ascii="Calibri" w:hAnsi="Calibri" w:cs="Calibri"/>
                <w:sz w:val="20"/>
                <w:szCs w:val="20"/>
                <w:lang w:val="nl"/>
              </w:rPr>
            </w:pPr>
            <w:r>
              <w:rPr>
                <w:rFonts w:ascii="Calibri" w:hAnsi="Calibri" w:cs="Calibri"/>
                <w:sz w:val="20"/>
                <w:szCs w:val="20"/>
                <w:lang w:val="nl"/>
              </w:rPr>
              <w:t>Aannemer:</w:t>
            </w:r>
          </w:p>
        </w:tc>
        <w:tc>
          <w:tcPr>
            <w:tcW w:w="5457" w:type="dxa"/>
            <w:gridSpan w:val="2"/>
            <w:tcMar>
              <w:left w:w="113" w:type="dxa"/>
            </w:tcMar>
          </w:tcPr>
          <w:p w14:paraId="25177E04" w14:textId="77777777" w:rsidR="003B74F0" w:rsidRPr="005E6940" w:rsidRDefault="00DC0818" w:rsidP="003B74F0">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8280B988F8B2429A88B2826078E17D71"/>
                </w:placeholder>
                <w:showingPlcHdr/>
                <w:text w:multiLine="1"/>
              </w:sdtPr>
              <w:sdtEndPr/>
              <w:sdtContent>
                <w:r w:rsidR="003B74F0" w:rsidRPr="005E6940">
                  <w:rPr>
                    <w:rStyle w:val="Tekstvantijdelijkeaanduiding"/>
                    <w:rFonts w:ascii="Calibri" w:hAnsi="Calibri" w:cs="Calibri"/>
                    <w:sz w:val="20"/>
                    <w:szCs w:val="20"/>
                  </w:rPr>
                  <w:t xml:space="preserve">                    </w:t>
                </w:r>
              </w:sdtContent>
            </w:sdt>
          </w:p>
        </w:tc>
      </w:tr>
    </w:tbl>
    <w:p w14:paraId="62BC3B02" w14:textId="002E45AF"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62F4BD4B" w14:textId="77777777" w:rsidTr="00234FE3">
        <w:trPr>
          <w:trHeight w:val="1331"/>
        </w:trPr>
        <w:tc>
          <w:tcPr>
            <w:tcW w:w="10607" w:type="dxa"/>
            <w:vAlign w:val="bottom"/>
          </w:tcPr>
          <w:p w14:paraId="6A30B256" w14:textId="77777777" w:rsidR="00403E3B" w:rsidRPr="00524084" w:rsidRDefault="00F61BCD" w:rsidP="00403E3B">
            <w:pPr>
              <w:spacing w:line="240" w:lineRule="auto"/>
              <w:rPr>
                <w:rFonts w:ascii="Calibri" w:hAnsi="Calibri" w:cs="Calibri"/>
                <w:b/>
                <w:color w:val="356297" w:themeColor="text2"/>
                <w:sz w:val="36"/>
                <w:szCs w:val="36"/>
                <w:lang w:val="nl"/>
              </w:rPr>
            </w:pPr>
            <w:r w:rsidRPr="00524084">
              <w:rPr>
                <w:rFonts w:ascii="Calibri" w:hAnsi="Calibri" w:cs="Calibri"/>
                <w:b/>
                <w:color w:val="356297" w:themeColor="text2"/>
                <w:sz w:val="36"/>
                <w:szCs w:val="36"/>
                <w:lang w:val="nl"/>
              </w:rPr>
              <w:t>DEFINITIEVE OPLEVERING: PROCES-VERBAAL VAN NIET-</w:t>
            </w:r>
            <w:r w:rsidR="00403E3B" w:rsidRPr="00524084">
              <w:rPr>
                <w:rFonts w:ascii="Calibri" w:hAnsi="Calibri" w:cs="Calibri"/>
                <w:b/>
                <w:color w:val="356297" w:themeColor="text2"/>
                <w:sz w:val="36"/>
                <w:szCs w:val="36"/>
                <w:lang w:val="nl"/>
              </w:rPr>
              <w:t>OPLEVERING</w:t>
            </w:r>
            <w:r w:rsidR="00EB0677" w:rsidRPr="00524084">
              <w:rPr>
                <w:rStyle w:val="Voetnootmarkering"/>
                <w:rFonts w:ascii="Calibri" w:hAnsi="Calibri" w:cs="Calibri"/>
                <w:b/>
                <w:color w:val="356297" w:themeColor="text2"/>
                <w:sz w:val="36"/>
                <w:szCs w:val="36"/>
                <w:lang w:val="nl"/>
              </w:rPr>
              <w:footnoteReference w:id="1"/>
            </w:r>
          </w:p>
          <w:p w14:paraId="69367BAF" w14:textId="77777777" w:rsidR="00234FE3" w:rsidRPr="00524084" w:rsidRDefault="00234FE3" w:rsidP="00234FE3">
            <w:pPr>
              <w:spacing w:line="240" w:lineRule="auto"/>
              <w:rPr>
                <w:rFonts w:ascii="Calibri" w:hAnsi="Calibri" w:cs="Calibri"/>
                <w:b/>
                <w:i/>
                <w:color w:val="356297" w:themeColor="text2"/>
                <w:sz w:val="24"/>
                <w:szCs w:val="24"/>
                <w:lang w:val="nl"/>
              </w:rPr>
            </w:pPr>
            <w:r w:rsidRPr="00524084">
              <w:rPr>
                <w:rFonts w:ascii="Calibri" w:hAnsi="Calibri" w:cs="Calibri"/>
                <w:b/>
                <w:i/>
                <w:color w:val="356297" w:themeColor="text2"/>
                <w:sz w:val="24"/>
                <w:szCs w:val="24"/>
                <w:lang w:val="nl"/>
              </w:rPr>
              <w:t>(artikel 92 §3 van het Koninklijk Besluit van 14 januari 2013)</w:t>
            </w:r>
          </w:p>
          <w:p w14:paraId="6A33DEBC" w14:textId="77777777" w:rsidR="00403E3B" w:rsidRDefault="00403E3B" w:rsidP="00B41142">
            <w:pPr>
              <w:rPr>
                <w:rFonts w:ascii="Calibri" w:hAnsi="Calibri" w:cs="Calibri"/>
                <w:sz w:val="20"/>
                <w:szCs w:val="20"/>
                <w:lang w:val="nl"/>
              </w:rPr>
            </w:pPr>
          </w:p>
        </w:tc>
      </w:tr>
    </w:tbl>
    <w:p w14:paraId="620ECEC5" w14:textId="77777777" w:rsidR="00A51283" w:rsidRPr="00CA341B" w:rsidRDefault="00A51283" w:rsidP="00A51283">
      <w:pPr>
        <w:rPr>
          <w:rFonts w:ascii="Calibri" w:hAnsi="Calibri" w:cs="Calibri"/>
          <w:sz w:val="20"/>
          <w:szCs w:val="20"/>
          <w:lang w:val="nl"/>
        </w:rPr>
      </w:pPr>
      <w:r w:rsidRPr="00CA341B">
        <w:rPr>
          <w:rFonts w:ascii="Calibri" w:hAnsi="Calibri" w:cs="Calibri"/>
          <w:sz w:val="20"/>
          <w:szCs w:val="20"/>
          <w:lang w:val="nl"/>
        </w:rPr>
        <w:t xml:space="preserve">Op </w:t>
      </w:r>
      <w:sdt>
        <w:sdtPr>
          <w:rPr>
            <w:rFonts w:ascii="Calibri" w:hAnsi="Calibri" w:cs="Calibri"/>
            <w:sz w:val="20"/>
            <w:szCs w:val="20"/>
            <w:lang w:val="nl"/>
          </w:rPr>
          <w:id w:val="1636756105"/>
          <w:placeholder>
            <w:docPart w:val="C193518039A34C5D8991BE8C0CCE7C7A"/>
          </w:placeholder>
          <w:showingPlcHdr/>
          <w:date>
            <w:dateFormat w:val="d MMMM yyyy"/>
            <w:lid w:val="nl-BE"/>
            <w:storeMappedDataAs w:val="dateTime"/>
            <w:calendar w:val="gregorian"/>
          </w:date>
        </w:sdtPr>
        <w:sdtEndPr/>
        <w:sdtContent>
          <w:r w:rsidR="00FB7D99">
            <w:rPr>
              <w:rStyle w:val="Tekstvantijdelijkeaanduiding"/>
              <w:rFonts w:ascii="Calibri" w:hAnsi="Calibri" w:cs="Calibri"/>
              <w:sz w:val="20"/>
              <w:szCs w:val="20"/>
            </w:rPr>
            <w:t xml:space="preserve">Klik </w:t>
          </w:r>
          <w:r w:rsidR="00FB7D99" w:rsidRPr="003E491C">
            <w:rPr>
              <w:rStyle w:val="Tekstvantijdelijkeaanduiding"/>
              <w:rFonts w:ascii="Calibri" w:hAnsi="Calibri" w:cs="Calibri"/>
              <w:sz w:val="20"/>
              <w:szCs w:val="20"/>
            </w:rPr>
            <w:t>om een datum in te voeren.</w:t>
          </w:r>
        </w:sdtContent>
      </w:sdt>
      <w:r w:rsidR="00F346FA" w:rsidRPr="00CA341B">
        <w:rPr>
          <w:rFonts w:ascii="Calibri" w:hAnsi="Calibri" w:cs="Calibri"/>
          <w:sz w:val="20"/>
          <w:szCs w:val="20"/>
          <w:lang w:val="nl"/>
        </w:rPr>
        <w:t xml:space="preserve"> </w:t>
      </w:r>
      <w:r w:rsidR="005E6940" w:rsidRPr="00CA341B">
        <w:rPr>
          <w:rFonts w:ascii="Calibri" w:hAnsi="Calibri" w:cs="Calibri"/>
          <w:sz w:val="20"/>
          <w:szCs w:val="20"/>
          <w:lang w:val="nl"/>
        </w:rPr>
        <w:t>o</w:t>
      </w:r>
      <w:r w:rsidR="00F346FA" w:rsidRPr="00CA341B">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CA341B">
            <w:rPr>
              <w:rStyle w:val="Tekstvantijdelijkeaanduiding"/>
              <w:rFonts w:ascii="Calibri" w:hAnsi="Calibri" w:cs="Calibri"/>
              <w:sz w:val="20"/>
              <w:szCs w:val="20"/>
            </w:rPr>
            <w:t xml:space="preserve">                    </w:t>
          </w:r>
        </w:sdtContent>
      </w:sdt>
      <w:r w:rsidR="00FB7D99">
        <w:rPr>
          <w:rFonts w:ascii="Calibri" w:hAnsi="Calibri" w:cs="Calibri"/>
          <w:sz w:val="20"/>
          <w:szCs w:val="20"/>
          <w:lang w:val="nl"/>
        </w:rPr>
        <w:t xml:space="preserve"> </w:t>
      </w:r>
      <w:r w:rsidRPr="00CA341B">
        <w:rPr>
          <w:rFonts w:ascii="Calibri" w:hAnsi="Calibri" w:cs="Calibri"/>
          <w:sz w:val="20"/>
          <w:szCs w:val="20"/>
          <w:lang w:val="nl"/>
        </w:rPr>
        <w:t>zijn op de plaats van de werken bijeengekomen:</w:t>
      </w:r>
    </w:p>
    <w:p w14:paraId="6D1F4450" w14:textId="77777777" w:rsidR="00A51283" w:rsidRPr="00CA341B" w:rsidRDefault="00A51283" w:rsidP="00A51283">
      <w:pPr>
        <w:rPr>
          <w:rFonts w:ascii="Calibri" w:hAnsi="Calibri" w:cs="Calibri"/>
          <w:sz w:val="20"/>
          <w:szCs w:val="20"/>
          <w:lang w:val="nl"/>
        </w:rPr>
      </w:pPr>
    </w:p>
    <w:p w14:paraId="638CAEB7"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ene kant</w:t>
      </w:r>
      <w:r w:rsidR="00CD7647" w:rsidRPr="00CA341B">
        <w:rPr>
          <w:rFonts w:ascii="Calibri" w:hAnsi="Calibri" w:cs="Calibri"/>
          <w:sz w:val="20"/>
          <w:szCs w:val="20"/>
          <w:lang w:val="nl"/>
        </w:rPr>
        <w:t xml:space="preserve"> </w:t>
      </w:r>
      <w:r w:rsidRPr="00CA341B">
        <w:rPr>
          <w:rFonts w:ascii="Calibri" w:hAnsi="Calibri" w:cs="Calibri"/>
          <w:sz w:val="20"/>
          <w:szCs w:val="20"/>
          <w:lang w:val="nl"/>
        </w:rPr>
        <w:t xml:space="preserve">de aanbestedende overheid vertegenwoordigd door: </w:t>
      </w:r>
      <w:sdt>
        <w:sdtPr>
          <w:rPr>
            <w:rFonts w:ascii="Calibri" w:hAnsi="Calibri" w:cs="Calibri"/>
            <w:sz w:val="20"/>
            <w:szCs w:val="20"/>
            <w:lang w:val="nl"/>
          </w:rPr>
          <w:id w:val="-1578054324"/>
          <w:placeholder>
            <w:docPart w:val="C5F13102B2134E8E88B037E48AE47064"/>
          </w:placeholder>
          <w:showingPlcHdr/>
          <w:text w:multiLine="1"/>
        </w:sdtPr>
        <w:sdtEndPr/>
        <w:sdtContent>
          <w:r w:rsidR="00F346FA" w:rsidRPr="00CA341B">
            <w:rPr>
              <w:rStyle w:val="Tekstvantijdelijkeaanduiding"/>
              <w:rFonts w:ascii="Calibri" w:hAnsi="Calibri" w:cs="Calibri"/>
              <w:sz w:val="20"/>
              <w:szCs w:val="20"/>
            </w:rPr>
            <w:t xml:space="preserve">                    </w:t>
          </w:r>
        </w:sdtContent>
      </w:sdt>
    </w:p>
    <w:p w14:paraId="4E8FBEDA" w14:textId="36B4C7B5"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en bijges</w:t>
      </w:r>
      <w:r w:rsidR="005E6940" w:rsidRPr="00CA341B">
        <w:rPr>
          <w:rFonts w:ascii="Calibri" w:hAnsi="Calibri" w:cs="Calibri"/>
          <w:sz w:val="20"/>
          <w:szCs w:val="20"/>
          <w:lang w:val="nl"/>
        </w:rPr>
        <w:t xml:space="preserve">taan door de ontwerper(s):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4DF318DF" w14:textId="0C73A2B0"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andere kant</w:t>
      </w:r>
      <w:r w:rsidR="00CD7647" w:rsidRPr="00CA341B">
        <w:rPr>
          <w:rFonts w:ascii="Calibri" w:hAnsi="Calibri" w:cs="Calibri"/>
          <w:sz w:val="20"/>
          <w:szCs w:val="20"/>
          <w:lang w:val="nl"/>
        </w:rPr>
        <w:t xml:space="preserve"> </w:t>
      </w:r>
      <w:r w:rsidR="005E6940" w:rsidRPr="00CA341B">
        <w:rPr>
          <w:rFonts w:ascii="Calibri" w:hAnsi="Calibri" w:cs="Calibri"/>
          <w:sz w:val="20"/>
          <w:szCs w:val="20"/>
          <w:lang w:val="nl"/>
        </w:rPr>
        <w:t>de aannemer</w:t>
      </w:r>
      <w:r w:rsidR="00EB0677" w:rsidRPr="00CA341B">
        <w:rPr>
          <w:rStyle w:val="Voetnootmarkering"/>
          <w:rFonts w:ascii="Calibri" w:hAnsi="Calibri" w:cs="Calibri"/>
          <w:sz w:val="20"/>
          <w:szCs w:val="20"/>
          <w:lang w:val="nl"/>
        </w:rPr>
        <w:footnoteReference w:id="2"/>
      </w:r>
      <w:r w:rsidR="005E6940" w:rsidRPr="00CA341B">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30A99237" w14:textId="4730B228" w:rsidR="00056C02" w:rsidRDefault="00A51283" w:rsidP="00F26E92">
      <w:pPr>
        <w:rPr>
          <w:rFonts w:ascii="Calibri" w:hAnsi="Calibri" w:cs="Calibri"/>
          <w:sz w:val="20"/>
          <w:szCs w:val="20"/>
          <w:lang w:val="nl"/>
        </w:rPr>
      </w:pPr>
      <w:r w:rsidRPr="00CA341B">
        <w:rPr>
          <w:rFonts w:ascii="Calibri" w:hAnsi="Calibri" w:cs="Calibri"/>
          <w:sz w:val="20"/>
          <w:szCs w:val="20"/>
          <w:lang w:val="nl"/>
        </w:rPr>
        <w:t>in aanwezigheid</w:t>
      </w:r>
      <w:r w:rsidR="002B1691" w:rsidRPr="00CA341B">
        <w:rPr>
          <w:rStyle w:val="Voetnootmarkering"/>
          <w:rFonts w:ascii="Calibri" w:hAnsi="Calibri" w:cs="Calibri"/>
          <w:sz w:val="20"/>
          <w:szCs w:val="20"/>
          <w:lang w:val="nl"/>
        </w:rPr>
        <w:footnoteReference w:id="3"/>
      </w:r>
      <w:r w:rsidR="00056C02">
        <w:rPr>
          <w:rFonts w:ascii="Calibri" w:hAnsi="Calibri" w:cs="Calibri"/>
          <w:sz w:val="20"/>
          <w:szCs w:val="20"/>
          <w:lang w:val="nl"/>
        </w:rPr>
        <w:t xml:space="preserve"> </w:t>
      </w:r>
      <w:r w:rsidR="00056C02" w:rsidRPr="00CA341B">
        <w:rPr>
          <w:rFonts w:ascii="Calibri" w:hAnsi="Calibri" w:cs="Calibri"/>
          <w:sz w:val="20"/>
          <w:szCs w:val="20"/>
          <w:lang w:val="nl"/>
        </w:rPr>
        <w:t xml:space="preserve">van de afgevaardigde van </w:t>
      </w:r>
      <w:r w:rsidR="00056C02">
        <w:rPr>
          <w:rFonts w:ascii="Calibri" w:hAnsi="Calibri" w:cs="Calibri"/>
          <w:sz w:val="20"/>
          <w:szCs w:val="20"/>
          <w:lang w:val="nl"/>
        </w:rPr>
        <w:t>Wonen in Vlaanderen</w:t>
      </w:r>
      <w:r w:rsidR="007F70DC">
        <w:rPr>
          <w:rStyle w:val="Voetnootmarkering"/>
          <w:rFonts w:ascii="Calibri" w:hAnsi="Calibri" w:cs="Calibri"/>
          <w:sz w:val="20"/>
          <w:szCs w:val="20"/>
          <w:lang w:val="nl"/>
        </w:rPr>
        <w:footnoteReference w:id="4"/>
      </w:r>
      <w:r w:rsidR="005E6940" w:rsidRPr="00CA341B">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54BB5089" w14:textId="211B5571" w:rsidR="00F26E92" w:rsidRPr="00CA341B" w:rsidRDefault="00CA341B" w:rsidP="00F26E92">
      <w:pPr>
        <w:rPr>
          <w:rFonts w:ascii="Calibri" w:hAnsi="Calibri" w:cs="Calibri"/>
          <w:sz w:val="20"/>
          <w:szCs w:val="20"/>
          <w:lang w:val="nl"/>
        </w:rPr>
      </w:pPr>
      <w:r w:rsidRPr="00CA341B">
        <w:rPr>
          <w:rFonts w:ascii="Calibri" w:hAnsi="Calibri" w:cs="Calibri"/>
          <w:sz w:val="20"/>
          <w:szCs w:val="20"/>
          <w:lang w:val="nl"/>
        </w:rPr>
        <w:t>en</w:t>
      </w:r>
    </w:p>
    <w:p w14:paraId="310D7F66" w14:textId="57A80F0F" w:rsidR="00A51283" w:rsidRPr="00CA341B" w:rsidRDefault="00DC0818" w:rsidP="006B72F0">
      <w:pPr>
        <w:ind w:left="284" w:hanging="284"/>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2B1691" w:rsidRPr="00CA341B">
            <w:rPr>
              <w:rFonts w:ascii="Segoe UI Symbol" w:eastAsia="MS Gothic" w:hAnsi="Segoe UI Symbol" w:cs="Segoe UI Symbol"/>
              <w:sz w:val="20"/>
              <w:szCs w:val="20"/>
              <w:lang w:val="nl"/>
            </w:rPr>
            <w:t>☐</w:t>
          </w:r>
        </w:sdtContent>
      </w:sdt>
      <w:r w:rsidR="002B1691" w:rsidRPr="00CA341B">
        <w:rPr>
          <w:rFonts w:ascii="Calibri" w:hAnsi="Calibri" w:cs="Calibri"/>
          <w:sz w:val="20"/>
          <w:szCs w:val="20"/>
          <w:lang w:val="nl"/>
        </w:rPr>
        <w:t xml:space="preserve">  </w:t>
      </w:r>
      <w:r w:rsidR="006B72F0">
        <w:rPr>
          <w:rFonts w:ascii="Calibri" w:hAnsi="Calibri" w:cs="Calibri"/>
          <w:sz w:val="20"/>
          <w:szCs w:val="20"/>
          <w:lang w:val="nl"/>
        </w:rPr>
        <w:tab/>
      </w:r>
      <w:r w:rsidR="00CA341B" w:rsidRPr="00CA341B">
        <w:rPr>
          <w:rFonts w:ascii="Calibri" w:hAnsi="Calibri" w:cs="Calibri"/>
          <w:sz w:val="20"/>
          <w:szCs w:val="20"/>
          <w:lang w:val="nl"/>
        </w:rPr>
        <w:t>voor de vaststelling van de toestand van de werken op de datum waarop de waarborgtermijn verstrijkt:</w:t>
      </w:r>
      <w:r w:rsidR="005E6940" w:rsidRPr="00CA341B">
        <w:rPr>
          <w:rFonts w:ascii="Calibri" w:hAnsi="Calibri" w:cs="Calibri"/>
          <w:sz w:val="20"/>
          <w:szCs w:val="20"/>
          <w:lang w:val="nl"/>
        </w:rPr>
        <w:t xml:space="preserve"> </w:t>
      </w:r>
      <w:sdt>
        <w:sdtPr>
          <w:rPr>
            <w:rFonts w:ascii="Calibri" w:hAnsi="Calibri" w:cs="Calibri"/>
            <w:sz w:val="20"/>
            <w:szCs w:val="20"/>
            <w:lang w:val="nl"/>
          </w:rPr>
          <w:id w:val="-1862656496"/>
          <w:placeholder>
            <w:docPart w:val="786C9691A695490E99F2587D891C9388"/>
          </w:placeholder>
          <w:showingPlcHdr/>
          <w:date>
            <w:dateFormat w:val="d MMMM yyyy"/>
            <w:lid w:val="nl-BE"/>
            <w:storeMappedDataAs w:val="dateTime"/>
            <w:calendar w:val="gregorian"/>
          </w:date>
        </w:sdtPr>
        <w:sdtEndPr/>
        <w:sdtContent>
          <w:r w:rsidR="00B401FA">
            <w:rPr>
              <w:rStyle w:val="Tekstvantijdelijkeaanduiding"/>
              <w:rFonts w:ascii="Calibri" w:hAnsi="Calibri" w:cs="Calibri"/>
              <w:sz w:val="20"/>
              <w:szCs w:val="20"/>
            </w:rPr>
            <w:t xml:space="preserve">Klik </w:t>
          </w:r>
          <w:r w:rsidR="00B401FA" w:rsidRPr="003E491C">
            <w:rPr>
              <w:rStyle w:val="Tekstvantijdelijkeaanduiding"/>
              <w:rFonts w:ascii="Calibri" w:hAnsi="Calibri" w:cs="Calibri"/>
              <w:sz w:val="20"/>
              <w:szCs w:val="20"/>
            </w:rPr>
            <w:t>om een datum in te voeren.</w:t>
          </w:r>
        </w:sdtContent>
      </w:sdt>
    </w:p>
    <w:p w14:paraId="6DDD278C" w14:textId="65568B16" w:rsidR="00A51283" w:rsidRPr="00CA341B" w:rsidRDefault="00DC0818" w:rsidP="006B72F0">
      <w:pPr>
        <w:ind w:left="284" w:hanging="284"/>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2B1691" w:rsidRPr="00CA341B">
            <w:rPr>
              <w:rFonts w:ascii="Segoe UI Symbol" w:eastAsia="MS Gothic" w:hAnsi="Segoe UI Symbol" w:cs="Segoe UI Symbol"/>
              <w:sz w:val="20"/>
              <w:szCs w:val="20"/>
              <w:lang w:val="nl"/>
            </w:rPr>
            <w:t>☐</w:t>
          </w:r>
        </w:sdtContent>
      </w:sdt>
      <w:r w:rsidR="002B1691" w:rsidRPr="00CA341B">
        <w:rPr>
          <w:rFonts w:ascii="Calibri" w:hAnsi="Calibri" w:cs="Calibri"/>
          <w:sz w:val="20"/>
          <w:szCs w:val="20"/>
          <w:lang w:val="nl"/>
        </w:rPr>
        <w:t xml:space="preserve">  </w:t>
      </w:r>
      <w:r w:rsidR="006B72F0">
        <w:rPr>
          <w:rFonts w:ascii="Calibri" w:hAnsi="Calibri" w:cs="Calibri"/>
          <w:sz w:val="20"/>
          <w:szCs w:val="20"/>
          <w:lang w:val="nl"/>
        </w:rPr>
        <w:tab/>
      </w:r>
      <w:r w:rsidR="00CA341B" w:rsidRPr="00CA341B">
        <w:rPr>
          <w:rFonts w:ascii="Calibri" w:hAnsi="Calibri" w:cs="Calibri"/>
          <w:sz w:val="20"/>
          <w:szCs w:val="20"/>
          <w:lang w:val="nl"/>
        </w:rPr>
        <w:t>waarvan de aannemer de definitieve oplevering heeft aangevraagd, in zijn brief van</w:t>
      </w:r>
      <w:r w:rsidR="00B401FA">
        <w:rPr>
          <w:rFonts w:ascii="Calibri" w:hAnsi="Calibri" w:cs="Calibri"/>
          <w:sz w:val="20"/>
          <w:szCs w:val="20"/>
          <w:lang w:val="nl"/>
        </w:rPr>
        <w:t xml:space="preserve"> </w:t>
      </w:r>
      <w:sdt>
        <w:sdtPr>
          <w:rPr>
            <w:rFonts w:ascii="Calibri" w:hAnsi="Calibri" w:cs="Calibri"/>
            <w:sz w:val="20"/>
            <w:szCs w:val="20"/>
            <w:lang w:val="nl"/>
          </w:rPr>
          <w:id w:val="1016655143"/>
          <w:placeholder>
            <w:docPart w:val="9CDD5A4E0297419F8B667635340AA69E"/>
          </w:placeholder>
          <w:showingPlcHdr/>
          <w:date>
            <w:dateFormat w:val="d MMMM yyyy"/>
            <w:lid w:val="nl-BE"/>
            <w:storeMappedDataAs w:val="dateTime"/>
            <w:calendar w:val="gregorian"/>
          </w:date>
        </w:sdtPr>
        <w:sdtEndPr/>
        <w:sdtContent>
          <w:r w:rsidR="00B401FA">
            <w:rPr>
              <w:rStyle w:val="Tekstvantijdelijkeaanduiding"/>
              <w:rFonts w:ascii="Calibri" w:hAnsi="Calibri" w:cs="Calibri"/>
              <w:sz w:val="20"/>
              <w:szCs w:val="20"/>
            </w:rPr>
            <w:t xml:space="preserve">Klik </w:t>
          </w:r>
          <w:r w:rsidR="00B401FA" w:rsidRPr="003E491C">
            <w:rPr>
              <w:rStyle w:val="Tekstvantijdelijkeaanduiding"/>
              <w:rFonts w:ascii="Calibri" w:hAnsi="Calibri" w:cs="Calibri"/>
              <w:sz w:val="20"/>
              <w:szCs w:val="20"/>
            </w:rPr>
            <w:t>om een datum in te voeren.</w:t>
          </w:r>
        </w:sdtContent>
      </w:sdt>
    </w:p>
    <w:p w14:paraId="5843083D" w14:textId="77777777" w:rsidR="00A51283" w:rsidRPr="00CA341B" w:rsidRDefault="00A51283" w:rsidP="00A51283">
      <w:pPr>
        <w:rPr>
          <w:rFonts w:ascii="Calibri" w:hAnsi="Calibri" w:cs="Calibri"/>
          <w:sz w:val="20"/>
          <w:szCs w:val="20"/>
          <w:lang w:val="nl"/>
        </w:rPr>
      </w:pPr>
    </w:p>
    <w:p w14:paraId="1E9FF909" w14:textId="4164B928" w:rsidR="00CA341B" w:rsidRDefault="00CA341B" w:rsidP="00A51283">
      <w:pPr>
        <w:rPr>
          <w:rFonts w:ascii="Calibri" w:hAnsi="Calibri" w:cs="Calibri"/>
          <w:sz w:val="20"/>
          <w:szCs w:val="20"/>
          <w:lang w:val="nl"/>
        </w:rPr>
      </w:pPr>
      <w:r w:rsidRPr="00CA341B">
        <w:rPr>
          <w:rFonts w:ascii="Calibri" w:hAnsi="Calibri" w:cs="Calibri"/>
          <w:sz w:val="20"/>
          <w:szCs w:val="20"/>
          <w:lang w:val="nl"/>
        </w:rPr>
        <w:t xml:space="preserve">De aanbestedende overheid kan de definitieve oplevering niet toestaan, onder meer om de volgende reden(en): </w:t>
      </w:r>
    </w:p>
    <w:sdt>
      <w:sdtPr>
        <w:rPr>
          <w:rFonts w:ascii="Calibri" w:hAnsi="Calibri" w:cs="Calibri"/>
          <w:sz w:val="20"/>
          <w:szCs w:val="20"/>
          <w:lang w:val="nl"/>
        </w:rPr>
        <w:id w:val="1744910986"/>
        <w:lock w:val="sdtLocked"/>
        <w:placeholder>
          <w:docPart w:val="C147705CA71048BB9791A77CD16F346E"/>
        </w:placeholder>
        <w:showingPlcHdr/>
      </w:sdtPr>
      <w:sdtEndPr/>
      <w:sdtContent>
        <w:p w14:paraId="50201743" w14:textId="5D28CDB6" w:rsidR="006A5E1B" w:rsidRPr="00CA341B" w:rsidRDefault="00A649F9" w:rsidP="00A51283">
          <w:pPr>
            <w:rPr>
              <w:rFonts w:ascii="Calibri" w:hAnsi="Calibri" w:cs="Calibri"/>
              <w:sz w:val="20"/>
              <w:szCs w:val="20"/>
              <w:lang w:val="nl"/>
            </w:rPr>
          </w:pPr>
          <w:r>
            <w:rPr>
              <w:rFonts w:ascii="Calibri" w:hAnsi="Calibri" w:cs="Calibri"/>
              <w:sz w:val="20"/>
              <w:szCs w:val="20"/>
              <w:lang w:val="nl"/>
            </w:rPr>
            <w:t xml:space="preserve">                 </w:t>
          </w:r>
        </w:p>
      </w:sdtContent>
    </w:sdt>
    <w:p w14:paraId="7A217ED2" w14:textId="77777777" w:rsidR="00CA341B" w:rsidRPr="00CA341B" w:rsidRDefault="00CA341B" w:rsidP="00A51283">
      <w:pPr>
        <w:rPr>
          <w:rFonts w:ascii="Calibri" w:hAnsi="Calibri" w:cs="Calibri"/>
          <w:sz w:val="20"/>
          <w:szCs w:val="20"/>
          <w:lang w:val="nl"/>
        </w:rPr>
      </w:pPr>
    </w:p>
    <w:p w14:paraId="720B3319" w14:textId="77777777" w:rsidR="00CA341B" w:rsidRPr="00CA341B" w:rsidRDefault="00CA341B" w:rsidP="00CA341B">
      <w:pPr>
        <w:rPr>
          <w:rFonts w:ascii="Calibri" w:hAnsi="Calibri" w:cs="Calibri"/>
          <w:sz w:val="20"/>
          <w:szCs w:val="20"/>
          <w:lang w:val="nl"/>
        </w:rPr>
      </w:pPr>
      <w:r w:rsidRPr="00CA341B">
        <w:rPr>
          <w:rFonts w:ascii="Calibri" w:hAnsi="Calibri" w:cs="Calibri"/>
          <w:sz w:val="20"/>
          <w:szCs w:val="20"/>
          <w:lang w:val="nl"/>
        </w:rPr>
        <w:t>Deze lijst is niet beperkend.</w:t>
      </w:r>
    </w:p>
    <w:p w14:paraId="32B44D2E" w14:textId="77777777" w:rsidR="00CA341B" w:rsidRPr="00CA341B" w:rsidRDefault="00CA341B" w:rsidP="00CA341B">
      <w:pPr>
        <w:rPr>
          <w:rFonts w:ascii="Calibri" w:hAnsi="Calibri" w:cs="Calibri"/>
          <w:sz w:val="20"/>
          <w:szCs w:val="20"/>
          <w:lang w:val="nl"/>
        </w:rPr>
      </w:pPr>
      <w:r w:rsidRPr="00CA341B">
        <w:rPr>
          <w:rFonts w:ascii="Calibri" w:hAnsi="Calibri" w:cs="Calibri"/>
          <w:sz w:val="20"/>
          <w:szCs w:val="20"/>
          <w:lang w:val="nl"/>
        </w:rPr>
        <w:t xml:space="preserve">De aanbestedende overheid vraagt de aannemer de werken zo snel mogelijk en ten laatste op </w:t>
      </w:r>
      <w:sdt>
        <w:sdtPr>
          <w:rPr>
            <w:rFonts w:ascii="Calibri" w:hAnsi="Calibri" w:cs="Calibri"/>
            <w:sz w:val="20"/>
            <w:szCs w:val="20"/>
            <w:lang w:val="nl"/>
          </w:rPr>
          <w:id w:val="-1239560448"/>
          <w:placeholder>
            <w:docPart w:val="B719571C78444BDFA4B8EC64B503761E"/>
          </w:placeholder>
          <w:showingPlcHdr/>
          <w:date>
            <w:dateFormat w:val="d MMMM yyyy"/>
            <w:lid w:val="nl-BE"/>
            <w:storeMappedDataAs w:val="dateTime"/>
            <w:calendar w:val="gregorian"/>
          </w:date>
        </w:sdtPr>
        <w:sdtEndPr/>
        <w:sdtContent>
          <w:r w:rsidR="00FB7D99">
            <w:rPr>
              <w:rStyle w:val="Tekstvantijdelijkeaanduiding"/>
              <w:rFonts w:ascii="Calibri" w:hAnsi="Calibri" w:cs="Calibri"/>
              <w:sz w:val="20"/>
              <w:szCs w:val="20"/>
            </w:rPr>
            <w:t xml:space="preserve">Klik </w:t>
          </w:r>
          <w:r w:rsidR="00FB7D99"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 xml:space="preserve"> volledig in orde te brengen. Het saldo van zijn borgtocht wordt ingehouden tot de werken in staat van oplevering zijn.</w:t>
      </w:r>
    </w:p>
    <w:p w14:paraId="4A01A45E" w14:textId="77777777" w:rsidR="00CA341B" w:rsidRPr="00CA341B" w:rsidRDefault="00CA341B" w:rsidP="00CA341B">
      <w:pPr>
        <w:rPr>
          <w:rFonts w:ascii="Calibri" w:hAnsi="Calibri" w:cs="Calibri"/>
          <w:sz w:val="20"/>
          <w:szCs w:val="20"/>
          <w:lang w:val="nl"/>
        </w:rPr>
      </w:pPr>
    </w:p>
    <w:p w14:paraId="3C0B8F01" w14:textId="77777777" w:rsidR="00CA341B" w:rsidRDefault="00CA341B" w:rsidP="00CA341B">
      <w:pPr>
        <w:rPr>
          <w:rFonts w:ascii="Calibri" w:hAnsi="Calibri" w:cs="Calibri"/>
          <w:sz w:val="20"/>
          <w:szCs w:val="20"/>
          <w:lang w:val="nl"/>
        </w:rPr>
      </w:pPr>
      <w:r w:rsidRPr="00CA341B">
        <w:rPr>
          <w:rFonts w:ascii="Calibri" w:hAnsi="Calibri" w:cs="Calibri"/>
          <w:sz w:val="20"/>
          <w:szCs w:val="20"/>
          <w:lang w:val="nl"/>
        </w:rPr>
        <w:t xml:space="preserve">Als de aannemer niet start met de werken binnen een termijn van vijftien kalenderdagen en ze niet voortzet in een passend tempo, zal de aanbestedende overheid al de maatregelen kunnen treffen die voorzien zijn in het opdrachtcontract. De aanbestedende overheid vraagt de aannemer om </w:t>
      </w:r>
      <w:r w:rsidRPr="006332AA">
        <w:rPr>
          <w:rFonts w:ascii="Calibri" w:hAnsi="Calibri" w:cs="Calibri"/>
          <w:sz w:val="20"/>
          <w:szCs w:val="20"/>
          <w:lang w:val="nl"/>
        </w:rPr>
        <w:t>op het gepaste tijdstip, via een aangetekende brief, de definitieve oplevering van zijn opdracht aan te vragen.</w:t>
      </w:r>
    </w:p>
    <w:p w14:paraId="2279DF93" w14:textId="77777777" w:rsidR="00AF04EC" w:rsidRPr="006332AA" w:rsidRDefault="00AF04EC" w:rsidP="00CA341B">
      <w:pPr>
        <w:rPr>
          <w:rFonts w:ascii="Calibri" w:hAnsi="Calibri" w:cs="Calibri"/>
          <w:sz w:val="20"/>
          <w:szCs w:val="20"/>
          <w:lang w:val="nl"/>
        </w:rPr>
      </w:pPr>
    </w:p>
    <w:p w14:paraId="3882C572" w14:textId="77777777" w:rsidR="00CD7533" w:rsidRPr="00FB7D99" w:rsidRDefault="00CA341B" w:rsidP="00CA341B">
      <w:pPr>
        <w:rPr>
          <w:rFonts w:ascii="Calibri" w:hAnsi="Calibri" w:cs="Calibri"/>
          <w:b/>
          <w:sz w:val="20"/>
          <w:szCs w:val="20"/>
          <w:lang w:val="nl"/>
        </w:rPr>
      </w:pPr>
      <w:r w:rsidRPr="00FB7D99">
        <w:rPr>
          <w:rFonts w:ascii="Calibri" w:hAnsi="Calibri" w:cs="Calibri"/>
          <w:b/>
          <w:sz w:val="20"/>
          <w:szCs w:val="20"/>
          <w:lang w:val="nl"/>
        </w:rPr>
        <w:t>Dit document geldt als ingebrekestelling en heeft onmiddellijk uitwerking.</w:t>
      </w:r>
      <w:r w:rsidR="006332AA" w:rsidRPr="00FB7D99">
        <w:rPr>
          <w:rStyle w:val="Voetnootmarkering"/>
          <w:rFonts w:ascii="Calibri" w:hAnsi="Calibri" w:cs="Calibri"/>
          <w:b/>
          <w:sz w:val="20"/>
          <w:szCs w:val="20"/>
          <w:lang w:val="nl"/>
        </w:rPr>
        <w:footnoteReference w:id="5"/>
      </w:r>
    </w:p>
    <w:p w14:paraId="0BDD855A" w14:textId="77777777" w:rsidR="00CA341B" w:rsidRPr="006332AA" w:rsidRDefault="00CA341B" w:rsidP="00CA341B">
      <w:pPr>
        <w:rPr>
          <w:rFonts w:ascii="Calibri" w:hAnsi="Calibri" w:cs="Calibri"/>
          <w:sz w:val="20"/>
          <w:szCs w:val="20"/>
          <w:lang w:val="nl"/>
        </w:rPr>
      </w:pPr>
    </w:p>
    <w:p w14:paraId="4C51867E" w14:textId="77777777" w:rsidR="00C55749" w:rsidRDefault="00CA341B" w:rsidP="00A51283">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77F4E9B9D84B4853BC4A64EA16FF7B45"/>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804855798"/>
          <w:placeholder>
            <w:docPart w:val="5882D66A68BE4234B9A884FF937BBBAE"/>
          </w:placeholder>
          <w:showingPlcHdr/>
          <w:date>
            <w:dateFormat w:val="d MMMM yyyy"/>
            <w:lid w:val="nl-BE"/>
            <w:storeMappedDataAs w:val="dateTime"/>
            <w:calendar w:val="gregorian"/>
          </w:date>
        </w:sdtPr>
        <w:sdtEndPr/>
        <w:sdtContent>
          <w:r w:rsidR="00FB7D99">
            <w:rPr>
              <w:rStyle w:val="Tekstvantijdelijkeaanduiding"/>
              <w:rFonts w:ascii="Calibri" w:hAnsi="Calibri" w:cs="Calibri"/>
              <w:sz w:val="20"/>
              <w:szCs w:val="20"/>
            </w:rPr>
            <w:t xml:space="preserve">Klik </w:t>
          </w:r>
          <w:r w:rsidR="00FB7D99"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6EA15D79" w14:textId="77777777" w:rsidR="00C55749" w:rsidRPr="00266102" w:rsidRDefault="00C55749" w:rsidP="00C55749">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C55749" w:rsidRPr="00266102" w14:paraId="13650349" w14:textId="77777777" w:rsidTr="00AE2661">
        <w:tc>
          <w:tcPr>
            <w:tcW w:w="2440" w:type="dxa"/>
          </w:tcPr>
          <w:p w14:paraId="3F8BD2A8"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721D5FDA" w14:textId="77777777" w:rsidR="00C55749" w:rsidRPr="00266102" w:rsidRDefault="00C55749" w:rsidP="00AE2661">
            <w:pPr>
              <w:rPr>
                <w:rFonts w:ascii="Calibri" w:hAnsi="Calibri" w:cs="Calibri"/>
                <w:sz w:val="20"/>
                <w:szCs w:val="20"/>
                <w:lang w:val="nl"/>
              </w:rPr>
            </w:pPr>
          </w:p>
        </w:tc>
        <w:tc>
          <w:tcPr>
            <w:tcW w:w="2441" w:type="dxa"/>
          </w:tcPr>
          <w:p w14:paraId="6BF332D1"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aannemer</w:t>
            </w:r>
          </w:p>
        </w:tc>
        <w:tc>
          <w:tcPr>
            <w:tcW w:w="254" w:type="dxa"/>
          </w:tcPr>
          <w:p w14:paraId="6BF1693E" w14:textId="77777777" w:rsidR="00C55749" w:rsidRPr="00266102" w:rsidRDefault="00C55749" w:rsidP="00AE2661">
            <w:pPr>
              <w:rPr>
                <w:rFonts w:ascii="Calibri" w:hAnsi="Calibri" w:cs="Calibri"/>
                <w:sz w:val="20"/>
                <w:szCs w:val="20"/>
                <w:lang w:val="nl"/>
              </w:rPr>
            </w:pPr>
          </w:p>
        </w:tc>
        <w:tc>
          <w:tcPr>
            <w:tcW w:w="5096" w:type="dxa"/>
            <w:gridSpan w:val="3"/>
          </w:tcPr>
          <w:p w14:paraId="275F7054"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6"/>
            </w:r>
          </w:p>
        </w:tc>
      </w:tr>
      <w:tr w:rsidR="00C55749" w:rsidRPr="00266102" w14:paraId="4EE67E47" w14:textId="77777777" w:rsidTr="000F1AEA">
        <w:trPr>
          <w:trHeight w:val="1204"/>
        </w:trPr>
        <w:tc>
          <w:tcPr>
            <w:tcW w:w="2440" w:type="dxa"/>
            <w:tcBorders>
              <w:bottom w:val="single" w:sz="4" w:space="0" w:color="auto"/>
            </w:tcBorders>
          </w:tcPr>
          <w:p w14:paraId="253BC6E9" w14:textId="77777777" w:rsidR="00C55749" w:rsidRPr="00266102" w:rsidRDefault="00DC0818" w:rsidP="00AE2661">
            <w:pPr>
              <w:rPr>
                <w:rFonts w:ascii="Calibri" w:hAnsi="Calibri" w:cs="Calibri"/>
                <w:sz w:val="20"/>
                <w:szCs w:val="20"/>
                <w:lang w:val="nl"/>
              </w:rPr>
            </w:pPr>
            <w:sdt>
              <w:sdtPr>
                <w:rPr>
                  <w:rFonts w:ascii="Calibri" w:hAnsi="Calibri" w:cs="Calibri"/>
                  <w:sz w:val="20"/>
                  <w:szCs w:val="20"/>
                  <w:lang w:val="nl"/>
                </w:rPr>
                <w:id w:val="-1067728400"/>
                <w:placeholder>
                  <w:docPart w:val="8F7FC1BA87C644418F6663ED5BF15431"/>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14AA5C0" w14:textId="77777777" w:rsidR="00C55749" w:rsidRPr="00266102" w:rsidRDefault="00C55749" w:rsidP="00AE2661">
            <w:pPr>
              <w:rPr>
                <w:rFonts w:ascii="Calibri" w:hAnsi="Calibri" w:cs="Calibri"/>
                <w:sz w:val="20"/>
                <w:szCs w:val="20"/>
                <w:lang w:val="nl"/>
              </w:rPr>
            </w:pPr>
          </w:p>
        </w:tc>
        <w:tc>
          <w:tcPr>
            <w:tcW w:w="2441" w:type="dxa"/>
            <w:tcBorders>
              <w:bottom w:val="single" w:sz="4" w:space="0" w:color="auto"/>
            </w:tcBorders>
          </w:tcPr>
          <w:p w14:paraId="27C566B5" w14:textId="77777777" w:rsidR="00C55749" w:rsidRPr="00266102" w:rsidRDefault="00DC0818" w:rsidP="00AE2661">
            <w:pPr>
              <w:rPr>
                <w:rFonts w:ascii="Calibri" w:hAnsi="Calibri" w:cs="Calibri"/>
                <w:sz w:val="20"/>
                <w:szCs w:val="20"/>
                <w:lang w:val="nl"/>
              </w:rPr>
            </w:pPr>
            <w:sdt>
              <w:sdtPr>
                <w:rPr>
                  <w:rFonts w:ascii="Calibri" w:hAnsi="Calibri" w:cs="Calibri"/>
                  <w:sz w:val="20"/>
                  <w:szCs w:val="20"/>
                  <w:lang w:val="nl"/>
                </w:rPr>
                <w:id w:val="-1960017931"/>
                <w:placeholder>
                  <w:docPart w:val="4117AF507FA34FFD82D803BAA1DD0605"/>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5B01EAD2"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739A610D" w14:textId="77777777" w:rsidR="00C55749" w:rsidRPr="00266102" w:rsidRDefault="00DC0818" w:rsidP="00AE2661">
            <w:pPr>
              <w:rPr>
                <w:rFonts w:ascii="Calibri" w:hAnsi="Calibri" w:cs="Calibri"/>
                <w:sz w:val="20"/>
                <w:szCs w:val="20"/>
                <w:lang w:val="nl"/>
              </w:rPr>
            </w:pPr>
            <w:sdt>
              <w:sdtPr>
                <w:rPr>
                  <w:rFonts w:ascii="Calibri" w:hAnsi="Calibri" w:cs="Calibri"/>
                  <w:sz w:val="20"/>
                  <w:szCs w:val="20"/>
                  <w:lang w:val="nl"/>
                </w:rPr>
                <w:id w:val="1094512195"/>
                <w:placeholder>
                  <w:docPart w:val="8669DE14E6F34F9FA8CADB9BB0A6B8A6"/>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48A2151"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422CE1FD" w14:textId="77777777" w:rsidR="00C55749" w:rsidRPr="00266102" w:rsidRDefault="00DC0818" w:rsidP="00AE2661">
            <w:pPr>
              <w:rPr>
                <w:rFonts w:ascii="Calibri" w:hAnsi="Calibri" w:cs="Calibri"/>
                <w:sz w:val="20"/>
                <w:szCs w:val="20"/>
                <w:lang w:val="nl"/>
              </w:rPr>
            </w:pPr>
            <w:sdt>
              <w:sdtPr>
                <w:rPr>
                  <w:rFonts w:ascii="Calibri" w:hAnsi="Calibri" w:cs="Calibri"/>
                  <w:sz w:val="20"/>
                  <w:szCs w:val="20"/>
                  <w:lang w:val="nl"/>
                </w:rPr>
                <w:id w:val="-360205685"/>
                <w:placeholder>
                  <w:docPart w:val="F47266DC003243B99A35D5D4A7ED8C5F"/>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r>
    </w:tbl>
    <w:p w14:paraId="26AD68A9" w14:textId="1DE6114C" w:rsidR="005E6940" w:rsidRPr="00266102" w:rsidRDefault="005E6940" w:rsidP="001178C6">
      <w:pPr>
        <w:rPr>
          <w:rFonts w:ascii="Calibri" w:hAnsi="Calibri" w:cs="Calibri"/>
          <w:sz w:val="20"/>
          <w:szCs w:val="20"/>
          <w:lang w:val="nl"/>
        </w:rPr>
      </w:pP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4425" w14:textId="77777777" w:rsidR="00DC0818" w:rsidRDefault="00DC0818" w:rsidP="00EB0677">
      <w:pPr>
        <w:spacing w:line="240" w:lineRule="auto"/>
      </w:pPr>
      <w:r>
        <w:separator/>
      </w:r>
    </w:p>
  </w:endnote>
  <w:endnote w:type="continuationSeparator" w:id="0">
    <w:p w14:paraId="3B726E8F" w14:textId="77777777" w:rsidR="00DC0818" w:rsidRDefault="00DC0818"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0362B3E5-68AF-410A-A8ED-D5DCD2039DE3}"/>
    <w:embedBold r:id="rId2" w:fontKey="{9B48C8F7-EC90-4244-B74B-75DA1A239CC1}"/>
    <w:embedBoldItalic r:id="rId3" w:fontKey="{DF437554-8F38-483F-8051-572916D34378}"/>
  </w:font>
  <w:font w:name="FlandersArtSans-Regular">
    <w:panose1 w:val="00000500000000000000"/>
    <w:charset w:val="00"/>
    <w:family w:val="auto"/>
    <w:pitch w:val="variable"/>
    <w:sig w:usb0="00000007" w:usb1="00000000" w:usb2="00000000" w:usb3="00000000" w:csb0="00000093" w:csb1="00000000"/>
    <w:embedRegular r:id="rId4" w:fontKey="{A7F0D5B8-9C87-4449-B0CE-2E112B5CDD3F}"/>
    <w:embedBold r:id="rId5" w:fontKey="{186616FA-1A0C-40F6-971A-0624EC7B6967}"/>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FF39C5FB-9169-432A-B88E-7CC7D37ABA64}"/>
  </w:font>
  <w:font w:name="Segoe UI Symbol">
    <w:panose1 w:val="020B0502040204020203"/>
    <w:charset w:val="00"/>
    <w:family w:val="swiss"/>
    <w:pitch w:val="variable"/>
    <w:sig w:usb0="800001E3" w:usb1="1200FFEF" w:usb2="00040000" w:usb3="00000000" w:csb0="00000001" w:csb1="00000000"/>
    <w:embedRegular r:id="rId7" w:subsetted="1" w:fontKey="{B58C479C-9EDF-4D51-9C7D-ABF41A5365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FF72E" w14:textId="77777777" w:rsidR="00DC0818" w:rsidRDefault="00DC0818" w:rsidP="00EB0677">
      <w:pPr>
        <w:spacing w:line="240" w:lineRule="auto"/>
      </w:pPr>
      <w:r>
        <w:separator/>
      </w:r>
    </w:p>
  </w:footnote>
  <w:footnote w:type="continuationSeparator" w:id="0">
    <w:p w14:paraId="064E5199" w14:textId="77777777" w:rsidR="00DC0818" w:rsidRDefault="00DC0818" w:rsidP="00EB0677">
      <w:pPr>
        <w:spacing w:line="240" w:lineRule="auto"/>
      </w:pPr>
      <w:r>
        <w:continuationSeparator/>
      </w:r>
    </w:p>
  </w:footnote>
  <w:footnote w:id="1">
    <w:p w14:paraId="16DEC523"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7B3D99F7"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05489929"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2D7BDDD8" w14:textId="12DC2128" w:rsidR="007F70DC" w:rsidRDefault="007F70DC">
      <w:pPr>
        <w:pStyle w:val="Voetnoottekst"/>
      </w:pPr>
      <w:r>
        <w:rPr>
          <w:rStyle w:val="Voetnootmarkering"/>
        </w:rPr>
        <w:footnoteRef/>
      </w:r>
      <w:r>
        <w:t xml:space="preserve"> </w:t>
      </w:r>
      <w:r w:rsidRPr="007F70DC">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4D287A42" w14:textId="77777777" w:rsidR="006332AA" w:rsidRDefault="006332AA">
      <w:pPr>
        <w:pStyle w:val="Voetnoottekst"/>
      </w:pPr>
      <w:r>
        <w:rPr>
          <w:rStyle w:val="Voetnootmarkering"/>
        </w:rPr>
        <w:footnoteRef/>
      </w:r>
      <w:r>
        <w:t xml:space="preserve"> </w:t>
      </w:r>
      <w:r w:rsidRPr="006332AA">
        <w:rPr>
          <w:rFonts w:ascii="Calibri" w:hAnsi="Calibri" w:cs="Calibri"/>
        </w:rPr>
        <w:t>Wordt de oplevering uitgesteld door omstandigheden onafhankelijk van de wil van de aannemer? Dan stelt u een proces-verbaal op van vaststelling van de onmogelijkheid om tot de definitieve oplevering over te gaan.</w:t>
      </w:r>
    </w:p>
  </w:footnote>
  <w:footnote w:id="6">
    <w:p w14:paraId="24E710F1" w14:textId="77777777" w:rsidR="00C55749" w:rsidRDefault="00C55749" w:rsidP="00C55749">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19"/>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2"/>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8"/>
  </w:num>
  <w:num w:numId="31">
    <w:abstractNumId w:val="1"/>
  </w:num>
  <w:num w:numId="32">
    <w:abstractNumId w:val="16"/>
  </w:num>
  <w:num w:numId="33">
    <w:abstractNumId w:val="0"/>
  </w:num>
  <w:num w:numId="34">
    <w:abstractNumId w:val="23"/>
  </w:num>
  <w:num w:numId="35">
    <w:abstractNumId w:val="1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documentProtection w:edit="forms" w:enforcement="1" w:cryptProviderType="rsaAES" w:cryptAlgorithmClass="hash" w:cryptAlgorithmType="typeAny" w:cryptAlgorithmSid="14" w:cryptSpinCount="100000" w:hash="H+c38UzUpIY8QWwJSnHQv0i/ll5S9jpdW01rvGbCdpCrjZOUNyo+Kn+TjTW8CjtfhKRJI4tvJb6YZAinriHQMg==" w:salt="vaI3WXLxsqqgCUmRWpwRFQ=="/>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258B5"/>
    <w:rsid w:val="00056C02"/>
    <w:rsid w:val="00061752"/>
    <w:rsid w:val="00062966"/>
    <w:rsid w:val="000665D9"/>
    <w:rsid w:val="000F1AEA"/>
    <w:rsid w:val="000F6E60"/>
    <w:rsid w:val="001178C6"/>
    <w:rsid w:val="001544CE"/>
    <w:rsid w:val="001F1CBD"/>
    <w:rsid w:val="00203DF6"/>
    <w:rsid w:val="00234FE3"/>
    <w:rsid w:val="00266102"/>
    <w:rsid w:val="00266FC4"/>
    <w:rsid w:val="00280011"/>
    <w:rsid w:val="002A5487"/>
    <w:rsid w:val="002B1691"/>
    <w:rsid w:val="002C06CF"/>
    <w:rsid w:val="0030010B"/>
    <w:rsid w:val="00306B1C"/>
    <w:rsid w:val="003260DD"/>
    <w:rsid w:val="0038715A"/>
    <w:rsid w:val="003B74F0"/>
    <w:rsid w:val="003E72B0"/>
    <w:rsid w:val="00403E3B"/>
    <w:rsid w:val="00442C6C"/>
    <w:rsid w:val="00465BE6"/>
    <w:rsid w:val="004B5A00"/>
    <w:rsid w:val="004D5C66"/>
    <w:rsid w:val="004D7024"/>
    <w:rsid w:val="00524084"/>
    <w:rsid w:val="00524D2D"/>
    <w:rsid w:val="0054096D"/>
    <w:rsid w:val="005729B7"/>
    <w:rsid w:val="005A2501"/>
    <w:rsid w:val="005A4769"/>
    <w:rsid w:val="005E6940"/>
    <w:rsid w:val="005E7805"/>
    <w:rsid w:val="006332AA"/>
    <w:rsid w:val="006435AF"/>
    <w:rsid w:val="006675ED"/>
    <w:rsid w:val="00673EFF"/>
    <w:rsid w:val="00682D59"/>
    <w:rsid w:val="006A5E1B"/>
    <w:rsid w:val="006B72F0"/>
    <w:rsid w:val="006D3FEF"/>
    <w:rsid w:val="006F3CC2"/>
    <w:rsid w:val="00703C71"/>
    <w:rsid w:val="0072197D"/>
    <w:rsid w:val="00730E8E"/>
    <w:rsid w:val="00752546"/>
    <w:rsid w:val="00753745"/>
    <w:rsid w:val="007B25E6"/>
    <w:rsid w:val="007D652C"/>
    <w:rsid w:val="007E7A1F"/>
    <w:rsid w:val="007F70DC"/>
    <w:rsid w:val="008B0DBE"/>
    <w:rsid w:val="008D4892"/>
    <w:rsid w:val="0090447A"/>
    <w:rsid w:val="009561D8"/>
    <w:rsid w:val="009A0858"/>
    <w:rsid w:val="009E556D"/>
    <w:rsid w:val="009F043F"/>
    <w:rsid w:val="009F47D1"/>
    <w:rsid w:val="00A031CA"/>
    <w:rsid w:val="00A137CD"/>
    <w:rsid w:val="00A20E20"/>
    <w:rsid w:val="00A210E7"/>
    <w:rsid w:val="00A51283"/>
    <w:rsid w:val="00A649F9"/>
    <w:rsid w:val="00A70346"/>
    <w:rsid w:val="00A84A50"/>
    <w:rsid w:val="00A90D2C"/>
    <w:rsid w:val="00A9464A"/>
    <w:rsid w:val="00AA5976"/>
    <w:rsid w:val="00AB1B97"/>
    <w:rsid w:val="00AD1D25"/>
    <w:rsid w:val="00AD4A29"/>
    <w:rsid w:val="00AF04EC"/>
    <w:rsid w:val="00AF4187"/>
    <w:rsid w:val="00B2159D"/>
    <w:rsid w:val="00B36563"/>
    <w:rsid w:val="00B401FA"/>
    <w:rsid w:val="00B41142"/>
    <w:rsid w:val="00B413F6"/>
    <w:rsid w:val="00B4254D"/>
    <w:rsid w:val="00BA4DE2"/>
    <w:rsid w:val="00BB5A28"/>
    <w:rsid w:val="00BD5E62"/>
    <w:rsid w:val="00C07C92"/>
    <w:rsid w:val="00C55749"/>
    <w:rsid w:val="00CA341B"/>
    <w:rsid w:val="00CC5D91"/>
    <w:rsid w:val="00CD7533"/>
    <w:rsid w:val="00CD7647"/>
    <w:rsid w:val="00CE0AC1"/>
    <w:rsid w:val="00D00965"/>
    <w:rsid w:val="00D423E3"/>
    <w:rsid w:val="00D56F31"/>
    <w:rsid w:val="00D71CD5"/>
    <w:rsid w:val="00D86519"/>
    <w:rsid w:val="00DB4B35"/>
    <w:rsid w:val="00DC0818"/>
    <w:rsid w:val="00DD0BD0"/>
    <w:rsid w:val="00DD2CE7"/>
    <w:rsid w:val="00DF1620"/>
    <w:rsid w:val="00E35F54"/>
    <w:rsid w:val="00E71BAC"/>
    <w:rsid w:val="00EB0677"/>
    <w:rsid w:val="00EC1B41"/>
    <w:rsid w:val="00F26E92"/>
    <w:rsid w:val="00F31EE3"/>
    <w:rsid w:val="00F329CC"/>
    <w:rsid w:val="00F346FA"/>
    <w:rsid w:val="00F61BCD"/>
    <w:rsid w:val="00F62142"/>
    <w:rsid w:val="00F744F1"/>
    <w:rsid w:val="00F80442"/>
    <w:rsid w:val="00FB5E63"/>
    <w:rsid w:val="00FB7D99"/>
    <w:rsid w:val="00FC77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785BA"/>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2C06CF"/>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2C06CF"/>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2C06CF"/>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2C06CF"/>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2C06CF"/>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2C06CF"/>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2C06CF"/>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2C06CF"/>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2C06CF"/>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2C06CF"/>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2C06CF"/>
    <w:pPr>
      <w:framePr w:wrap="auto" w:vAnchor="margin" w:yAlign="inline"/>
      <w:jc w:val="center"/>
    </w:pPr>
    <w:rPr>
      <w:color w:val="356297" w:themeColor="text2"/>
    </w:rPr>
  </w:style>
  <w:style w:type="character" w:customStyle="1" w:styleId="Voorbl1Char">
    <w:name w:val="Voorbl 1 Char"/>
    <w:basedOn w:val="TitelChar"/>
    <w:link w:val="Voorbl1"/>
    <w:rsid w:val="002C06CF"/>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2C06CF"/>
    <w:rPr>
      <w:rFonts w:ascii="FlandersArtSans-Bold" w:hAnsi="FlandersArtSans-Bold"/>
      <w:color w:val="356297" w:themeColor="text2"/>
    </w:rPr>
  </w:style>
  <w:style w:type="character" w:customStyle="1" w:styleId="Voorbl2Char">
    <w:name w:val="Voorbl 2 Char"/>
    <w:basedOn w:val="OndertitelChar"/>
    <w:link w:val="Voorbl2"/>
    <w:rsid w:val="002C06CF"/>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A3413D" w:rsidRDefault="00A32D9A" w:rsidP="00A32D9A">
          <w:pPr>
            <w:pStyle w:val="C5F13102B2134E8E88B037E48AE47064"/>
          </w:pPr>
          <w:r w:rsidRPr="00CA341B">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A3413D" w:rsidRDefault="00A32D9A" w:rsidP="00A32D9A">
          <w:pPr>
            <w:pStyle w:val="2F163461737640029453CCD36629754A1"/>
          </w:pPr>
          <w:r w:rsidRPr="00CA341B">
            <w:rPr>
              <w:rStyle w:val="Tekstvantijdelijkeaanduiding"/>
              <w:rFonts w:ascii="Calibri" w:hAnsi="Calibri" w:cs="Calibri"/>
              <w:sz w:val="20"/>
              <w:szCs w:val="20"/>
            </w:rPr>
            <w:t xml:space="preserve">                    </w:t>
          </w:r>
        </w:p>
      </w:docPartBody>
    </w:docPart>
    <w:docPart>
      <w:docPartPr>
        <w:name w:val="3D474DB601264BAC8D4B358476E4BFAA"/>
        <w:category>
          <w:name w:val="Algemeen"/>
          <w:gallery w:val="placeholder"/>
        </w:category>
        <w:types>
          <w:type w:val="bbPlcHdr"/>
        </w:types>
        <w:behaviors>
          <w:behavior w:val="content"/>
        </w:behaviors>
        <w:guid w:val="{561952E7-F4A5-4152-81F7-E7C65414BE1B}"/>
      </w:docPartPr>
      <w:docPartBody>
        <w:p w:rsidR="00A3413D" w:rsidRDefault="00A32D9A" w:rsidP="00A32D9A">
          <w:pPr>
            <w:pStyle w:val="3D474DB601264BAC8D4B358476E4BFAA1"/>
          </w:pPr>
          <w:r w:rsidRPr="005E6940">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A3413D" w:rsidRDefault="00A32D9A" w:rsidP="00A32D9A">
          <w:pPr>
            <w:pStyle w:val="780086CA29C14FD3BB218132AAFAD9FA1"/>
          </w:pPr>
          <w:r w:rsidRPr="00CA341B">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A3413D" w:rsidRDefault="00A32D9A" w:rsidP="00A32D9A">
          <w:pPr>
            <w:pStyle w:val="5A19BF8C50574309BE732AB7DA8D60421"/>
          </w:pPr>
          <w:r w:rsidRPr="00CA341B">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A3413D" w:rsidRDefault="00A32D9A" w:rsidP="00A32D9A">
          <w:pPr>
            <w:pStyle w:val="D506CEF93B204312B7DB79B2C9F7019F1"/>
          </w:pPr>
          <w:r w:rsidRPr="00CA341B">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A3413D" w:rsidRDefault="00A32D9A" w:rsidP="00A32D9A">
          <w:pPr>
            <w:pStyle w:val="D89C4D149C1D4E61830E1E212FEA51AD1"/>
          </w:pPr>
          <w:r w:rsidRPr="005E6940">
            <w:rPr>
              <w:rStyle w:val="Tekstvantijdelijkeaanduiding"/>
              <w:rFonts w:ascii="Calibri" w:hAnsi="Calibri" w:cs="Calibri"/>
              <w:sz w:val="20"/>
              <w:szCs w:val="20"/>
            </w:rPr>
            <w:t xml:space="preserve">                    </w:t>
          </w:r>
        </w:p>
      </w:docPartBody>
    </w:docPart>
    <w:docPart>
      <w:docPartPr>
        <w:name w:val="77F4E9B9D84B4853BC4A64EA16FF7B45"/>
        <w:category>
          <w:name w:val="Algemeen"/>
          <w:gallery w:val="placeholder"/>
        </w:category>
        <w:types>
          <w:type w:val="bbPlcHdr"/>
        </w:types>
        <w:behaviors>
          <w:behavior w:val="content"/>
        </w:behaviors>
        <w:guid w:val="{C4E4BACD-4D36-4DA5-98FB-CC982D0039D5}"/>
      </w:docPartPr>
      <w:docPartBody>
        <w:p w:rsidR="00A3413D" w:rsidRDefault="00A32D9A" w:rsidP="00A32D9A">
          <w:pPr>
            <w:pStyle w:val="77F4E9B9D84B4853BC4A64EA16FF7B451"/>
          </w:pPr>
          <w:r w:rsidRPr="00CA341B">
            <w:rPr>
              <w:rStyle w:val="Tekstvantijdelijkeaanduiding"/>
              <w:rFonts w:ascii="Calibri" w:hAnsi="Calibri" w:cs="Calibri"/>
              <w:sz w:val="20"/>
              <w:szCs w:val="20"/>
            </w:rPr>
            <w:t xml:space="preserve">                    </w:t>
          </w:r>
        </w:p>
      </w:docPartBody>
    </w:docPart>
    <w:docPart>
      <w:docPartPr>
        <w:name w:val="8F7FC1BA87C644418F6663ED5BF15431"/>
        <w:category>
          <w:name w:val="Algemeen"/>
          <w:gallery w:val="placeholder"/>
        </w:category>
        <w:types>
          <w:type w:val="bbPlcHdr"/>
        </w:types>
        <w:behaviors>
          <w:behavior w:val="content"/>
        </w:behaviors>
        <w:guid w:val="{CE24865D-631F-44E7-A39E-F7D54E09B24B}"/>
      </w:docPartPr>
      <w:docPartBody>
        <w:p w:rsidR="00A3413D" w:rsidRDefault="00A32D9A" w:rsidP="00A32D9A">
          <w:pPr>
            <w:pStyle w:val="8F7FC1BA87C644418F6663ED5BF154311"/>
          </w:pPr>
          <w:r w:rsidRPr="00266102">
            <w:rPr>
              <w:rStyle w:val="Tekstvantijdelijkeaanduiding"/>
              <w:rFonts w:ascii="Calibri" w:hAnsi="Calibri" w:cs="Calibri"/>
              <w:sz w:val="20"/>
              <w:szCs w:val="20"/>
            </w:rPr>
            <w:t xml:space="preserve">                    </w:t>
          </w:r>
        </w:p>
      </w:docPartBody>
    </w:docPart>
    <w:docPart>
      <w:docPartPr>
        <w:name w:val="4117AF507FA34FFD82D803BAA1DD0605"/>
        <w:category>
          <w:name w:val="Algemeen"/>
          <w:gallery w:val="placeholder"/>
        </w:category>
        <w:types>
          <w:type w:val="bbPlcHdr"/>
        </w:types>
        <w:behaviors>
          <w:behavior w:val="content"/>
        </w:behaviors>
        <w:guid w:val="{42FD9BA0-B897-45E8-AC70-C4909630750F}"/>
      </w:docPartPr>
      <w:docPartBody>
        <w:p w:rsidR="00A3413D" w:rsidRDefault="00A32D9A" w:rsidP="00A32D9A">
          <w:pPr>
            <w:pStyle w:val="4117AF507FA34FFD82D803BAA1DD06051"/>
          </w:pPr>
          <w:r w:rsidRPr="00266102">
            <w:rPr>
              <w:rStyle w:val="Tekstvantijdelijkeaanduiding"/>
              <w:rFonts w:ascii="Calibri" w:hAnsi="Calibri" w:cs="Calibri"/>
              <w:sz w:val="20"/>
              <w:szCs w:val="20"/>
            </w:rPr>
            <w:t xml:space="preserve">                    </w:t>
          </w:r>
        </w:p>
      </w:docPartBody>
    </w:docPart>
    <w:docPart>
      <w:docPartPr>
        <w:name w:val="8669DE14E6F34F9FA8CADB9BB0A6B8A6"/>
        <w:category>
          <w:name w:val="Algemeen"/>
          <w:gallery w:val="placeholder"/>
        </w:category>
        <w:types>
          <w:type w:val="bbPlcHdr"/>
        </w:types>
        <w:behaviors>
          <w:behavior w:val="content"/>
        </w:behaviors>
        <w:guid w:val="{1BCA7E65-F612-455D-84C3-14BB880ECAC5}"/>
      </w:docPartPr>
      <w:docPartBody>
        <w:p w:rsidR="00A3413D" w:rsidRDefault="00A32D9A" w:rsidP="00A32D9A">
          <w:pPr>
            <w:pStyle w:val="8669DE14E6F34F9FA8CADB9BB0A6B8A61"/>
          </w:pPr>
          <w:r w:rsidRPr="00266102">
            <w:rPr>
              <w:rStyle w:val="Tekstvantijdelijkeaanduiding"/>
              <w:rFonts w:ascii="Calibri" w:hAnsi="Calibri" w:cs="Calibri"/>
              <w:sz w:val="20"/>
              <w:szCs w:val="20"/>
            </w:rPr>
            <w:t xml:space="preserve">                    </w:t>
          </w:r>
        </w:p>
      </w:docPartBody>
    </w:docPart>
    <w:docPart>
      <w:docPartPr>
        <w:name w:val="F47266DC003243B99A35D5D4A7ED8C5F"/>
        <w:category>
          <w:name w:val="Algemeen"/>
          <w:gallery w:val="placeholder"/>
        </w:category>
        <w:types>
          <w:type w:val="bbPlcHdr"/>
        </w:types>
        <w:behaviors>
          <w:behavior w:val="content"/>
        </w:behaviors>
        <w:guid w:val="{9705C751-1569-444A-982F-09A1D64D96FB}"/>
      </w:docPartPr>
      <w:docPartBody>
        <w:p w:rsidR="00A3413D" w:rsidRDefault="00A32D9A" w:rsidP="00A32D9A">
          <w:pPr>
            <w:pStyle w:val="F47266DC003243B99A35D5D4A7ED8C5F1"/>
          </w:pPr>
          <w:r w:rsidRPr="00266102">
            <w:rPr>
              <w:rStyle w:val="Tekstvantijdelijkeaanduiding"/>
              <w:rFonts w:ascii="Calibri" w:hAnsi="Calibri" w:cs="Calibri"/>
              <w:sz w:val="20"/>
              <w:szCs w:val="20"/>
            </w:rPr>
            <w:t xml:space="preserve">                    </w:t>
          </w:r>
        </w:p>
      </w:docPartBody>
    </w:docPart>
    <w:docPart>
      <w:docPartPr>
        <w:name w:val="C193518039A34C5D8991BE8C0CCE7C7A"/>
        <w:category>
          <w:name w:val="Algemeen"/>
          <w:gallery w:val="placeholder"/>
        </w:category>
        <w:types>
          <w:type w:val="bbPlcHdr"/>
        </w:types>
        <w:behaviors>
          <w:behavior w:val="content"/>
        </w:behaviors>
        <w:guid w:val="{621931CC-1AF3-48CE-ABEE-88EE8C286E24}"/>
      </w:docPartPr>
      <w:docPartBody>
        <w:p w:rsidR="00AC4AFE" w:rsidRDefault="00A32D9A" w:rsidP="00A32D9A">
          <w:pPr>
            <w:pStyle w:val="C193518039A34C5D8991BE8C0CCE7C7A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B719571C78444BDFA4B8EC64B503761E"/>
        <w:category>
          <w:name w:val="Algemeen"/>
          <w:gallery w:val="placeholder"/>
        </w:category>
        <w:types>
          <w:type w:val="bbPlcHdr"/>
        </w:types>
        <w:behaviors>
          <w:behavior w:val="content"/>
        </w:behaviors>
        <w:guid w:val="{BC85601D-451E-479B-87C5-606069C14DCC}"/>
      </w:docPartPr>
      <w:docPartBody>
        <w:p w:rsidR="00AC4AFE" w:rsidRDefault="00A32D9A" w:rsidP="00A32D9A">
          <w:pPr>
            <w:pStyle w:val="B719571C78444BDFA4B8EC64B503761E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5882D66A68BE4234B9A884FF937BBBAE"/>
        <w:category>
          <w:name w:val="Algemeen"/>
          <w:gallery w:val="placeholder"/>
        </w:category>
        <w:types>
          <w:type w:val="bbPlcHdr"/>
        </w:types>
        <w:behaviors>
          <w:behavior w:val="content"/>
        </w:behaviors>
        <w:guid w:val="{FC00EF55-2C55-40BF-85EC-11F42C94D1D6}"/>
      </w:docPartPr>
      <w:docPartBody>
        <w:p w:rsidR="00AC4AFE" w:rsidRDefault="00A32D9A" w:rsidP="00A32D9A">
          <w:pPr>
            <w:pStyle w:val="5882D66A68BE4234B9A884FF937BBBAE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786C9691A695490E99F2587D891C9388"/>
        <w:category>
          <w:name w:val="Algemeen"/>
          <w:gallery w:val="placeholder"/>
        </w:category>
        <w:types>
          <w:type w:val="bbPlcHdr"/>
        </w:types>
        <w:behaviors>
          <w:behavior w:val="content"/>
        </w:behaviors>
        <w:guid w:val="{67433BCD-8891-4106-A6C2-6F0540CA0A94}"/>
      </w:docPartPr>
      <w:docPartBody>
        <w:p w:rsidR="00F32C8D" w:rsidRDefault="00A32D9A" w:rsidP="00A32D9A">
          <w:pPr>
            <w:pStyle w:val="786C9691A695490E99F2587D891C9388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9CDD5A4E0297419F8B667635340AA69E"/>
        <w:category>
          <w:name w:val="Algemeen"/>
          <w:gallery w:val="placeholder"/>
        </w:category>
        <w:types>
          <w:type w:val="bbPlcHdr"/>
        </w:types>
        <w:behaviors>
          <w:behavior w:val="content"/>
        </w:behaviors>
        <w:guid w:val="{DB896C2B-C927-49BF-B80A-42C90AD773CA}"/>
      </w:docPartPr>
      <w:docPartBody>
        <w:p w:rsidR="00F32C8D" w:rsidRDefault="00A32D9A" w:rsidP="00A32D9A">
          <w:pPr>
            <w:pStyle w:val="9CDD5A4E0297419F8B667635340AA69E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4FE4B891BBFD46B988AAA7423A765485"/>
        <w:category>
          <w:name w:val="Algemeen"/>
          <w:gallery w:val="placeholder"/>
        </w:category>
        <w:types>
          <w:type w:val="bbPlcHdr"/>
        </w:types>
        <w:behaviors>
          <w:behavior w:val="content"/>
        </w:behaviors>
        <w:guid w:val="{2D3336B4-D80E-4475-A97A-BF876B59A1E3}"/>
      </w:docPartPr>
      <w:docPartBody>
        <w:p w:rsidR="00A32D9A" w:rsidRDefault="00A32D9A" w:rsidP="00A32D9A">
          <w:pPr>
            <w:pStyle w:val="4FE4B891BBFD46B988AAA7423A7654851"/>
          </w:pPr>
          <w:r w:rsidRPr="005E6940">
            <w:rPr>
              <w:rStyle w:val="Tekstvantijdelijkeaanduiding"/>
              <w:rFonts w:ascii="Calibri" w:hAnsi="Calibri" w:cs="Calibri"/>
              <w:sz w:val="20"/>
              <w:szCs w:val="20"/>
            </w:rPr>
            <w:t xml:space="preserve">                    </w:t>
          </w:r>
        </w:p>
      </w:docPartBody>
    </w:docPart>
    <w:docPart>
      <w:docPartPr>
        <w:name w:val="2CCE9D576BAF4B36AA6B741D9B1FB1E6"/>
        <w:category>
          <w:name w:val="Algemeen"/>
          <w:gallery w:val="placeholder"/>
        </w:category>
        <w:types>
          <w:type w:val="bbPlcHdr"/>
        </w:types>
        <w:behaviors>
          <w:behavior w:val="content"/>
        </w:behaviors>
        <w:guid w:val="{BC279951-B9FF-4B8E-AE97-EFE0C85E008B}"/>
      </w:docPartPr>
      <w:docPartBody>
        <w:p w:rsidR="00A32D9A" w:rsidRDefault="00A32D9A" w:rsidP="00A32D9A">
          <w:pPr>
            <w:pStyle w:val="2CCE9D576BAF4B36AA6B741D9B1FB1E61"/>
          </w:pPr>
          <w:r w:rsidRPr="004A68BF">
            <w:rPr>
              <w:rStyle w:val="Tekstvantijdelijkeaanduiding"/>
              <w:rFonts w:ascii="Calibri" w:hAnsi="Calibri" w:cs="Calibri"/>
              <w:sz w:val="20"/>
              <w:szCs w:val="20"/>
            </w:rPr>
            <w:t>Kies een item.</w:t>
          </w:r>
        </w:p>
      </w:docPartBody>
    </w:docPart>
    <w:docPart>
      <w:docPartPr>
        <w:name w:val="C03E0D3931D94BEAAEA485D451683ADB"/>
        <w:category>
          <w:name w:val="Algemeen"/>
          <w:gallery w:val="placeholder"/>
        </w:category>
        <w:types>
          <w:type w:val="bbPlcHdr"/>
        </w:types>
        <w:behaviors>
          <w:behavior w:val="content"/>
        </w:behaviors>
        <w:guid w:val="{7072855D-C35B-46DF-9747-B913F888F6A6}"/>
      </w:docPartPr>
      <w:docPartBody>
        <w:p w:rsidR="00A32D9A" w:rsidRDefault="00A32D9A" w:rsidP="00A32D9A">
          <w:pPr>
            <w:pStyle w:val="C03E0D3931D94BEAAEA485D451683ADB1"/>
          </w:pPr>
          <w:r w:rsidRPr="005E6940">
            <w:rPr>
              <w:rStyle w:val="Tekstvantijdelijkeaanduiding"/>
              <w:rFonts w:ascii="Calibri" w:hAnsi="Calibri" w:cs="Calibri"/>
              <w:sz w:val="20"/>
              <w:szCs w:val="20"/>
            </w:rPr>
            <w:t xml:space="preserve">                    </w:t>
          </w:r>
        </w:p>
      </w:docPartBody>
    </w:docPart>
    <w:docPart>
      <w:docPartPr>
        <w:name w:val="8280B988F8B2429A88B2826078E17D71"/>
        <w:category>
          <w:name w:val="Algemeen"/>
          <w:gallery w:val="placeholder"/>
        </w:category>
        <w:types>
          <w:type w:val="bbPlcHdr"/>
        </w:types>
        <w:behaviors>
          <w:behavior w:val="content"/>
        </w:behaviors>
        <w:guid w:val="{607FF309-7CE6-4CB6-AC00-4C1D416CC517}"/>
      </w:docPartPr>
      <w:docPartBody>
        <w:p w:rsidR="00A32D9A" w:rsidRDefault="00A32D9A" w:rsidP="00A32D9A">
          <w:pPr>
            <w:pStyle w:val="8280B988F8B2429A88B2826078E17D711"/>
          </w:pPr>
          <w:r w:rsidRPr="005E6940">
            <w:rPr>
              <w:rStyle w:val="Tekstvantijdelijkeaanduiding"/>
              <w:rFonts w:ascii="Calibri" w:hAnsi="Calibri" w:cs="Calibri"/>
              <w:sz w:val="20"/>
              <w:szCs w:val="20"/>
            </w:rPr>
            <w:t xml:space="preserve">                    </w:t>
          </w:r>
        </w:p>
      </w:docPartBody>
    </w:docPart>
    <w:docPart>
      <w:docPartPr>
        <w:name w:val="C147705CA71048BB9791A77CD16F346E"/>
        <w:category>
          <w:name w:val="Algemeen"/>
          <w:gallery w:val="placeholder"/>
        </w:category>
        <w:types>
          <w:type w:val="bbPlcHdr"/>
        </w:types>
        <w:behaviors>
          <w:behavior w:val="content"/>
        </w:behaviors>
        <w:guid w:val="{B8893D6F-2D52-4E2E-B7BD-FA5FF3A8437F}"/>
      </w:docPartPr>
      <w:docPartBody>
        <w:p w:rsidR="0059386D" w:rsidRDefault="00A32D9A" w:rsidP="00A32D9A">
          <w:pPr>
            <w:pStyle w:val="C147705CA71048BB9791A77CD16F346E"/>
          </w:pPr>
          <w:r>
            <w:rPr>
              <w:rFonts w:ascii="Calibri" w:hAnsi="Calibri" w:cs="Calibri"/>
              <w:sz w:val="20"/>
              <w:szCs w:val="20"/>
              <w:lang w:val="n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184993"/>
    <w:rsid w:val="001A261A"/>
    <w:rsid w:val="001B736E"/>
    <w:rsid w:val="002C6295"/>
    <w:rsid w:val="003710D8"/>
    <w:rsid w:val="00552BF6"/>
    <w:rsid w:val="0059386D"/>
    <w:rsid w:val="005B2C19"/>
    <w:rsid w:val="005E3CF5"/>
    <w:rsid w:val="0076243D"/>
    <w:rsid w:val="009D1221"/>
    <w:rsid w:val="009D540C"/>
    <w:rsid w:val="00A2633C"/>
    <w:rsid w:val="00A32D9A"/>
    <w:rsid w:val="00A3413D"/>
    <w:rsid w:val="00AB675E"/>
    <w:rsid w:val="00AC4AFE"/>
    <w:rsid w:val="00AF3E97"/>
    <w:rsid w:val="00EE25EF"/>
    <w:rsid w:val="00F11131"/>
    <w:rsid w:val="00F32C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32D9A"/>
    <w:rPr>
      <w:color w:val="808080"/>
    </w:rPr>
  </w:style>
  <w:style w:type="paragraph" w:customStyle="1" w:styleId="D89C4D149C1D4E61830E1E212FEA51AD1">
    <w:name w:val="D89C4D149C1D4E61830E1E212FEA51AD1"/>
    <w:rsid w:val="00A32D9A"/>
    <w:pPr>
      <w:spacing w:after="0" w:line="270" w:lineRule="exact"/>
      <w:contextualSpacing/>
    </w:pPr>
    <w:rPr>
      <w:rFonts w:ascii="FlandersArtSans-Regular" w:eastAsiaTheme="minorHAnsi" w:hAnsi="FlandersArtSans-Regular"/>
      <w:lang w:eastAsia="en-US"/>
    </w:rPr>
  </w:style>
  <w:style w:type="paragraph" w:customStyle="1" w:styleId="3D474DB601264BAC8D4B358476E4BFAA1">
    <w:name w:val="3D474DB601264BAC8D4B358476E4BFAA1"/>
    <w:rsid w:val="00A32D9A"/>
    <w:pPr>
      <w:spacing w:after="0" w:line="270" w:lineRule="exact"/>
      <w:contextualSpacing/>
    </w:pPr>
    <w:rPr>
      <w:rFonts w:ascii="FlandersArtSans-Regular" w:eastAsiaTheme="minorHAnsi" w:hAnsi="FlandersArtSans-Regular"/>
      <w:lang w:eastAsia="en-US"/>
    </w:rPr>
  </w:style>
  <w:style w:type="paragraph" w:customStyle="1" w:styleId="4FE4B891BBFD46B988AAA7423A7654851">
    <w:name w:val="4FE4B891BBFD46B988AAA7423A7654851"/>
    <w:rsid w:val="00A32D9A"/>
    <w:pPr>
      <w:spacing w:after="0" w:line="270" w:lineRule="exact"/>
      <w:contextualSpacing/>
    </w:pPr>
    <w:rPr>
      <w:rFonts w:ascii="FlandersArtSans-Regular" w:eastAsiaTheme="minorHAnsi" w:hAnsi="FlandersArtSans-Regular"/>
      <w:lang w:eastAsia="en-US"/>
    </w:rPr>
  </w:style>
  <w:style w:type="paragraph" w:customStyle="1" w:styleId="2CCE9D576BAF4B36AA6B741D9B1FB1E61">
    <w:name w:val="2CCE9D576BAF4B36AA6B741D9B1FB1E61"/>
    <w:rsid w:val="00A32D9A"/>
    <w:pPr>
      <w:spacing w:after="0" w:line="270" w:lineRule="exact"/>
      <w:contextualSpacing/>
    </w:pPr>
    <w:rPr>
      <w:rFonts w:ascii="FlandersArtSans-Regular" w:eastAsiaTheme="minorHAnsi" w:hAnsi="FlandersArtSans-Regular"/>
      <w:lang w:eastAsia="en-US"/>
    </w:rPr>
  </w:style>
  <w:style w:type="paragraph" w:customStyle="1" w:styleId="C03E0D3931D94BEAAEA485D451683ADB1">
    <w:name w:val="C03E0D3931D94BEAAEA485D451683ADB1"/>
    <w:rsid w:val="00A32D9A"/>
    <w:pPr>
      <w:spacing w:after="0" w:line="270" w:lineRule="exact"/>
      <w:contextualSpacing/>
    </w:pPr>
    <w:rPr>
      <w:rFonts w:ascii="FlandersArtSans-Regular" w:eastAsiaTheme="minorHAnsi" w:hAnsi="FlandersArtSans-Regular"/>
      <w:lang w:eastAsia="en-US"/>
    </w:rPr>
  </w:style>
  <w:style w:type="paragraph" w:customStyle="1" w:styleId="8280B988F8B2429A88B2826078E17D711">
    <w:name w:val="8280B988F8B2429A88B2826078E17D711"/>
    <w:rsid w:val="00A32D9A"/>
    <w:pPr>
      <w:spacing w:after="0" w:line="270" w:lineRule="exact"/>
      <w:contextualSpacing/>
    </w:pPr>
    <w:rPr>
      <w:rFonts w:ascii="FlandersArtSans-Regular" w:eastAsiaTheme="minorHAnsi" w:hAnsi="FlandersArtSans-Regular"/>
      <w:lang w:eastAsia="en-US"/>
    </w:rPr>
  </w:style>
  <w:style w:type="paragraph" w:customStyle="1" w:styleId="C193518039A34C5D8991BE8C0CCE7C7A1">
    <w:name w:val="C193518039A34C5D8991BE8C0CCE7C7A1"/>
    <w:rsid w:val="00A32D9A"/>
    <w:pPr>
      <w:spacing w:after="0" w:line="270" w:lineRule="exact"/>
      <w:contextualSpacing/>
    </w:pPr>
    <w:rPr>
      <w:rFonts w:ascii="FlandersArtSans-Regular" w:eastAsiaTheme="minorHAnsi" w:hAnsi="FlandersArtSans-Regular"/>
      <w:lang w:eastAsia="en-US"/>
    </w:rPr>
  </w:style>
  <w:style w:type="paragraph" w:customStyle="1" w:styleId="2F163461737640029453CCD36629754A1">
    <w:name w:val="2F163461737640029453CCD36629754A1"/>
    <w:rsid w:val="00A32D9A"/>
    <w:pPr>
      <w:spacing w:after="0" w:line="270" w:lineRule="exact"/>
      <w:contextualSpacing/>
    </w:pPr>
    <w:rPr>
      <w:rFonts w:ascii="FlandersArtSans-Regular" w:eastAsiaTheme="minorHAnsi" w:hAnsi="FlandersArtSans-Regular"/>
      <w:lang w:eastAsia="en-US"/>
    </w:rPr>
  </w:style>
  <w:style w:type="paragraph" w:customStyle="1" w:styleId="C5F13102B2134E8E88B037E48AE47064">
    <w:name w:val="C5F13102B2134E8E88B037E48AE47064"/>
    <w:rsid w:val="00A32D9A"/>
    <w:pPr>
      <w:spacing w:after="0" w:line="270" w:lineRule="exact"/>
      <w:contextualSpacing/>
    </w:pPr>
    <w:rPr>
      <w:rFonts w:ascii="FlandersArtSans-Regular" w:eastAsiaTheme="minorHAnsi" w:hAnsi="FlandersArtSans-Regular"/>
      <w:lang w:eastAsia="en-US"/>
    </w:rPr>
  </w:style>
  <w:style w:type="paragraph" w:customStyle="1" w:styleId="780086CA29C14FD3BB218132AAFAD9FA1">
    <w:name w:val="780086CA29C14FD3BB218132AAFAD9FA1"/>
    <w:rsid w:val="00A32D9A"/>
    <w:pPr>
      <w:spacing w:after="0" w:line="270" w:lineRule="exact"/>
      <w:contextualSpacing/>
    </w:pPr>
    <w:rPr>
      <w:rFonts w:ascii="FlandersArtSans-Regular" w:eastAsiaTheme="minorHAnsi" w:hAnsi="FlandersArtSans-Regular"/>
      <w:lang w:eastAsia="en-US"/>
    </w:rPr>
  </w:style>
  <w:style w:type="paragraph" w:customStyle="1" w:styleId="5A19BF8C50574309BE732AB7DA8D60421">
    <w:name w:val="5A19BF8C50574309BE732AB7DA8D60421"/>
    <w:rsid w:val="00A32D9A"/>
    <w:pPr>
      <w:spacing w:after="0" w:line="270" w:lineRule="exact"/>
      <w:contextualSpacing/>
    </w:pPr>
    <w:rPr>
      <w:rFonts w:ascii="FlandersArtSans-Regular" w:eastAsiaTheme="minorHAnsi" w:hAnsi="FlandersArtSans-Regular"/>
      <w:lang w:eastAsia="en-US"/>
    </w:rPr>
  </w:style>
  <w:style w:type="paragraph" w:customStyle="1" w:styleId="D506CEF93B204312B7DB79B2C9F7019F1">
    <w:name w:val="D506CEF93B204312B7DB79B2C9F7019F1"/>
    <w:rsid w:val="00A32D9A"/>
    <w:pPr>
      <w:spacing w:after="0" w:line="270" w:lineRule="exact"/>
      <w:contextualSpacing/>
    </w:pPr>
    <w:rPr>
      <w:rFonts w:ascii="FlandersArtSans-Regular" w:eastAsiaTheme="minorHAnsi" w:hAnsi="FlandersArtSans-Regular"/>
      <w:lang w:eastAsia="en-US"/>
    </w:rPr>
  </w:style>
  <w:style w:type="paragraph" w:customStyle="1" w:styleId="786C9691A695490E99F2587D891C93881">
    <w:name w:val="786C9691A695490E99F2587D891C93881"/>
    <w:rsid w:val="00A32D9A"/>
    <w:pPr>
      <w:spacing w:after="0" w:line="270" w:lineRule="exact"/>
      <w:contextualSpacing/>
    </w:pPr>
    <w:rPr>
      <w:rFonts w:ascii="FlandersArtSans-Regular" w:eastAsiaTheme="minorHAnsi" w:hAnsi="FlandersArtSans-Regular"/>
      <w:lang w:eastAsia="en-US"/>
    </w:rPr>
  </w:style>
  <w:style w:type="paragraph" w:customStyle="1" w:styleId="9CDD5A4E0297419F8B667635340AA69E1">
    <w:name w:val="9CDD5A4E0297419F8B667635340AA69E1"/>
    <w:rsid w:val="00A32D9A"/>
    <w:pPr>
      <w:spacing w:after="0" w:line="270" w:lineRule="exact"/>
      <w:contextualSpacing/>
    </w:pPr>
    <w:rPr>
      <w:rFonts w:ascii="FlandersArtSans-Regular" w:eastAsiaTheme="minorHAnsi" w:hAnsi="FlandersArtSans-Regular"/>
      <w:lang w:eastAsia="en-US"/>
    </w:rPr>
  </w:style>
  <w:style w:type="paragraph" w:customStyle="1" w:styleId="C147705CA71048BB9791A77CD16F346E">
    <w:name w:val="C147705CA71048BB9791A77CD16F346E"/>
    <w:rsid w:val="00A32D9A"/>
    <w:pPr>
      <w:spacing w:after="0" w:line="270" w:lineRule="exact"/>
      <w:contextualSpacing/>
    </w:pPr>
    <w:rPr>
      <w:rFonts w:ascii="FlandersArtSans-Regular" w:eastAsiaTheme="minorHAnsi" w:hAnsi="FlandersArtSans-Regular"/>
      <w:lang w:eastAsia="en-US"/>
    </w:rPr>
  </w:style>
  <w:style w:type="paragraph" w:customStyle="1" w:styleId="B719571C78444BDFA4B8EC64B503761E1">
    <w:name w:val="B719571C78444BDFA4B8EC64B503761E1"/>
    <w:rsid w:val="00A32D9A"/>
    <w:pPr>
      <w:spacing w:after="0" w:line="270" w:lineRule="exact"/>
      <w:contextualSpacing/>
    </w:pPr>
    <w:rPr>
      <w:rFonts w:ascii="FlandersArtSans-Regular" w:eastAsiaTheme="minorHAnsi" w:hAnsi="FlandersArtSans-Regular"/>
      <w:lang w:eastAsia="en-US"/>
    </w:rPr>
  </w:style>
  <w:style w:type="paragraph" w:customStyle="1" w:styleId="77F4E9B9D84B4853BC4A64EA16FF7B451">
    <w:name w:val="77F4E9B9D84B4853BC4A64EA16FF7B451"/>
    <w:rsid w:val="00A32D9A"/>
    <w:pPr>
      <w:spacing w:after="0" w:line="270" w:lineRule="exact"/>
      <w:contextualSpacing/>
    </w:pPr>
    <w:rPr>
      <w:rFonts w:ascii="FlandersArtSans-Regular" w:eastAsiaTheme="minorHAnsi" w:hAnsi="FlandersArtSans-Regular"/>
      <w:lang w:eastAsia="en-US"/>
    </w:rPr>
  </w:style>
  <w:style w:type="paragraph" w:customStyle="1" w:styleId="5882D66A68BE4234B9A884FF937BBBAE1">
    <w:name w:val="5882D66A68BE4234B9A884FF937BBBAE1"/>
    <w:rsid w:val="00A32D9A"/>
    <w:pPr>
      <w:spacing w:after="0" w:line="270" w:lineRule="exact"/>
      <w:contextualSpacing/>
    </w:pPr>
    <w:rPr>
      <w:rFonts w:ascii="FlandersArtSans-Regular" w:eastAsiaTheme="minorHAnsi" w:hAnsi="FlandersArtSans-Regular"/>
      <w:lang w:eastAsia="en-US"/>
    </w:rPr>
  </w:style>
  <w:style w:type="paragraph" w:customStyle="1" w:styleId="8F7FC1BA87C644418F6663ED5BF154311">
    <w:name w:val="8F7FC1BA87C644418F6663ED5BF154311"/>
    <w:rsid w:val="00A32D9A"/>
    <w:pPr>
      <w:spacing w:after="0" w:line="270" w:lineRule="exact"/>
      <w:contextualSpacing/>
    </w:pPr>
    <w:rPr>
      <w:rFonts w:ascii="FlandersArtSans-Regular" w:eastAsiaTheme="minorHAnsi" w:hAnsi="FlandersArtSans-Regular"/>
      <w:lang w:eastAsia="en-US"/>
    </w:rPr>
  </w:style>
  <w:style w:type="paragraph" w:customStyle="1" w:styleId="4117AF507FA34FFD82D803BAA1DD06051">
    <w:name w:val="4117AF507FA34FFD82D803BAA1DD06051"/>
    <w:rsid w:val="00A32D9A"/>
    <w:pPr>
      <w:spacing w:after="0" w:line="270" w:lineRule="exact"/>
      <w:contextualSpacing/>
    </w:pPr>
    <w:rPr>
      <w:rFonts w:ascii="FlandersArtSans-Regular" w:eastAsiaTheme="minorHAnsi" w:hAnsi="FlandersArtSans-Regular"/>
      <w:lang w:eastAsia="en-US"/>
    </w:rPr>
  </w:style>
  <w:style w:type="paragraph" w:customStyle="1" w:styleId="8669DE14E6F34F9FA8CADB9BB0A6B8A61">
    <w:name w:val="8669DE14E6F34F9FA8CADB9BB0A6B8A61"/>
    <w:rsid w:val="00A32D9A"/>
    <w:pPr>
      <w:spacing w:after="0" w:line="270" w:lineRule="exact"/>
      <w:contextualSpacing/>
    </w:pPr>
    <w:rPr>
      <w:rFonts w:ascii="FlandersArtSans-Regular" w:eastAsiaTheme="minorHAnsi" w:hAnsi="FlandersArtSans-Regular"/>
      <w:lang w:eastAsia="en-US"/>
    </w:rPr>
  </w:style>
  <w:style w:type="paragraph" w:customStyle="1" w:styleId="F47266DC003243B99A35D5D4A7ED8C5F1">
    <w:name w:val="F47266DC003243B99A35D5D4A7ED8C5F1"/>
    <w:rsid w:val="00A32D9A"/>
    <w:pPr>
      <w:spacing w:after="0" w:line="270" w:lineRule="exact"/>
      <w:contextualSpacing/>
    </w:pPr>
    <w:rPr>
      <w:rFonts w:ascii="FlandersArtSans-Regular" w:eastAsiaTheme="minorHAnsi" w:hAnsi="FlandersArtSans-Regula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72738-297D-49A9-B91E-25A4B13542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5128F5-8099-43D3-972D-143004631768}">
  <ds:schemaRefs>
    <ds:schemaRef ds:uri="http://schemas.microsoft.com/sharepoint/v3/contenttype/forms"/>
  </ds:schemaRefs>
</ds:datastoreItem>
</file>

<file path=customXml/itemProps3.xml><?xml version="1.0" encoding="utf-8"?>
<ds:datastoreItem xmlns:ds="http://schemas.openxmlformats.org/officeDocument/2006/customXml" ds:itemID="{CFACED5A-8F64-4421-9679-883C06DC2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D99769-AF5D-4CAE-91E4-5F11462D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330</Words>
  <Characters>1820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40</cp:revision>
  <cp:lastPrinted>2001-06-06T07:44:00Z</cp:lastPrinted>
  <dcterms:created xsi:type="dcterms:W3CDTF">2018-08-16T12:11:00Z</dcterms:created>
  <dcterms:modified xsi:type="dcterms:W3CDTF">2023-02-22T09:48:00Z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