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041"/>
        <w:gridCol w:w="1964"/>
        <w:gridCol w:w="2508"/>
        <w:gridCol w:w="2949"/>
      </w:tblGrid>
      <w:tr w:rsidR="00F26E92" w:rsidRPr="00A51283" w14:paraId="6A25AA0E" w14:textId="77777777" w:rsidTr="009043F8">
        <w:tc>
          <w:tcPr>
            <w:tcW w:w="3041" w:type="dxa"/>
            <w:vMerge w:val="restart"/>
            <w:tcMar>
              <w:left w:w="0" w:type="dxa"/>
            </w:tcMar>
          </w:tcPr>
          <w:p w14:paraId="19F3E9B2" w14:textId="6DB0E5D3" w:rsidR="00F26E92" w:rsidRPr="00A51283" w:rsidRDefault="006933F9" w:rsidP="00F346FA">
            <w:pPr>
              <w:spacing w:line="240" w:lineRule="auto"/>
              <w:rPr>
                <w:rFonts w:ascii="Calibri" w:hAnsi="Calibri" w:cs="Calibri"/>
                <w:sz w:val="20"/>
                <w:szCs w:val="20"/>
                <w:lang w:val="nl"/>
              </w:rPr>
            </w:pPr>
            <w:r>
              <w:rPr>
                <w:rFonts w:ascii="Calibri" w:hAnsi="Calibri" w:cs="Calibri"/>
                <w:noProof/>
                <w:sz w:val="20"/>
                <w:szCs w:val="20"/>
                <w:lang w:val="nl"/>
              </w:rPr>
              <w:drawing>
                <wp:anchor distT="0" distB="0" distL="114300" distR="114300" simplePos="0" relativeHeight="251661824" behindDoc="0" locked="0" layoutInCell="1" allowOverlap="1" wp14:anchorId="697F3073" wp14:editId="123279ED">
                  <wp:simplePos x="0" y="0"/>
                  <wp:positionH relativeFrom="column">
                    <wp:posOffset>8303</wp:posOffset>
                  </wp:positionH>
                  <wp:positionV relativeFrom="paragraph">
                    <wp:posOffset>24370</wp:posOffset>
                  </wp:positionV>
                  <wp:extent cx="1672590" cy="449580"/>
                  <wp:effectExtent l="0" t="0" r="3810" b="7620"/>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72590" cy="44958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964" w:type="dxa"/>
          </w:tcPr>
          <w:p w14:paraId="3D591DDE" w14:textId="77777777" w:rsidR="00F26E92" w:rsidRPr="00F346FA" w:rsidRDefault="00F26E92"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Erkenningsnummer:</w:t>
            </w:r>
          </w:p>
        </w:tc>
        <w:tc>
          <w:tcPr>
            <w:tcW w:w="5457" w:type="dxa"/>
            <w:gridSpan w:val="2"/>
          </w:tcPr>
          <w:p w14:paraId="1EDB9D13" w14:textId="77777777" w:rsidR="00F26E92" w:rsidRPr="00F346FA" w:rsidRDefault="00613154"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77716416"/>
                <w:placeholder>
                  <w:docPart w:val="D89C4D149C1D4E61830E1E212FEA51AD"/>
                </w:placeholder>
                <w:showingPlcHdr/>
                <w:text/>
              </w:sdtPr>
              <w:sdtEndPr/>
              <w:sdtContent>
                <w:r w:rsidR="00F26E92" w:rsidRPr="005E6940">
                  <w:rPr>
                    <w:rStyle w:val="Tekstvantijdelijkeaanduiding"/>
                    <w:rFonts w:ascii="Calibri" w:hAnsi="Calibri" w:cs="Calibri"/>
                    <w:sz w:val="20"/>
                    <w:szCs w:val="20"/>
                  </w:rPr>
                  <w:t xml:space="preserve">                    </w:t>
                </w:r>
              </w:sdtContent>
            </w:sdt>
          </w:p>
        </w:tc>
      </w:tr>
      <w:tr w:rsidR="00A51283" w:rsidRPr="00A51283" w14:paraId="02257BBC" w14:textId="77777777" w:rsidTr="009043F8">
        <w:tc>
          <w:tcPr>
            <w:tcW w:w="3041" w:type="dxa"/>
            <w:vMerge/>
            <w:tcMar>
              <w:left w:w="0" w:type="dxa"/>
            </w:tcMar>
          </w:tcPr>
          <w:p w14:paraId="41F9D837" w14:textId="77777777" w:rsidR="00A51283" w:rsidRPr="00A51283" w:rsidRDefault="00A51283" w:rsidP="00F346FA">
            <w:pPr>
              <w:spacing w:line="240" w:lineRule="auto"/>
              <w:rPr>
                <w:rFonts w:ascii="Calibri" w:hAnsi="Calibri" w:cs="Calibri"/>
                <w:sz w:val="20"/>
                <w:szCs w:val="20"/>
                <w:lang w:val="nl"/>
              </w:rPr>
            </w:pPr>
          </w:p>
        </w:tc>
        <w:tc>
          <w:tcPr>
            <w:tcW w:w="1964" w:type="dxa"/>
          </w:tcPr>
          <w:p w14:paraId="28E89CDC" w14:textId="77777777" w:rsidR="00A51283" w:rsidRPr="00F346FA" w:rsidRDefault="00A51283"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SHM:</w:t>
            </w:r>
          </w:p>
        </w:tc>
        <w:tc>
          <w:tcPr>
            <w:tcW w:w="5457" w:type="dxa"/>
            <w:gridSpan w:val="2"/>
          </w:tcPr>
          <w:p w14:paraId="7ED66674" w14:textId="77777777" w:rsidR="00A51283" w:rsidRPr="00F346FA" w:rsidRDefault="00613154" w:rsidP="00203DF6">
            <w:pPr>
              <w:spacing w:line="240" w:lineRule="auto"/>
              <w:jc w:val="both"/>
              <w:rPr>
                <w:rFonts w:ascii="Calibri" w:hAnsi="Calibri" w:cs="Calibri"/>
                <w:sz w:val="20"/>
                <w:szCs w:val="20"/>
                <w:lang w:val="nl"/>
              </w:rPr>
            </w:pPr>
            <w:sdt>
              <w:sdtPr>
                <w:rPr>
                  <w:rFonts w:ascii="Calibri" w:hAnsi="Calibri" w:cs="Calibri"/>
                  <w:sz w:val="20"/>
                  <w:szCs w:val="20"/>
                  <w:lang w:val="nl"/>
                </w:rPr>
                <w:id w:val="473109886"/>
                <w:placeholder>
                  <w:docPart w:val="3D474DB601264BAC8D4B358476E4BFAA"/>
                </w:placeholder>
                <w:showingPlcHdr/>
                <w:text/>
              </w:sdtPr>
              <w:sdtEndPr/>
              <w:sdtContent>
                <w:r w:rsidR="005E6940" w:rsidRPr="005E6940">
                  <w:rPr>
                    <w:rStyle w:val="Tekstvantijdelijkeaanduiding"/>
                    <w:rFonts w:ascii="Calibri" w:hAnsi="Calibri" w:cs="Calibri"/>
                    <w:sz w:val="20"/>
                    <w:szCs w:val="20"/>
                  </w:rPr>
                  <w:t xml:space="preserve">                    </w:t>
                </w:r>
              </w:sdtContent>
            </w:sdt>
          </w:p>
        </w:tc>
      </w:tr>
      <w:tr w:rsidR="00857563" w:rsidRPr="00A51283" w14:paraId="5E59F6FF" w14:textId="77777777" w:rsidTr="009043F8">
        <w:tc>
          <w:tcPr>
            <w:tcW w:w="3041" w:type="dxa"/>
            <w:vMerge/>
            <w:tcMar>
              <w:left w:w="0" w:type="dxa"/>
            </w:tcMar>
          </w:tcPr>
          <w:p w14:paraId="73089E0E" w14:textId="77777777" w:rsidR="00857563" w:rsidRPr="00A51283" w:rsidRDefault="00857563" w:rsidP="00F346FA">
            <w:pPr>
              <w:spacing w:line="240" w:lineRule="auto"/>
              <w:rPr>
                <w:rFonts w:ascii="Calibri" w:hAnsi="Calibri" w:cs="Calibri"/>
                <w:sz w:val="20"/>
                <w:szCs w:val="20"/>
                <w:lang w:val="nl"/>
              </w:rPr>
            </w:pPr>
          </w:p>
        </w:tc>
        <w:tc>
          <w:tcPr>
            <w:tcW w:w="1964" w:type="dxa"/>
          </w:tcPr>
          <w:p w14:paraId="2CA47939" w14:textId="77777777" w:rsidR="00857563" w:rsidRPr="00F346FA" w:rsidRDefault="00857563"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Dossiernummer:</w:t>
            </w:r>
          </w:p>
        </w:tc>
        <w:tc>
          <w:tcPr>
            <w:tcW w:w="5457" w:type="dxa"/>
            <w:gridSpan w:val="2"/>
          </w:tcPr>
          <w:p w14:paraId="3CCB4D1C" w14:textId="2FAE4510" w:rsidR="00857563" w:rsidRPr="00F346FA" w:rsidRDefault="00613154"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64241618"/>
                <w:placeholder>
                  <w:docPart w:val="9E610E5FECA745C2B831FB6080472CE6"/>
                </w:placeholder>
                <w:showingPlcHdr/>
                <w:text/>
              </w:sdtPr>
              <w:sdtEndPr/>
              <w:sdtContent>
                <w:r w:rsidR="00857563" w:rsidRPr="005E6940">
                  <w:rPr>
                    <w:rStyle w:val="Tekstvantijdelijkeaanduiding"/>
                    <w:rFonts w:ascii="Calibri" w:hAnsi="Calibri" w:cs="Calibri"/>
                    <w:sz w:val="20"/>
                    <w:szCs w:val="20"/>
                  </w:rPr>
                  <w:t xml:space="preserve">                    </w:t>
                </w:r>
              </w:sdtContent>
            </w:sdt>
          </w:p>
        </w:tc>
      </w:tr>
      <w:tr w:rsidR="00857563" w:rsidRPr="00A51283" w14:paraId="0B6FAF9E" w14:textId="77777777" w:rsidTr="006B297D">
        <w:tc>
          <w:tcPr>
            <w:tcW w:w="3041" w:type="dxa"/>
            <w:vMerge/>
            <w:tcMar>
              <w:left w:w="0" w:type="dxa"/>
            </w:tcMar>
          </w:tcPr>
          <w:p w14:paraId="40F37297" w14:textId="77777777" w:rsidR="00857563" w:rsidRPr="00A51283" w:rsidRDefault="00857563" w:rsidP="00F346FA">
            <w:pPr>
              <w:spacing w:line="240" w:lineRule="auto"/>
              <w:rPr>
                <w:rFonts w:ascii="Calibri" w:hAnsi="Calibri" w:cs="Calibri"/>
                <w:sz w:val="20"/>
                <w:szCs w:val="20"/>
                <w:lang w:val="nl"/>
              </w:rPr>
            </w:pPr>
          </w:p>
        </w:tc>
        <w:tc>
          <w:tcPr>
            <w:tcW w:w="1964" w:type="dxa"/>
          </w:tcPr>
          <w:p w14:paraId="567FDD80" w14:textId="3B05343C" w:rsidR="00857563" w:rsidRPr="00F346FA" w:rsidRDefault="00857563" w:rsidP="00203DF6">
            <w:pPr>
              <w:spacing w:line="240" w:lineRule="auto"/>
              <w:jc w:val="right"/>
              <w:rPr>
                <w:rFonts w:ascii="Calibri" w:hAnsi="Calibri" w:cs="Calibri"/>
                <w:sz w:val="20"/>
                <w:szCs w:val="20"/>
                <w:lang w:val="nl"/>
              </w:rPr>
            </w:pPr>
            <w:r>
              <w:rPr>
                <w:rFonts w:ascii="Calibri" w:hAnsi="Calibri" w:cs="Calibri"/>
                <w:sz w:val="20"/>
                <w:szCs w:val="20"/>
                <w:lang w:val="nl"/>
              </w:rPr>
              <w:t>Aan</w:t>
            </w:r>
            <w:r w:rsidR="00E903D5">
              <w:rPr>
                <w:rFonts w:ascii="Calibri" w:hAnsi="Calibri" w:cs="Calibri"/>
                <w:sz w:val="20"/>
                <w:szCs w:val="20"/>
                <w:lang w:val="nl"/>
              </w:rPr>
              <w:t>deel:</w:t>
            </w:r>
          </w:p>
        </w:tc>
        <w:sdt>
          <w:sdtPr>
            <w:rPr>
              <w:rFonts w:ascii="Calibri" w:hAnsi="Calibri" w:cs="Calibri"/>
              <w:sz w:val="20"/>
              <w:szCs w:val="20"/>
              <w:lang w:val="nl"/>
            </w:rPr>
            <w:id w:val="-2130226882"/>
            <w:placeholder>
              <w:docPart w:val="597A08C252D147DBB18CA84AFAF2A541"/>
            </w:placeholder>
            <w:showingPlcHdr/>
            <w:comboBox>
              <w:listItem w:value="Kies een item."/>
              <w:listItem w:displayText="bouw" w:value="bouw"/>
              <w:listItem w:displayText="infrastructuur" w:value="infrastructuur"/>
            </w:comboBox>
          </w:sdtPr>
          <w:sdtEndPr/>
          <w:sdtContent>
            <w:tc>
              <w:tcPr>
                <w:tcW w:w="2508" w:type="dxa"/>
              </w:tcPr>
              <w:p w14:paraId="02615EC1" w14:textId="0F31D9EF" w:rsidR="00857563" w:rsidRDefault="009043F8" w:rsidP="00203DF6">
                <w:pPr>
                  <w:spacing w:line="240" w:lineRule="auto"/>
                  <w:jc w:val="both"/>
                  <w:rPr>
                    <w:rFonts w:ascii="Calibri" w:hAnsi="Calibri" w:cs="Calibri"/>
                    <w:sz w:val="20"/>
                    <w:szCs w:val="20"/>
                    <w:lang w:val="nl"/>
                  </w:rPr>
                </w:pPr>
                <w:r w:rsidRPr="009043F8">
                  <w:rPr>
                    <w:rFonts w:ascii="Calibri" w:hAnsi="Calibri" w:cs="Calibri"/>
                    <w:sz w:val="20"/>
                    <w:szCs w:val="20"/>
                    <w:lang w:val="nl-BE"/>
                  </w:rPr>
                  <w:t>Kies een item.</w:t>
                </w:r>
              </w:p>
            </w:tc>
          </w:sdtContent>
        </w:sdt>
        <w:tc>
          <w:tcPr>
            <w:tcW w:w="2949" w:type="dxa"/>
          </w:tcPr>
          <w:p w14:paraId="6C7CD120" w14:textId="06822186" w:rsidR="00857563" w:rsidRDefault="00857563" w:rsidP="00203DF6">
            <w:pPr>
              <w:spacing w:line="240" w:lineRule="auto"/>
              <w:jc w:val="both"/>
              <w:rPr>
                <w:rFonts w:ascii="Calibri" w:hAnsi="Calibri" w:cs="Calibri"/>
                <w:sz w:val="20"/>
                <w:szCs w:val="20"/>
                <w:lang w:val="nl"/>
              </w:rPr>
            </w:pPr>
            <w:r>
              <w:rPr>
                <w:rFonts w:ascii="Calibri" w:hAnsi="Calibri" w:cs="Calibri"/>
                <w:sz w:val="20"/>
                <w:szCs w:val="20"/>
                <w:lang w:val="nl"/>
              </w:rPr>
              <w:t xml:space="preserve">VM/B gecombineerd dossier: </w:t>
            </w:r>
            <w:sdt>
              <w:sdtPr>
                <w:rPr>
                  <w:rFonts w:ascii="Calibri" w:hAnsi="Calibri" w:cs="Calibri"/>
                  <w:sz w:val="20"/>
                  <w:szCs w:val="20"/>
                  <w:lang w:val="nl"/>
                </w:rPr>
                <w:id w:val="413903607"/>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lang w:val="nl"/>
                  </w:rPr>
                  <w:t>☐</w:t>
                </w:r>
              </w:sdtContent>
            </w:sdt>
          </w:p>
        </w:tc>
      </w:tr>
      <w:tr w:rsidR="00A51283" w:rsidRPr="00A51283" w14:paraId="72394924" w14:textId="77777777" w:rsidTr="009043F8">
        <w:trPr>
          <w:trHeight w:val="968"/>
        </w:trPr>
        <w:tc>
          <w:tcPr>
            <w:tcW w:w="3041" w:type="dxa"/>
            <w:vMerge/>
            <w:tcMar>
              <w:left w:w="0" w:type="dxa"/>
            </w:tcMar>
          </w:tcPr>
          <w:p w14:paraId="3C658DF2" w14:textId="77777777" w:rsidR="00A51283" w:rsidRPr="00A51283" w:rsidRDefault="00A51283" w:rsidP="00F346FA">
            <w:pPr>
              <w:spacing w:line="240" w:lineRule="auto"/>
              <w:rPr>
                <w:rFonts w:ascii="Calibri" w:hAnsi="Calibri" w:cs="Calibri"/>
                <w:sz w:val="20"/>
                <w:szCs w:val="20"/>
                <w:lang w:val="nl"/>
              </w:rPr>
            </w:pPr>
          </w:p>
        </w:tc>
        <w:tc>
          <w:tcPr>
            <w:tcW w:w="1964" w:type="dxa"/>
          </w:tcPr>
          <w:p w14:paraId="1F0359AD" w14:textId="77777777" w:rsidR="00A51283" w:rsidRPr="00F346FA" w:rsidRDefault="00A51283" w:rsidP="00203DF6">
            <w:pPr>
              <w:spacing w:line="240" w:lineRule="auto"/>
              <w:jc w:val="right"/>
              <w:rPr>
                <w:rFonts w:ascii="Calibri" w:hAnsi="Calibri" w:cs="Calibri"/>
                <w:sz w:val="20"/>
                <w:szCs w:val="20"/>
                <w:lang w:val="nl"/>
              </w:rPr>
            </w:pPr>
            <w:r w:rsidRPr="00F346FA">
              <w:rPr>
                <w:rFonts w:ascii="Calibri" w:hAnsi="Calibri" w:cs="Calibri"/>
                <w:sz w:val="20"/>
                <w:szCs w:val="20"/>
                <w:lang w:val="nl"/>
              </w:rPr>
              <w:t>Project:</w:t>
            </w:r>
          </w:p>
        </w:tc>
        <w:tc>
          <w:tcPr>
            <w:tcW w:w="5457" w:type="dxa"/>
            <w:gridSpan w:val="2"/>
          </w:tcPr>
          <w:p w14:paraId="5E9416BD" w14:textId="77777777" w:rsidR="00A51283" w:rsidRPr="00F346FA" w:rsidRDefault="00613154" w:rsidP="00203DF6">
            <w:pPr>
              <w:spacing w:line="240" w:lineRule="auto"/>
              <w:jc w:val="both"/>
              <w:rPr>
                <w:rFonts w:ascii="Calibri" w:hAnsi="Calibri" w:cs="Calibri"/>
                <w:sz w:val="20"/>
                <w:szCs w:val="20"/>
                <w:lang w:val="nl"/>
              </w:rPr>
            </w:pPr>
            <w:sdt>
              <w:sdtPr>
                <w:rPr>
                  <w:rFonts w:ascii="Calibri" w:hAnsi="Calibri" w:cs="Calibri"/>
                  <w:sz w:val="20"/>
                  <w:szCs w:val="20"/>
                  <w:lang w:val="nl"/>
                </w:rPr>
                <w:id w:val="-23174931"/>
                <w:placeholder>
                  <w:docPart w:val="FB92CA6916FB4AE9BBA46304F7CF57EE"/>
                </w:placeholder>
                <w:showingPlcHdr/>
                <w:text w:multiLine="1"/>
              </w:sdtPr>
              <w:sdtEndPr/>
              <w:sdtContent>
                <w:r w:rsidR="005E6940" w:rsidRPr="005E6940">
                  <w:rPr>
                    <w:rStyle w:val="Tekstvantijdelijkeaanduiding"/>
                    <w:rFonts w:ascii="Calibri" w:hAnsi="Calibri" w:cs="Calibri"/>
                    <w:sz w:val="20"/>
                    <w:szCs w:val="20"/>
                  </w:rPr>
                  <w:t xml:space="preserve">                    </w:t>
                </w:r>
              </w:sdtContent>
            </w:sdt>
          </w:p>
        </w:tc>
      </w:tr>
      <w:tr w:rsidR="00F26E92" w:rsidRPr="00A51283" w14:paraId="76580101" w14:textId="77777777" w:rsidTr="009043F8">
        <w:trPr>
          <w:trHeight w:val="220"/>
        </w:trPr>
        <w:tc>
          <w:tcPr>
            <w:tcW w:w="3041" w:type="dxa"/>
            <w:tcMar>
              <w:left w:w="0" w:type="dxa"/>
            </w:tcMar>
          </w:tcPr>
          <w:p w14:paraId="1AB7ED48" w14:textId="559196D5" w:rsidR="00F26E92" w:rsidRPr="00A51283" w:rsidRDefault="00F26E92" w:rsidP="00F346FA">
            <w:pPr>
              <w:spacing w:line="240" w:lineRule="auto"/>
              <w:rPr>
                <w:rFonts w:ascii="Calibri" w:hAnsi="Calibri" w:cs="Calibri"/>
                <w:sz w:val="20"/>
                <w:szCs w:val="20"/>
                <w:lang w:val="nl"/>
              </w:rPr>
            </w:pPr>
            <w:r w:rsidRPr="00905F9D">
              <w:rPr>
                <w:rFonts w:ascii="Calibri" w:hAnsi="Calibri" w:cs="Calibri"/>
                <w:b/>
                <w:color w:val="356297" w:themeColor="text2"/>
                <w:sz w:val="36"/>
                <w:szCs w:val="36"/>
                <w:lang w:val="nl"/>
              </w:rPr>
              <w:t>DO1</w:t>
            </w:r>
            <w:r w:rsidR="00D10910" w:rsidRPr="00905F9D">
              <w:rPr>
                <w:rFonts w:ascii="Calibri" w:hAnsi="Calibri" w:cs="Calibri"/>
                <w:b/>
                <w:color w:val="356297" w:themeColor="text2"/>
                <w:sz w:val="36"/>
                <w:szCs w:val="36"/>
                <w:lang w:val="nl"/>
              </w:rPr>
              <w:t xml:space="preserve"> 201</w:t>
            </w:r>
            <w:r w:rsidR="00995A03" w:rsidRPr="00905F9D">
              <w:rPr>
                <w:rFonts w:ascii="Calibri" w:hAnsi="Calibri" w:cs="Calibri"/>
                <w:b/>
                <w:color w:val="356297" w:themeColor="text2"/>
                <w:sz w:val="36"/>
                <w:szCs w:val="36"/>
                <w:lang w:val="nl"/>
              </w:rPr>
              <w:t>7</w:t>
            </w:r>
          </w:p>
        </w:tc>
        <w:tc>
          <w:tcPr>
            <w:tcW w:w="1964" w:type="dxa"/>
          </w:tcPr>
          <w:p w14:paraId="1D1698BC" w14:textId="77777777" w:rsidR="00F26E92" w:rsidRPr="00F346FA" w:rsidRDefault="00F26E92" w:rsidP="00203DF6">
            <w:pPr>
              <w:spacing w:line="240" w:lineRule="auto"/>
              <w:jc w:val="right"/>
              <w:rPr>
                <w:rFonts w:ascii="Calibri" w:hAnsi="Calibri" w:cs="Calibri"/>
                <w:sz w:val="20"/>
                <w:szCs w:val="20"/>
                <w:lang w:val="nl"/>
              </w:rPr>
            </w:pPr>
            <w:r>
              <w:rPr>
                <w:rFonts w:ascii="Calibri" w:hAnsi="Calibri" w:cs="Calibri"/>
                <w:sz w:val="20"/>
                <w:szCs w:val="20"/>
                <w:lang w:val="nl"/>
              </w:rPr>
              <w:t>Aannemer</w:t>
            </w:r>
            <w:r w:rsidR="001D28A2">
              <w:rPr>
                <w:rFonts w:ascii="Calibri" w:hAnsi="Calibri" w:cs="Calibri"/>
                <w:sz w:val="20"/>
                <w:szCs w:val="20"/>
                <w:lang w:val="nl"/>
              </w:rPr>
              <w:t>:</w:t>
            </w:r>
          </w:p>
        </w:tc>
        <w:tc>
          <w:tcPr>
            <w:tcW w:w="5457" w:type="dxa"/>
            <w:gridSpan w:val="2"/>
          </w:tcPr>
          <w:p w14:paraId="06EE12E8" w14:textId="77777777" w:rsidR="00F26E92" w:rsidRPr="005E6940" w:rsidRDefault="00613154" w:rsidP="00203DF6">
            <w:pPr>
              <w:spacing w:line="240" w:lineRule="auto"/>
              <w:jc w:val="both"/>
              <w:rPr>
                <w:rFonts w:ascii="Calibri" w:hAnsi="Calibri" w:cs="Calibri"/>
                <w:sz w:val="20"/>
                <w:szCs w:val="20"/>
                <w:lang w:val="nl"/>
              </w:rPr>
            </w:pPr>
            <w:sdt>
              <w:sdtPr>
                <w:rPr>
                  <w:rFonts w:ascii="Calibri" w:hAnsi="Calibri" w:cs="Calibri"/>
                  <w:sz w:val="20"/>
                  <w:szCs w:val="20"/>
                  <w:lang w:val="nl"/>
                </w:rPr>
                <w:id w:val="361796252"/>
                <w:placeholder>
                  <w:docPart w:val="9ED70008A1A64A91AE31B8443E7C2D8F"/>
                </w:placeholder>
                <w:showingPlcHdr/>
                <w:text w:multiLine="1"/>
              </w:sdtPr>
              <w:sdtEndPr/>
              <w:sdtContent>
                <w:r w:rsidR="00F26E92" w:rsidRPr="005E6940">
                  <w:rPr>
                    <w:rStyle w:val="Tekstvantijdelijkeaanduiding"/>
                    <w:rFonts w:ascii="Calibri" w:hAnsi="Calibri" w:cs="Calibri"/>
                    <w:sz w:val="20"/>
                    <w:szCs w:val="20"/>
                  </w:rPr>
                  <w:t xml:space="preserve">                    </w:t>
                </w:r>
              </w:sdtContent>
            </w:sdt>
          </w:p>
        </w:tc>
      </w:tr>
    </w:tbl>
    <w:p w14:paraId="292B8272" w14:textId="64CED43C" w:rsidR="005E6940" w:rsidRDefault="005E6940" w:rsidP="00B41142">
      <w:pPr>
        <w:rPr>
          <w:rFonts w:ascii="Calibri" w:hAnsi="Calibri" w:cs="Calibri"/>
          <w:sz w:val="20"/>
          <w:szCs w:val="20"/>
          <w:lang w:val="nl"/>
        </w:rPr>
      </w:pPr>
    </w:p>
    <w:tbl>
      <w:tblPr>
        <w:tblStyle w:val="Tabelraster"/>
        <w:tblW w:w="0" w:type="auto"/>
        <w:tblBorders>
          <w:top w:val="double" w:sz="4"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0467"/>
      </w:tblGrid>
      <w:tr w:rsidR="00403E3B" w14:paraId="2DFD708B" w14:textId="77777777" w:rsidTr="00234FE3">
        <w:trPr>
          <w:trHeight w:val="1331"/>
        </w:trPr>
        <w:tc>
          <w:tcPr>
            <w:tcW w:w="10607" w:type="dxa"/>
            <w:vAlign w:val="bottom"/>
          </w:tcPr>
          <w:p w14:paraId="0538054B" w14:textId="77777777" w:rsidR="00403E3B" w:rsidRPr="00C13833" w:rsidRDefault="00403E3B" w:rsidP="00403E3B">
            <w:pPr>
              <w:spacing w:line="240" w:lineRule="auto"/>
              <w:rPr>
                <w:rFonts w:ascii="Calibri" w:hAnsi="Calibri" w:cs="Calibri"/>
                <w:b/>
                <w:color w:val="356297" w:themeColor="text2"/>
                <w:sz w:val="36"/>
                <w:szCs w:val="36"/>
                <w:lang w:val="nl"/>
              </w:rPr>
            </w:pPr>
            <w:r w:rsidRPr="00C13833">
              <w:rPr>
                <w:rFonts w:ascii="Calibri" w:hAnsi="Calibri" w:cs="Calibri"/>
                <w:b/>
                <w:color w:val="356297" w:themeColor="text2"/>
                <w:sz w:val="36"/>
                <w:szCs w:val="36"/>
                <w:lang w:val="nl"/>
              </w:rPr>
              <w:t>PROCES-VERBAAL VAN DE DEFINITIEVE OPLEVERING</w:t>
            </w:r>
            <w:r w:rsidR="00EB0677" w:rsidRPr="00C13833">
              <w:rPr>
                <w:rStyle w:val="Voetnootmarkering"/>
                <w:rFonts w:ascii="Calibri" w:hAnsi="Calibri" w:cs="Calibri"/>
                <w:b/>
                <w:color w:val="356297" w:themeColor="text2"/>
                <w:sz w:val="36"/>
                <w:szCs w:val="36"/>
                <w:lang w:val="nl"/>
              </w:rPr>
              <w:footnoteReference w:id="1"/>
            </w:r>
          </w:p>
          <w:p w14:paraId="512FB25C" w14:textId="77777777" w:rsidR="00234FE3" w:rsidRPr="00C13833" w:rsidRDefault="00234FE3" w:rsidP="00234FE3">
            <w:pPr>
              <w:spacing w:line="240" w:lineRule="auto"/>
              <w:rPr>
                <w:rFonts w:ascii="Calibri" w:hAnsi="Calibri" w:cs="Calibri"/>
                <w:b/>
                <w:i/>
                <w:color w:val="356297" w:themeColor="text2"/>
                <w:sz w:val="24"/>
                <w:szCs w:val="24"/>
                <w:lang w:val="nl"/>
              </w:rPr>
            </w:pPr>
            <w:r w:rsidRPr="00C13833">
              <w:rPr>
                <w:rFonts w:ascii="Calibri" w:hAnsi="Calibri" w:cs="Calibri"/>
                <w:b/>
                <w:i/>
                <w:color w:val="356297" w:themeColor="text2"/>
                <w:sz w:val="24"/>
                <w:szCs w:val="24"/>
                <w:lang w:val="nl"/>
              </w:rPr>
              <w:t>(artikel 92 §3 van het Koninklijk Besluit van 14 januari 2013)</w:t>
            </w:r>
          </w:p>
          <w:p w14:paraId="2DDA6264" w14:textId="77777777" w:rsidR="00403E3B" w:rsidRDefault="00403E3B" w:rsidP="00B41142">
            <w:pPr>
              <w:rPr>
                <w:rFonts w:ascii="Calibri" w:hAnsi="Calibri" w:cs="Calibri"/>
                <w:sz w:val="20"/>
                <w:szCs w:val="20"/>
                <w:lang w:val="nl"/>
              </w:rPr>
            </w:pPr>
          </w:p>
        </w:tc>
      </w:tr>
    </w:tbl>
    <w:p w14:paraId="6ED352A5" w14:textId="77777777" w:rsidR="00A51283" w:rsidRPr="00F346FA" w:rsidRDefault="00A51283" w:rsidP="00A51283">
      <w:pPr>
        <w:rPr>
          <w:rFonts w:ascii="Calibri" w:hAnsi="Calibri" w:cs="Calibri"/>
          <w:sz w:val="20"/>
          <w:szCs w:val="20"/>
          <w:lang w:val="nl"/>
        </w:rPr>
      </w:pPr>
      <w:r w:rsidRPr="00F346FA">
        <w:rPr>
          <w:rFonts w:ascii="Calibri" w:hAnsi="Calibri" w:cs="Calibri"/>
          <w:sz w:val="20"/>
          <w:szCs w:val="20"/>
          <w:lang w:val="nl"/>
        </w:rPr>
        <w:t xml:space="preserve">Op </w:t>
      </w:r>
      <w:sdt>
        <w:sdtPr>
          <w:rPr>
            <w:rFonts w:ascii="Calibri" w:hAnsi="Calibri" w:cs="Calibri"/>
            <w:sz w:val="20"/>
            <w:szCs w:val="20"/>
            <w:lang w:val="nl"/>
          </w:rPr>
          <w:id w:val="1636756105"/>
          <w:placeholder>
            <w:docPart w:val="980DFF63C67E4165A081C7D48DD31537"/>
          </w:placeholder>
          <w:showingPlcHdr/>
          <w:date>
            <w:dateFormat w:val="d MMMM yyyy"/>
            <w:lid w:val="nl-BE"/>
            <w:storeMappedDataAs w:val="dateTime"/>
            <w:calendar w:val="gregorian"/>
          </w:date>
        </w:sdtPr>
        <w:sdtEndPr/>
        <w:sdtContent>
          <w:r w:rsidR="00D10910">
            <w:rPr>
              <w:rStyle w:val="Tekstvantijdelijkeaanduiding"/>
              <w:rFonts w:ascii="Calibri" w:hAnsi="Calibri" w:cs="Calibri"/>
              <w:sz w:val="20"/>
              <w:szCs w:val="20"/>
            </w:rPr>
            <w:t xml:space="preserve">Klik </w:t>
          </w:r>
          <w:r w:rsidR="00D10910" w:rsidRPr="003E491C">
            <w:rPr>
              <w:rStyle w:val="Tekstvantijdelijkeaanduiding"/>
              <w:rFonts w:ascii="Calibri" w:hAnsi="Calibri" w:cs="Calibri"/>
              <w:sz w:val="20"/>
              <w:szCs w:val="20"/>
            </w:rPr>
            <w:t>om een datum in te voeren.</w:t>
          </w:r>
        </w:sdtContent>
      </w:sdt>
      <w:r w:rsidR="00F346FA" w:rsidRPr="00F346FA">
        <w:rPr>
          <w:rFonts w:ascii="Calibri" w:hAnsi="Calibri" w:cs="Calibri"/>
          <w:sz w:val="20"/>
          <w:szCs w:val="20"/>
          <w:lang w:val="nl"/>
        </w:rPr>
        <w:t xml:space="preserve"> </w:t>
      </w:r>
      <w:r w:rsidR="005E6940">
        <w:rPr>
          <w:rFonts w:ascii="Calibri" w:hAnsi="Calibri" w:cs="Calibri"/>
          <w:sz w:val="20"/>
          <w:szCs w:val="20"/>
          <w:lang w:val="nl"/>
        </w:rPr>
        <w:t>o</w:t>
      </w:r>
      <w:r w:rsidR="00F346FA" w:rsidRPr="00F346FA">
        <w:rPr>
          <w:rFonts w:ascii="Calibri" w:hAnsi="Calibri" w:cs="Calibri"/>
          <w:sz w:val="20"/>
          <w:szCs w:val="20"/>
          <w:lang w:val="nl"/>
        </w:rPr>
        <w:t xml:space="preserve">m </w:t>
      </w:r>
      <w:sdt>
        <w:sdtPr>
          <w:rPr>
            <w:rFonts w:ascii="Calibri" w:hAnsi="Calibri" w:cs="Calibri"/>
            <w:sz w:val="20"/>
            <w:szCs w:val="20"/>
            <w:lang w:val="nl"/>
          </w:rPr>
          <w:id w:val="550973391"/>
          <w:placeholder>
            <w:docPart w:val="2F163461737640029453CCD36629754A"/>
          </w:placeholder>
          <w:showingPlcHdr/>
          <w:text/>
        </w:sdtPr>
        <w:sdtEndPr/>
        <w:sdtContent>
          <w:r w:rsidR="005E6940" w:rsidRPr="005E6940">
            <w:rPr>
              <w:rStyle w:val="Tekstvantijdelijkeaanduiding"/>
              <w:rFonts w:ascii="Calibri" w:hAnsi="Calibri" w:cs="Calibri"/>
              <w:sz w:val="20"/>
              <w:szCs w:val="20"/>
            </w:rPr>
            <w:t xml:space="preserve">                    </w:t>
          </w:r>
        </w:sdtContent>
      </w:sdt>
      <w:r w:rsidR="00D10910">
        <w:rPr>
          <w:rFonts w:ascii="Calibri" w:hAnsi="Calibri" w:cs="Calibri"/>
          <w:sz w:val="20"/>
          <w:szCs w:val="20"/>
          <w:lang w:val="nl"/>
        </w:rPr>
        <w:t xml:space="preserve"> </w:t>
      </w:r>
      <w:r w:rsidRPr="00F346FA">
        <w:rPr>
          <w:rFonts w:ascii="Calibri" w:hAnsi="Calibri" w:cs="Calibri"/>
          <w:sz w:val="20"/>
          <w:szCs w:val="20"/>
          <w:lang w:val="nl"/>
        </w:rPr>
        <w:t>zijn op de plaats van de werken bijeengekomen:</w:t>
      </w:r>
    </w:p>
    <w:p w14:paraId="3C166F17" w14:textId="77777777" w:rsidR="00A51283" w:rsidRDefault="00A51283" w:rsidP="00A51283">
      <w:pPr>
        <w:rPr>
          <w:rFonts w:ascii="Calibri" w:hAnsi="Calibri" w:cs="Calibri"/>
          <w:sz w:val="20"/>
          <w:szCs w:val="20"/>
          <w:lang w:val="nl"/>
        </w:rPr>
      </w:pPr>
    </w:p>
    <w:p w14:paraId="43B0959B" w14:textId="77777777" w:rsidR="00A51283" w:rsidRPr="005E6940" w:rsidRDefault="00A51283" w:rsidP="00F26E92">
      <w:pPr>
        <w:rPr>
          <w:rFonts w:ascii="Calibri" w:hAnsi="Calibri" w:cs="Calibri"/>
          <w:sz w:val="20"/>
          <w:szCs w:val="20"/>
          <w:lang w:val="nl"/>
        </w:rPr>
      </w:pPr>
      <w:r w:rsidRPr="005E6940">
        <w:rPr>
          <w:rFonts w:ascii="Calibri" w:hAnsi="Calibri" w:cs="Calibri"/>
          <w:sz w:val="20"/>
          <w:szCs w:val="20"/>
          <w:lang w:val="nl"/>
        </w:rPr>
        <w:t>aan de ene kant</w:t>
      </w:r>
      <w:r w:rsidR="00CD7647">
        <w:rPr>
          <w:rFonts w:ascii="Calibri" w:hAnsi="Calibri" w:cs="Calibri"/>
          <w:sz w:val="20"/>
          <w:szCs w:val="20"/>
          <w:lang w:val="nl"/>
        </w:rPr>
        <w:t xml:space="preserve"> </w:t>
      </w:r>
      <w:r w:rsidRPr="005E6940">
        <w:rPr>
          <w:rFonts w:ascii="Calibri" w:hAnsi="Calibri" w:cs="Calibri"/>
          <w:sz w:val="20"/>
          <w:szCs w:val="20"/>
          <w:lang w:val="nl"/>
        </w:rPr>
        <w:t xml:space="preserve">de aanbestedende overheid vertegenwoordigd door: </w:t>
      </w:r>
      <w:sdt>
        <w:sdtPr>
          <w:rPr>
            <w:rFonts w:ascii="Calibri" w:hAnsi="Calibri" w:cs="Calibri"/>
            <w:sz w:val="20"/>
            <w:szCs w:val="20"/>
            <w:lang w:val="nl"/>
          </w:rPr>
          <w:id w:val="-1578054324"/>
          <w:placeholder>
            <w:docPart w:val="C5F13102B2134E8E88B037E48AE47064"/>
          </w:placeholder>
          <w:showingPlcHdr/>
          <w:text w:multiLine="1"/>
        </w:sdtPr>
        <w:sdtEndPr/>
        <w:sdtContent>
          <w:r w:rsidR="00F346FA" w:rsidRPr="005E6940">
            <w:rPr>
              <w:rStyle w:val="Tekstvantijdelijkeaanduiding"/>
              <w:rFonts w:ascii="Calibri" w:hAnsi="Calibri" w:cs="Calibri"/>
              <w:sz w:val="20"/>
              <w:szCs w:val="20"/>
            </w:rPr>
            <w:t xml:space="preserve">                    </w:t>
          </w:r>
        </w:sdtContent>
      </w:sdt>
    </w:p>
    <w:p w14:paraId="68682363" w14:textId="77777777" w:rsidR="00A51283" w:rsidRPr="005E6940" w:rsidRDefault="00A51283" w:rsidP="00F26E92">
      <w:pPr>
        <w:rPr>
          <w:rFonts w:ascii="Calibri" w:hAnsi="Calibri" w:cs="Calibri"/>
          <w:sz w:val="20"/>
          <w:szCs w:val="20"/>
          <w:lang w:val="nl"/>
        </w:rPr>
      </w:pPr>
      <w:r w:rsidRPr="005E6940">
        <w:rPr>
          <w:rFonts w:ascii="Calibri" w:hAnsi="Calibri" w:cs="Calibri"/>
          <w:sz w:val="20"/>
          <w:szCs w:val="20"/>
          <w:lang w:val="nl"/>
        </w:rPr>
        <w:t>en bijges</w:t>
      </w:r>
      <w:r w:rsidR="005E6940">
        <w:rPr>
          <w:rFonts w:ascii="Calibri" w:hAnsi="Calibri" w:cs="Calibri"/>
          <w:sz w:val="20"/>
          <w:szCs w:val="20"/>
          <w:lang w:val="nl"/>
        </w:rPr>
        <w:t xml:space="preserve">taan door de ontwerper(s): </w:t>
      </w:r>
      <w:sdt>
        <w:sdtPr>
          <w:rPr>
            <w:rFonts w:ascii="Calibri" w:hAnsi="Calibri" w:cs="Calibri"/>
            <w:sz w:val="20"/>
            <w:szCs w:val="20"/>
            <w:lang w:val="nl"/>
          </w:rPr>
          <w:id w:val="-300314794"/>
          <w:placeholder>
            <w:docPart w:val="780086CA29C14FD3BB218132AAFAD9FA"/>
          </w:placeholder>
          <w:showingPlcHdr/>
          <w:text w:multiLine="1"/>
        </w:sdtPr>
        <w:sdtEndPr/>
        <w:sdtContent>
          <w:r w:rsidR="005E6940" w:rsidRPr="005E6940">
            <w:rPr>
              <w:rStyle w:val="Tekstvantijdelijkeaanduiding"/>
              <w:rFonts w:ascii="Calibri" w:hAnsi="Calibri" w:cs="Calibri"/>
              <w:sz w:val="20"/>
              <w:szCs w:val="20"/>
            </w:rPr>
            <w:t xml:space="preserve">                    </w:t>
          </w:r>
        </w:sdtContent>
      </w:sdt>
    </w:p>
    <w:p w14:paraId="7E228320" w14:textId="77777777" w:rsidR="00A51283" w:rsidRPr="005E6940" w:rsidRDefault="00A51283" w:rsidP="00F26E92">
      <w:pPr>
        <w:rPr>
          <w:rFonts w:ascii="Calibri" w:hAnsi="Calibri" w:cs="Calibri"/>
          <w:sz w:val="20"/>
          <w:szCs w:val="20"/>
          <w:lang w:val="nl"/>
        </w:rPr>
      </w:pPr>
    </w:p>
    <w:p w14:paraId="0D0D4DA0" w14:textId="77777777" w:rsidR="00A51283" w:rsidRPr="005E6940" w:rsidRDefault="00A51283" w:rsidP="00F26E92">
      <w:pPr>
        <w:rPr>
          <w:rFonts w:ascii="Calibri" w:hAnsi="Calibri" w:cs="Calibri"/>
          <w:sz w:val="20"/>
          <w:szCs w:val="20"/>
          <w:lang w:val="nl"/>
        </w:rPr>
      </w:pPr>
      <w:r w:rsidRPr="005E6940">
        <w:rPr>
          <w:rFonts w:ascii="Calibri" w:hAnsi="Calibri" w:cs="Calibri"/>
          <w:sz w:val="20"/>
          <w:szCs w:val="20"/>
          <w:lang w:val="nl"/>
        </w:rPr>
        <w:t>aan de andere kant</w:t>
      </w:r>
      <w:r w:rsidR="00CD7647">
        <w:rPr>
          <w:rFonts w:ascii="Calibri" w:hAnsi="Calibri" w:cs="Calibri"/>
          <w:sz w:val="20"/>
          <w:szCs w:val="20"/>
          <w:lang w:val="nl"/>
        </w:rPr>
        <w:t xml:space="preserve"> </w:t>
      </w:r>
      <w:r w:rsidR="005E6940">
        <w:rPr>
          <w:rFonts w:ascii="Calibri" w:hAnsi="Calibri" w:cs="Calibri"/>
          <w:sz w:val="20"/>
          <w:szCs w:val="20"/>
          <w:lang w:val="nl"/>
        </w:rPr>
        <w:t>de aannemer</w:t>
      </w:r>
      <w:r w:rsidR="00EB0677">
        <w:rPr>
          <w:rStyle w:val="Voetnootmarkering"/>
          <w:rFonts w:ascii="Calibri" w:hAnsi="Calibri" w:cs="Calibri"/>
          <w:sz w:val="20"/>
          <w:szCs w:val="20"/>
          <w:lang w:val="nl"/>
        </w:rPr>
        <w:footnoteReference w:id="2"/>
      </w:r>
      <w:r w:rsidR="005E6940">
        <w:rPr>
          <w:rFonts w:ascii="Calibri" w:hAnsi="Calibri" w:cs="Calibri"/>
          <w:sz w:val="20"/>
          <w:szCs w:val="20"/>
          <w:lang w:val="nl"/>
        </w:rPr>
        <w:t xml:space="preserve">: </w:t>
      </w:r>
      <w:sdt>
        <w:sdtPr>
          <w:rPr>
            <w:rFonts w:ascii="Calibri" w:hAnsi="Calibri" w:cs="Calibri"/>
            <w:sz w:val="20"/>
            <w:szCs w:val="20"/>
            <w:lang w:val="nl"/>
          </w:rPr>
          <w:id w:val="-326356229"/>
          <w:placeholder>
            <w:docPart w:val="5A19BF8C50574309BE732AB7DA8D6042"/>
          </w:placeholder>
          <w:showingPlcHdr/>
          <w:text w:multiLine="1"/>
        </w:sdtPr>
        <w:sdtEndPr/>
        <w:sdtContent>
          <w:r w:rsidR="005E6940" w:rsidRPr="005E6940">
            <w:rPr>
              <w:rStyle w:val="Tekstvantijdelijkeaanduiding"/>
              <w:rFonts w:ascii="Calibri" w:hAnsi="Calibri" w:cs="Calibri"/>
              <w:sz w:val="20"/>
              <w:szCs w:val="20"/>
            </w:rPr>
            <w:t xml:space="preserve">                    </w:t>
          </w:r>
        </w:sdtContent>
      </w:sdt>
    </w:p>
    <w:p w14:paraId="5267B549" w14:textId="77777777" w:rsidR="00A51283" w:rsidRPr="005E6940" w:rsidRDefault="00A51283" w:rsidP="00F26E92">
      <w:pPr>
        <w:rPr>
          <w:rFonts w:ascii="Calibri" w:hAnsi="Calibri" w:cs="Calibri"/>
          <w:sz w:val="20"/>
          <w:szCs w:val="20"/>
          <w:lang w:val="nl"/>
        </w:rPr>
      </w:pPr>
    </w:p>
    <w:p w14:paraId="6FA29A44" w14:textId="67E97A7B" w:rsidR="00A51283" w:rsidRPr="005E6940" w:rsidRDefault="00A51283" w:rsidP="00F26E92">
      <w:pPr>
        <w:rPr>
          <w:rFonts w:ascii="Calibri" w:hAnsi="Calibri" w:cs="Calibri"/>
          <w:sz w:val="20"/>
          <w:szCs w:val="20"/>
          <w:lang w:val="nl"/>
        </w:rPr>
      </w:pPr>
      <w:r w:rsidRPr="005E6940">
        <w:rPr>
          <w:rFonts w:ascii="Calibri" w:hAnsi="Calibri" w:cs="Calibri"/>
          <w:sz w:val="20"/>
          <w:szCs w:val="20"/>
          <w:lang w:val="nl"/>
        </w:rPr>
        <w:t>in aanwezigheid</w:t>
      </w:r>
      <w:r w:rsidR="002B1691">
        <w:rPr>
          <w:rStyle w:val="Voetnootmarkering"/>
          <w:rFonts w:ascii="Calibri" w:hAnsi="Calibri" w:cs="Calibri"/>
          <w:sz w:val="20"/>
          <w:szCs w:val="20"/>
          <w:lang w:val="nl"/>
        </w:rPr>
        <w:footnoteReference w:id="3"/>
      </w:r>
      <w:r w:rsidR="006C6DAB">
        <w:rPr>
          <w:rFonts w:ascii="Calibri" w:hAnsi="Calibri" w:cs="Calibri"/>
          <w:sz w:val="20"/>
          <w:szCs w:val="20"/>
          <w:lang w:val="nl"/>
        </w:rPr>
        <w:t xml:space="preserve"> </w:t>
      </w:r>
      <w:r w:rsidR="006C6DAB" w:rsidRPr="005E6940">
        <w:rPr>
          <w:rFonts w:ascii="Calibri" w:hAnsi="Calibri" w:cs="Calibri"/>
          <w:sz w:val="20"/>
          <w:szCs w:val="20"/>
          <w:lang w:val="nl"/>
        </w:rPr>
        <w:t>van de a</w:t>
      </w:r>
      <w:r w:rsidR="006C6DAB">
        <w:rPr>
          <w:rFonts w:ascii="Calibri" w:hAnsi="Calibri" w:cs="Calibri"/>
          <w:sz w:val="20"/>
          <w:szCs w:val="20"/>
          <w:lang w:val="nl"/>
        </w:rPr>
        <w:t xml:space="preserve">fgevaardigde van </w:t>
      </w:r>
      <w:r w:rsidR="00C3028B">
        <w:rPr>
          <w:rFonts w:ascii="Calibri" w:hAnsi="Calibri" w:cs="Calibri"/>
          <w:sz w:val="20"/>
          <w:szCs w:val="20"/>
          <w:lang w:val="nl"/>
        </w:rPr>
        <w:t>Wonen in Vlaanderen</w:t>
      </w:r>
      <w:r w:rsidR="00F50EB0">
        <w:rPr>
          <w:rStyle w:val="Voetnootmarkering"/>
          <w:rFonts w:ascii="Calibri" w:hAnsi="Calibri" w:cs="Calibri"/>
          <w:sz w:val="20"/>
          <w:szCs w:val="20"/>
          <w:lang w:val="nl"/>
        </w:rPr>
        <w:footnoteReference w:id="4"/>
      </w:r>
      <w:r w:rsidR="005E6940">
        <w:rPr>
          <w:rFonts w:ascii="Calibri" w:hAnsi="Calibri" w:cs="Calibri"/>
          <w:sz w:val="20"/>
          <w:szCs w:val="20"/>
          <w:lang w:val="nl"/>
        </w:rPr>
        <w:t xml:space="preserve">: </w:t>
      </w:r>
      <w:sdt>
        <w:sdtPr>
          <w:rPr>
            <w:rFonts w:ascii="Calibri" w:hAnsi="Calibri" w:cs="Calibri"/>
            <w:sz w:val="20"/>
            <w:szCs w:val="20"/>
            <w:lang w:val="nl"/>
          </w:rPr>
          <w:id w:val="701987222"/>
          <w:placeholder>
            <w:docPart w:val="D506CEF93B204312B7DB79B2C9F7019F"/>
          </w:placeholder>
          <w:showingPlcHdr/>
          <w:text w:multiLine="1"/>
        </w:sdtPr>
        <w:sdtEndPr/>
        <w:sdtContent>
          <w:r w:rsidR="005E6940" w:rsidRPr="005E6940">
            <w:rPr>
              <w:rStyle w:val="Tekstvantijdelijkeaanduiding"/>
              <w:rFonts w:ascii="Calibri" w:hAnsi="Calibri" w:cs="Calibri"/>
              <w:sz w:val="20"/>
              <w:szCs w:val="20"/>
            </w:rPr>
            <w:t xml:space="preserve">                    </w:t>
          </w:r>
        </w:sdtContent>
      </w:sdt>
    </w:p>
    <w:p w14:paraId="4C05205C" w14:textId="77777777" w:rsidR="00A51283" w:rsidRDefault="00A51283" w:rsidP="00F26E92">
      <w:pPr>
        <w:rPr>
          <w:rFonts w:ascii="Calibri" w:hAnsi="Calibri" w:cs="Calibri"/>
          <w:sz w:val="20"/>
          <w:szCs w:val="20"/>
          <w:lang w:val="nl"/>
        </w:rPr>
      </w:pPr>
    </w:p>
    <w:p w14:paraId="3E630C9E" w14:textId="77777777" w:rsidR="00A51283" w:rsidRPr="00266102" w:rsidRDefault="00613154" w:rsidP="002B1691">
      <w:pPr>
        <w:rPr>
          <w:rFonts w:ascii="Calibri" w:hAnsi="Calibri" w:cs="Calibri"/>
          <w:sz w:val="20"/>
          <w:szCs w:val="20"/>
          <w:lang w:val="nl"/>
        </w:rPr>
      </w:pPr>
      <w:sdt>
        <w:sdtPr>
          <w:rPr>
            <w:rFonts w:ascii="Calibri" w:hAnsi="Calibri" w:cs="Calibri"/>
            <w:sz w:val="20"/>
            <w:szCs w:val="20"/>
            <w:lang w:val="nl"/>
          </w:rPr>
          <w:id w:val="-2121129400"/>
          <w14:checkbox>
            <w14:checked w14:val="0"/>
            <w14:checkedState w14:val="2612" w14:font="MS Gothic"/>
            <w14:uncheckedState w14:val="2610" w14:font="MS Gothic"/>
          </w14:checkbox>
        </w:sdtPr>
        <w:sdtEndPr/>
        <w:sdtContent>
          <w:r w:rsidR="002B1691" w:rsidRPr="00266102">
            <w:rPr>
              <w:rFonts w:ascii="Segoe UI Symbol" w:eastAsia="MS Gothic" w:hAnsi="Segoe UI Symbol" w:cs="Segoe UI Symbol"/>
              <w:sz w:val="20"/>
              <w:szCs w:val="20"/>
              <w:lang w:val="nl"/>
            </w:rPr>
            <w:t>☐</w:t>
          </w:r>
        </w:sdtContent>
      </w:sdt>
      <w:r w:rsidR="002B1691" w:rsidRPr="00266102">
        <w:rPr>
          <w:rFonts w:ascii="Calibri" w:hAnsi="Calibri" w:cs="Calibri"/>
          <w:sz w:val="20"/>
          <w:szCs w:val="20"/>
          <w:lang w:val="nl"/>
        </w:rPr>
        <w:t xml:space="preserve">  </w:t>
      </w:r>
      <w:r w:rsidR="00A51283" w:rsidRPr="00266102">
        <w:rPr>
          <w:rFonts w:ascii="Calibri" w:hAnsi="Calibri" w:cs="Calibri"/>
          <w:sz w:val="20"/>
          <w:szCs w:val="20"/>
          <w:lang w:val="nl"/>
        </w:rPr>
        <w:t>de termijn om tot de oplevering o</w:t>
      </w:r>
      <w:r w:rsidR="005E6940" w:rsidRPr="00266102">
        <w:rPr>
          <w:rFonts w:ascii="Calibri" w:hAnsi="Calibri" w:cs="Calibri"/>
          <w:sz w:val="20"/>
          <w:szCs w:val="20"/>
          <w:lang w:val="nl"/>
        </w:rPr>
        <w:t xml:space="preserve">ver te gaan verstreek op </w:t>
      </w:r>
      <w:sdt>
        <w:sdtPr>
          <w:rPr>
            <w:rFonts w:ascii="Calibri" w:hAnsi="Calibri" w:cs="Calibri"/>
            <w:sz w:val="20"/>
            <w:szCs w:val="20"/>
            <w:lang w:val="nl"/>
          </w:rPr>
          <w:id w:val="901410488"/>
          <w:placeholder>
            <w:docPart w:val="5FFDFDC76FC144CD94344F332846E7B2"/>
          </w:placeholder>
          <w:showingPlcHdr/>
          <w:date>
            <w:dateFormat w:val="d MMMM yyyy"/>
            <w:lid w:val="nl-BE"/>
            <w:storeMappedDataAs w:val="dateTime"/>
            <w:calendar w:val="gregorian"/>
          </w:date>
        </w:sdtPr>
        <w:sdtEndPr/>
        <w:sdtContent>
          <w:r w:rsidR="002A639A">
            <w:rPr>
              <w:rStyle w:val="Tekstvantijdelijkeaanduiding"/>
              <w:rFonts w:ascii="Calibri" w:hAnsi="Calibri" w:cs="Calibri"/>
              <w:sz w:val="20"/>
              <w:szCs w:val="20"/>
            </w:rPr>
            <w:t xml:space="preserve">Klik </w:t>
          </w:r>
          <w:r w:rsidR="002A639A" w:rsidRPr="003E491C">
            <w:rPr>
              <w:rStyle w:val="Tekstvantijdelijkeaanduiding"/>
              <w:rFonts w:ascii="Calibri" w:hAnsi="Calibri" w:cs="Calibri"/>
              <w:sz w:val="20"/>
              <w:szCs w:val="20"/>
            </w:rPr>
            <w:t>om een datum in te voeren.</w:t>
          </w:r>
        </w:sdtContent>
      </w:sdt>
    </w:p>
    <w:p w14:paraId="78E7ED20" w14:textId="77777777" w:rsidR="00A51283" w:rsidRPr="00266102" w:rsidRDefault="00613154" w:rsidP="002B1691">
      <w:pPr>
        <w:rPr>
          <w:rFonts w:ascii="Calibri" w:hAnsi="Calibri" w:cs="Calibri"/>
          <w:sz w:val="20"/>
          <w:szCs w:val="20"/>
          <w:lang w:val="nl"/>
        </w:rPr>
      </w:pPr>
      <w:sdt>
        <w:sdtPr>
          <w:rPr>
            <w:rFonts w:ascii="Calibri" w:hAnsi="Calibri" w:cs="Calibri"/>
            <w:sz w:val="20"/>
            <w:szCs w:val="20"/>
            <w:lang w:val="nl"/>
          </w:rPr>
          <w:id w:val="-147823069"/>
          <w14:checkbox>
            <w14:checked w14:val="0"/>
            <w14:checkedState w14:val="2612" w14:font="MS Gothic"/>
            <w14:uncheckedState w14:val="2610" w14:font="MS Gothic"/>
          </w14:checkbox>
        </w:sdtPr>
        <w:sdtEndPr/>
        <w:sdtContent>
          <w:r w:rsidR="002B1691" w:rsidRPr="00266102">
            <w:rPr>
              <w:rFonts w:ascii="Segoe UI Symbol" w:eastAsia="MS Gothic" w:hAnsi="Segoe UI Symbol" w:cs="Segoe UI Symbol"/>
              <w:sz w:val="20"/>
              <w:szCs w:val="20"/>
              <w:lang w:val="nl"/>
            </w:rPr>
            <w:t>☐</w:t>
          </w:r>
        </w:sdtContent>
      </w:sdt>
      <w:r w:rsidR="002B1691" w:rsidRPr="00266102">
        <w:rPr>
          <w:rFonts w:ascii="Calibri" w:hAnsi="Calibri" w:cs="Calibri"/>
          <w:sz w:val="20"/>
          <w:szCs w:val="20"/>
          <w:lang w:val="nl"/>
        </w:rPr>
        <w:t xml:space="preserve">  </w:t>
      </w:r>
      <w:r w:rsidR="00A51283" w:rsidRPr="00266102">
        <w:rPr>
          <w:rFonts w:ascii="Calibri" w:hAnsi="Calibri" w:cs="Calibri"/>
          <w:sz w:val="20"/>
          <w:szCs w:val="20"/>
          <w:lang w:val="nl"/>
        </w:rPr>
        <w:t>de brief waarbij de aannemer de definitieve oplevering van deze werken heeft aan</w:t>
      </w:r>
      <w:r w:rsidR="005E6940" w:rsidRPr="00266102">
        <w:rPr>
          <w:rFonts w:ascii="Calibri" w:hAnsi="Calibri" w:cs="Calibri"/>
          <w:sz w:val="20"/>
          <w:szCs w:val="20"/>
          <w:lang w:val="nl"/>
        </w:rPr>
        <w:t xml:space="preserve">gevraagd was gedateerd op </w:t>
      </w:r>
      <w:sdt>
        <w:sdtPr>
          <w:rPr>
            <w:rFonts w:ascii="Calibri" w:hAnsi="Calibri" w:cs="Calibri"/>
            <w:sz w:val="20"/>
            <w:szCs w:val="20"/>
            <w:lang w:val="nl"/>
          </w:rPr>
          <w:id w:val="-100793800"/>
          <w:placeholder>
            <w:docPart w:val="7A72EDDF5DBA4175969EB5DBEFB6F948"/>
          </w:placeholder>
          <w:showingPlcHdr/>
          <w:date>
            <w:dateFormat w:val="d MMMM yyyy"/>
            <w:lid w:val="nl-BE"/>
            <w:storeMappedDataAs w:val="dateTime"/>
            <w:calendar w:val="gregorian"/>
          </w:date>
        </w:sdtPr>
        <w:sdtEndPr/>
        <w:sdtContent>
          <w:r w:rsidR="002A639A">
            <w:rPr>
              <w:rStyle w:val="Tekstvantijdelijkeaanduiding"/>
              <w:rFonts w:ascii="Calibri" w:hAnsi="Calibri" w:cs="Calibri"/>
              <w:sz w:val="20"/>
              <w:szCs w:val="20"/>
            </w:rPr>
            <w:t xml:space="preserve">Klik </w:t>
          </w:r>
          <w:r w:rsidR="002A639A" w:rsidRPr="003E491C">
            <w:rPr>
              <w:rStyle w:val="Tekstvantijdelijkeaanduiding"/>
              <w:rFonts w:ascii="Calibri" w:hAnsi="Calibri" w:cs="Calibri"/>
              <w:sz w:val="20"/>
              <w:szCs w:val="20"/>
            </w:rPr>
            <w:t>om een datum in te voeren.</w:t>
          </w:r>
        </w:sdtContent>
      </w:sdt>
    </w:p>
    <w:p w14:paraId="7480DBC2" w14:textId="77777777" w:rsidR="00A51283" w:rsidRPr="00266102" w:rsidRDefault="00A51283" w:rsidP="00A51283">
      <w:pPr>
        <w:rPr>
          <w:rFonts w:ascii="Calibri" w:hAnsi="Calibri" w:cs="Calibri"/>
          <w:sz w:val="20"/>
          <w:szCs w:val="20"/>
          <w:lang w:val="nl"/>
        </w:rPr>
      </w:pPr>
    </w:p>
    <w:p w14:paraId="0E7B9A7D" w14:textId="77777777" w:rsidR="00A51283" w:rsidRDefault="00A51283" w:rsidP="00A51283">
      <w:pPr>
        <w:rPr>
          <w:rFonts w:ascii="Calibri" w:hAnsi="Calibri" w:cs="Calibri"/>
          <w:sz w:val="20"/>
          <w:szCs w:val="20"/>
          <w:lang w:val="nl"/>
        </w:rPr>
      </w:pPr>
      <w:r w:rsidRPr="00F346FA">
        <w:rPr>
          <w:rFonts w:ascii="Calibri" w:hAnsi="Calibri" w:cs="Calibri"/>
          <w:sz w:val="20"/>
          <w:szCs w:val="20"/>
          <w:lang w:val="nl"/>
        </w:rPr>
        <w:t>Doordat de bovenvermelde ontwerper een gunstig advies gaf, staan wij voor deze werken de definitieve oplevering toe, onder voorbehoud van de waarborgen van bepaalde duur, vastgesteld bij de wet, de bestekken, de plannen, de beschrijvingen en de andere documenten die het opdrachtcontract uitmaken.</w:t>
      </w:r>
    </w:p>
    <w:p w14:paraId="36E26E60" w14:textId="77777777" w:rsidR="00CD7533" w:rsidRDefault="00CD7533" w:rsidP="00A51283">
      <w:pPr>
        <w:rPr>
          <w:rFonts w:ascii="Calibri" w:hAnsi="Calibri" w:cs="Calibri"/>
          <w:sz w:val="20"/>
          <w:szCs w:val="20"/>
          <w:lang w:val="nl"/>
        </w:rPr>
      </w:pPr>
    </w:p>
    <w:p w14:paraId="27B11EDC" w14:textId="77777777" w:rsidR="00CD7533" w:rsidRPr="00266102" w:rsidRDefault="00CD7533" w:rsidP="00A51283">
      <w:pPr>
        <w:rPr>
          <w:rFonts w:ascii="Calibri" w:hAnsi="Calibri" w:cs="Calibri"/>
          <w:sz w:val="20"/>
          <w:szCs w:val="20"/>
          <w:lang w:val="nl"/>
        </w:rPr>
      </w:pPr>
    </w:p>
    <w:p w14:paraId="50F9AA6C" w14:textId="77777777" w:rsidR="005E6940" w:rsidRPr="00266102" w:rsidRDefault="005E6940" w:rsidP="00A51283">
      <w:pPr>
        <w:rPr>
          <w:rFonts w:ascii="Calibri" w:hAnsi="Calibri" w:cs="Calibri"/>
          <w:sz w:val="20"/>
          <w:szCs w:val="20"/>
          <w:lang w:val="nl"/>
        </w:rPr>
      </w:pPr>
    </w:p>
    <w:tbl>
      <w:tblPr>
        <w:tblStyle w:val="Tabelraster"/>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40"/>
        <w:gridCol w:w="254"/>
        <w:gridCol w:w="2441"/>
        <w:gridCol w:w="254"/>
        <w:gridCol w:w="2421"/>
        <w:gridCol w:w="254"/>
        <w:gridCol w:w="2421"/>
      </w:tblGrid>
      <w:tr w:rsidR="00D4636A" w:rsidRPr="00266102" w14:paraId="44D84718" w14:textId="77777777" w:rsidTr="00D4636A">
        <w:tc>
          <w:tcPr>
            <w:tcW w:w="2440" w:type="dxa"/>
          </w:tcPr>
          <w:p w14:paraId="150BDC89" w14:textId="77777777" w:rsidR="00D4636A" w:rsidRPr="00266102" w:rsidRDefault="00D4636A" w:rsidP="00A51283">
            <w:pPr>
              <w:rPr>
                <w:rFonts w:ascii="Calibri" w:hAnsi="Calibri" w:cs="Calibri"/>
                <w:sz w:val="20"/>
                <w:szCs w:val="20"/>
                <w:lang w:val="nl"/>
              </w:rPr>
            </w:pPr>
            <w:r w:rsidRPr="00266102">
              <w:rPr>
                <w:rFonts w:ascii="Calibri" w:hAnsi="Calibri" w:cs="Calibri"/>
                <w:sz w:val="20"/>
                <w:szCs w:val="20"/>
                <w:lang w:val="nl"/>
              </w:rPr>
              <w:t>De ontwerper</w:t>
            </w:r>
          </w:p>
        </w:tc>
        <w:tc>
          <w:tcPr>
            <w:tcW w:w="254" w:type="dxa"/>
          </w:tcPr>
          <w:p w14:paraId="03182B72" w14:textId="77777777" w:rsidR="00D4636A" w:rsidRPr="00266102" w:rsidRDefault="00D4636A" w:rsidP="00A51283">
            <w:pPr>
              <w:rPr>
                <w:rFonts w:ascii="Calibri" w:hAnsi="Calibri" w:cs="Calibri"/>
                <w:sz w:val="20"/>
                <w:szCs w:val="20"/>
                <w:lang w:val="nl"/>
              </w:rPr>
            </w:pPr>
          </w:p>
        </w:tc>
        <w:tc>
          <w:tcPr>
            <w:tcW w:w="2441" w:type="dxa"/>
          </w:tcPr>
          <w:p w14:paraId="51476651" w14:textId="77777777" w:rsidR="00D4636A" w:rsidRPr="00266102" w:rsidRDefault="00D4636A" w:rsidP="00A51283">
            <w:pPr>
              <w:rPr>
                <w:rFonts w:ascii="Calibri" w:hAnsi="Calibri" w:cs="Calibri"/>
                <w:sz w:val="20"/>
                <w:szCs w:val="20"/>
                <w:lang w:val="nl"/>
              </w:rPr>
            </w:pPr>
            <w:r w:rsidRPr="00266102">
              <w:rPr>
                <w:rFonts w:ascii="Calibri" w:hAnsi="Calibri" w:cs="Calibri"/>
                <w:sz w:val="20"/>
                <w:szCs w:val="20"/>
                <w:lang w:val="nl"/>
              </w:rPr>
              <w:t>De aannemer</w:t>
            </w:r>
          </w:p>
        </w:tc>
        <w:tc>
          <w:tcPr>
            <w:tcW w:w="254" w:type="dxa"/>
          </w:tcPr>
          <w:p w14:paraId="3B2D0A38" w14:textId="77777777" w:rsidR="00D4636A" w:rsidRPr="00266102" w:rsidRDefault="00D4636A" w:rsidP="00524D2D">
            <w:pPr>
              <w:rPr>
                <w:rFonts w:ascii="Calibri" w:hAnsi="Calibri" w:cs="Calibri"/>
                <w:sz w:val="20"/>
                <w:szCs w:val="20"/>
                <w:lang w:val="nl"/>
              </w:rPr>
            </w:pPr>
          </w:p>
        </w:tc>
        <w:tc>
          <w:tcPr>
            <w:tcW w:w="5096" w:type="dxa"/>
            <w:gridSpan w:val="3"/>
          </w:tcPr>
          <w:p w14:paraId="49EDDA30" w14:textId="77777777" w:rsidR="00D4636A" w:rsidRPr="00266102" w:rsidRDefault="00D4636A" w:rsidP="00524D2D">
            <w:pPr>
              <w:rPr>
                <w:rFonts w:ascii="Calibri" w:hAnsi="Calibri" w:cs="Calibri"/>
                <w:sz w:val="20"/>
                <w:szCs w:val="20"/>
                <w:lang w:val="nl"/>
              </w:rPr>
            </w:pPr>
            <w:r w:rsidRPr="00266102">
              <w:rPr>
                <w:rFonts w:ascii="Calibri" w:hAnsi="Calibri" w:cs="Calibri"/>
                <w:sz w:val="20"/>
                <w:szCs w:val="20"/>
                <w:lang w:val="nl"/>
              </w:rPr>
              <w:t>De aanbestedende overheid</w:t>
            </w:r>
            <w:r w:rsidRPr="00266102">
              <w:rPr>
                <w:rStyle w:val="Voetnootmarkering"/>
                <w:rFonts w:ascii="Calibri" w:hAnsi="Calibri" w:cs="Calibri"/>
                <w:sz w:val="20"/>
                <w:szCs w:val="20"/>
                <w:lang w:val="nl"/>
              </w:rPr>
              <w:footnoteReference w:id="5"/>
            </w:r>
          </w:p>
        </w:tc>
      </w:tr>
      <w:tr w:rsidR="00524D2D" w:rsidRPr="00266102" w14:paraId="0BF5CDAC" w14:textId="77777777" w:rsidTr="00D4636A">
        <w:trPr>
          <w:trHeight w:val="1414"/>
        </w:trPr>
        <w:tc>
          <w:tcPr>
            <w:tcW w:w="2440" w:type="dxa"/>
            <w:tcBorders>
              <w:bottom w:val="single" w:sz="4" w:space="0" w:color="auto"/>
            </w:tcBorders>
          </w:tcPr>
          <w:p w14:paraId="382C2D86" w14:textId="77777777" w:rsidR="00524D2D" w:rsidRPr="00266102" w:rsidRDefault="00613154" w:rsidP="00A51283">
            <w:pPr>
              <w:rPr>
                <w:rFonts w:ascii="Calibri" w:hAnsi="Calibri" w:cs="Calibri"/>
                <w:sz w:val="20"/>
                <w:szCs w:val="20"/>
                <w:lang w:val="nl"/>
              </w:rPr>
            </w:pPr>
            <w:sdt>
              <w:sdtPr>
                <w:rPr>
                  <w:rFonts w:ascii="Calibri" w:hAnsi="Calibri" w:cs="Calibri"/>
                  <w:sz w:val="20"/>
                  <w:szCs w:val="20"/>
                  <w:lang w:val="nl"/>
                </w:rPr>
                <w:id w:val="-1067728400"/>
                <w:placeholder>
                  <w:docPart w:val="B03469814E1A41A0B4B375FC7152DE35"/>
                </w:placeholder>
                <w:showingPlcHdr/>
                <w:text w:multiLine="1"/>
              </w:sdtPr>
              <w:sdtEndPr/>
              <w:sdtContent>
                <w:r w:rsidR="00524D2D" w:rsidRPr="00266102">
                  <w:rPr>
                    <w:rStyle w:val="Tekstvantijdelijkeaanduiding"/>
                    <w:rFonts w:ascii="Calibri" w:hAnsi="Calibri" w:cs="Calibri"/>
                    <w:sz w:val="20"/>
                    <w:szCs w:val="20"/>
                  </w:rPr>
                  <w:t xml:space="preserve">                    </w:t>
                </w:r>
              </w:sdtContent>
            </w:sdt>
          </w:p>
        </w:tc>
        <w:tc>
          <w:tcPr>
            <w:tcW w:w="254" w:type="dxa"/>
          </w:tcPr>
          <w:p w14:paraId="11DB444D" w14:textId="77777777" w:rsidR="00524D2D" w:rsidRPr="00266102" w:rsidRDefault="00524D2D" w:rsidP="00A51283">
            <w:pPr>
              <w:rPr>
                <w:rFonts w:ascii="Calibri" w:hAnsi="Calibri" w:cs="Calibri"/>
                <w:sz w:val="20"/>
                <w:szCs w:val="20"/>
                <w:lang w:val="nl"/>
              </w:rPr>
            </w:pPr>
          </w:p>
        </w:tc>
        <w:tc>
          <w:tcPr>
            <w:tcW w:w="2441" w:type="dxa"/>
            <w:tcBorders>
              <w:bottom w:val="single" w:sz="4" w:space="0" w:color="auto"/>
            </w:tcBorders>
          </w:tcPr>
          <w:p w14:paraId="23D7F08D" w14:textId="77777777" w:rsidR="00524D2D" w:rsidRPr="00266102" w:rsidRDefault="00613154" w:rsidP="00A51283">
            <w:pPr>
              <w:rPr>
                <w:rFonts w:ascii="Calibri" w:hAnsi="Calibri" w:cs="Calibri"/>
                <w:sz w:val="20"/>
                <w:szCs w:val="20"/>
                <w:lang w:val="nl"/>
              </w:rPr>
            </w:pPr>
            <w:sdt>
              <w:sdtPr>
                <w:rPr>
                  <w:rFonts w:ascii="Calibri" w:hAnsi="Calibri" w:cs="Calibri"/>
                  <w:sz w:val="20"/>
                  <w:szCs w:val="20"/>
                  <w:lang w:val="nl"/>
                </w:rPr>
                <w:id w:val="-1960017931"/>
                <w:placeholder>
                  <w:docPart w:val="8E266B931D5A4987912161E45E154921"/>
                </w:placeholder>
                <w:showingPlcHdr/>
                <w:text w:multiLine="1"/>
              </w:sdtPr>
              <w:sdtEndPr/>
              <w:sdtContent>
                <w:r w:rsidR="00524D2D" w:rsidRPr="00266102">
                  <w:rPr>
                    <w:rStyle w:val="Tekstvantijdelijkeaanduiding"/>
                    <w:rFonts w:ascii="Calibri" w:hAnsi="Calibri" w:cs="Calibri"/>
                    <w:sz w:val="20"/>
                    <w:szCs w:val="20"/>
                  </w:rPr>
                  <w:t xml:space="preserve">                    </w:t>
                </w:r>
              </w:sdtContent>
            </w:sdt>
          </w:p>
        </w:tc>
        <w:tc>
          <w:tcPr>
            <w:tcW w:w="254" w:type="dxa"/>
          </w:tcPr>
          <w:p w14:paraId="2E341C01" w14:textId="77777777" w:rsidR="00524D2D" w:rsidRPr="00266102" w:rsidRDefault="00524D2D" w:rsidP="00A51283">
            <w:pPr>
              <w:rPr>
                <w:rFonts w:ascii="Calibri" w:hAnsi="Calibri" w:cs="Calibri"/>
                <w:sz w:val="20"/>
                <w:szCs w:val="20"/>
                <w:lang w:val="nl"/>
              </w:rPr>
            </w:pPr>
          </w:p>
        </w:tc>
        <w:tc>
          <w:tcPr>
            <w:tcW w:w="2421" w:type="dxa"/>
            <w:tcBorders>
              <w:bottom w:val="single" w:sz="4" w:space="0" w:color="auto"/>
            </w:tcBorders>
          </w:tcPr>
          <w:p w14:paraId="2023107B" w14:textId="77777777" w:rsidR="00524D2D" w:rsidRPr="00266102" w:rsidRDefault="00613154" w:rsidP="00A51283">
            <w:pPr>
              <w:rPr>
                <w:rFonts w:ascii="Calibri" w:hAnsi="Calibri" w:cs="Calibri"/>
                <w:sz w:val="20"/>
                <w:szCs w:val="20"/>
                <w:lang w:val="nl"/>
              </w:rPr>
            </w:pPr>
            <w:sdt>
              <w:sdtPr>
                <w:rPr>
                  <w:rFonts w:ascii="Calibri" w:hAnsi="Calibri" w:cs="Calibri"/>
                  <w:sz w:val="20"/>
                  <w:szCs w:val="20"/>
                  <w:lang w:val="nl"/>
                </w:rPr>
                <w:id w:val="1094512195"/>
                <w:placeholder>
                  <w:docPart w:val="109BE677B7A3438A9B826579F50291F2"/>
                </w:placeholder>
                <w:showingPlcHdr/>
                <w:text w:multiLine="1"/>
              </w:sdtPr>
              <w:sdtEndPr/>
              <w:sdtContent>
                <w:r w:rsidR="00524D2D" w:rsidRPr="00266102">
                  <w:rPr>
                    <w:rStyle w:val="Tekstvantijdelijkeaanduiding"/>
                    <w:rFonts w:ascii="Calibri" w:hAnsi="Calibri" w:cs="Calibri"/>
                    <w:sz w:val="20"/>
                    <w:szCs w:val="20"/>
                  </w:rPr>
                  <w:t xml:space="preserve">                    </w:t>
                </w:r>
              </w:sdtContent>
            </w:sdt>
          </w:p>
        </w:tc>
        <w:tc>
          <w:tcPr>
            <w:tcW w:w="254" w:type="dxa"/>
          </w:tcPr>
          <w:p w14:paraId="7C3C0869" w14:textId="77777777" w:rsidR="00524D2D" w:rsidRPr="00266102" w:rsidRDefault="00524D2D" w:rsidP="00A51283">
            <w:pPr>
              <w:rPr>
                <w:rFonts w:ascii="Calibri" w:hAnsi="Calibri" w:cs="Calibri"/>
                <w:sz w:val="20"/>
                <w:szCs w:val="20"/>
                <w:lang w:val="nl"/>
              </w:rPr>
            </w:pPr>
          </w:p>
        </w:tc>
        <w:tc>
          <w:tcPr>
            <w:tcW w:w="2421" w:type="dxa"/>
            <w:tcBorders>
              <w:bottom w:val="single" w:sz="4" w:space="0" w:color="auto"/>
            </w:tcBorders>
          </w:tcPr>
          <w:p w14:paraId="261B9A29" w14:textId="77777777" w:rsidR="00524D2D" w:rsidRPr="00266102" w:rsidRDefault="00613154" w:rsidP="00A51283">
            <w:pPr>
              <w:rPr>
                <w:rFonts w:ascii="Calibri" w:hAnsi="Calibri" w:cs="Calibri"/>
                <w:sz w:val="20"/>
                <w:szCs w:val="20"/>
                <w:lang w:val="nl"/>
              </w:rPr>
            </w:pPr>
            <w:sdt>
              <w:sdtPr>
                <w:rPr>
                  <w:rFonts w:ascii="Calibri" w:hAnsi="Calibri" w:cs="Calibri"/>
                  <w:sz w:val="20"/>
                  <w:szCs w:val="20"/>
                  <w:lang w:val="nl"/>
                </w:rPr>
                <w:id w:val="-360205685"/>
                <w:placeholder>
                  <w:docPart w:val="F62FC90B4AF64E65B94F6EBA402D8F35"/>
                </w:placeholder>
                <w:showingPlcHdr/>
                <w:text w:multiLine="1"/>
              </w:sdtPr>
              <w:sdtEndPr/>
              <w:sdtContent>
                <w:r w:rsidR="00524D2D" w:rsidRPr="00266102">
                  <w:rPr>
                    <w:rStyle w:val="Tekstvantijdelijkeaanduiding"/>
                    <w:rFonts w:ascii="Calibri" w:hAnsi="Calibri" w:cs="Calibri"/>
                    <w:sz w:val="20"/>
                    <w:szCs w:val="20"/>
                  </w:rPr>
                  <w:t xml:space="preserve">                    </w:t>
                </w:r>
              </w:sdtContent>
            </w:sdt>
          </w:p>
        </w:tc>
      </w:tr>
    </w:tbl>
    <w:p w14:paraId="6FDFEA7E" w14:textId="77777777" w:rsidR="005E6940" w:rsidRPr="00266102" w:rsidRDefault="005E6940" w:rsidP="00A51283">
      <w:pPr>
        <w:rPr>
          <w:rFonts w:ascii="Calibri" w:hAnsi="Calibri" w:cs="Calibri"/>
          <w:sz w:val="20"/>
          <w:szCs w:val="20"/>
          <w:lang w:val="nl"/>
        </w:rPr>
      </w:pPr>
    </w:p>
    <w:p w14:paraId="7C33C7A6" w14:textId="77777777" w:rsidR="005E6940" w:rsidRPr="00266102" w:rsidRDefault="005E6940" w:rsidP="00A51283">
      <w:pPr>
        <w:rPr>
          <w:rFonts w:ascii="Calibri" w:hAnsi="Calibri" w:cs="Calibri"/>
          <w:sz w:val="20"/>
          <w:szCs w:val="20"/>
          <w:lang w:val="nl"/>
        </w:rPr>
      </w:pPr>
    </w:p>
    <w:sectPr w:rsidR="005E6940" w:rsidRPr="00266102" w:rsidSect="00A51283">
      <w:pgSz w:w="11907" w:h="16840"/>
      <w:pgMar w:top="720" w:right="720" w:bottom="720" w:left="720"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6FE4B" w14:textId="77777777" w:rsidR="00613154" w:rsidRDefault="00613154" w:rsidP="00EB0677">
      <w:pPr>
        <w:spacing w:line="240" w:lineRule="auto"/>
      </w:pPr>
      <w:r>
        <w:separator/>
      </w:r>
    </w:p>
  </w:endnote>
  <w:endnote w:type="continuationSeparator" w:id="0">
    <w:p w14:paraId="730CC265" w14:textId="77777777" w:rsidR="00613154" w:rsidRDefault="00613154" w:rsidP="00EB06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 w:fontKey="{6CB45512-0921-4518-A396-91728DDBD37A}"/>
    <w:embedBold r:id="rId2" w:fontKey="{F91BF387-E7AC-4869-9E42-F66EE9C6B7C5}"/>
    <w:embedBoldItalic r:id="rId3" w:fontKey="{DB415C99-DB04-454A-9713-7117609449BB}"/>
  </w:font>
  <w:font w:name="FlandersArtSans-Regular">
    <w:panose1 w:val="00000500000000000000"/>
    <w:charset w:val="00"/>
    <w:family w:val="auto"/>
    <w:pitch w:val="variable"/>
    <w:sig w:usb0="00000007" w:usb1="00000000" w:usb2="00000000" w:usb3="00000000" w:csb0="00000093" w:csb1="00000000"/>
    <w:embedRegular r:id="rId4" w:fontKey="{24474EE7-27F0-4838-8B1E-752A99F360B2}"/>
    <w:embedBold r:id="rId5" w:fontKey="{4B7CDDFB-8A36-461D-9A38-8AEED8AC5D5B}"/>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4402B022-8DC1-47EA-B16F-5B17F03D1B1C}"/>
  </w:font>
  <w:font w:name="Segoe UI Symbol">
    <w:panose1 w:val="020B0502040204020203"/>
    <w:charset w:val="00"/>
    <w:family w:val="swiss"/>
    <w:pitch w:val="variable"/>
    <w:sig w:usb0="800001E3" w:usb1="1200FFEF" w:usb2="00040000" w:usb3="00000000" w:csb0="00000001" w:csb1="00000000"/>
    <w:embedRegular r:id="rId7" w:subsetted="1" w:fontKey="{AEFEC868-2293-4DFC-B700-57065A995A4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91DAA" w14:textId="77777777" w:rsidR="00613154" w:rsidRDefault="00613154" w:rsidP="00EB0677">
      <w:pPr>
        <w:spacing w:line="240" w:lineRule="auto"/>
      </w:pPr>
      <w:r>
        <w:separator/>
      </w:r>
    </w:p>
  </w:footnote>
  <w:footnote w:type="continuationSeparator" w:id="0">
    <w:p w14:paraId="5DD02267" w14:textId="77777777" w:rsidR="00613154" w:rsidRDefault="00613154" w:rsidP="00EB0677">
      <w:pPr>
        <w:spacing w:line="240" w:lineRule="auto"/>
      </w:pPr>
      <w:r>
        <w:continuationSeparator/>
      </w:r>
    </w:p>
  </w:footnote>
  <w:footnote w:id="1">
    <w:p w14:paraId="2A86305E" w14:textId="77777777" w:rsidR="00EB0677" w:rsidRDefault="00EB0677">
      <w:pPr>
        <w:pStyle w:val="Voetnoottekst"/>
      </w:pPr>
      <w:r>
        <w:rPr>
          <w:rStyle w:val="Voetnootmarkering"/>
        </w:rPr>
        <w:footnoteRef/>
      </w:r>
      <w:r>
        <w:t xml:space="preserve"> </w:t>
      </w:r>
      <w:r w:rsidRPr="00EB0677">
        <w:rPr>
          <w:rFonts w:ascii="Calibri" w:hAnsi="Calibri" w:cs="Calibri"/>
        </w:rPr>
        <w:t>Overhandig een exemplaar van dit document aan de aannemer tegen een ontvangstbewijs op de dag van de oplevering of verstuur een exemplaar aangetekend binnen 24 uur naar de aannemer.</w:t>
      </w:r>
    </w:p>
  </w:footnote>
  <w:footnote w:id="2">
    <w:p w14:paraId="78FA538C" w14:textId="77777777" w:rsidR="002B1691" w:rsidRDefault="00EB0677">
      <w:pPr>
        <w:pStyle w:val="Voetnoottekst"/>
      </w:pPr>
      <w:r>
        <w:rPr>
          <w:rStyle w:val="Voetnootmarkering"/>
        </w:rPr>
        <w:footnoteRef/>
      </w:r>
      <w:r>
        <w:t xml:space="preserve"> </w:t>
      </w:r>
      <w:r w:rsidRPr="002B1691">
        <w:rPr>
          <w:rFonts w:ascii="Calibri" w:hAnsi="Calibri" w:cs="Calibri"/>
        </w:rPr>
        <w:t>Is de aannemer niet vertegenwoordigd? Vermeld dit hier, samen met de datum van de aangetekende brief waarbij u hem vroeg om de oplevering bij te wonen.</w:t>
      </w:r>
    </w:p>
  </w:footnote>
  <w:footnote w:id="3">
    <w:p w14:paraId="3664140D" w14:textId="77777777" w:rsidR="002B1691" w:rsidRDefault="002B1691">
      <w:pPr>
        <w:pStyle w:val="Voetnoottekst"/>
      </w:pPr>
      <w:r>
        <w:rPr>
          <w:rStyle w:val="Voetnootmarkering"/>
        </w:rPr>
        <w:footnoteRef/>
      </w:r>
      <w:r>
        <w:t xml:space="preserve"> </w:t>
      </w:r>
      <w:r w:rsidRPr="002B1691">
        <w:rPr>
          <w:rFonts w:ascii="Calibri" w:hAnsi="Calibri" w:cs="Calibri"/>
        </w:rPr>
        <w:t>Vermeld ‘niet aanwezig’ als hij/zij niet aanwezig is.</w:t>
      </w:r>
    </w:p>
  </w:footnote>
  <w:footnote w:id="4">
    <w:p w14:paraId="71B0836B" w14:textId="395E305C" w:rsidR="00F50EB0" w:rsidRDefault="00F50EB0">
      <w:pPr>
        <w:pStyle w:val="Voetnoottekst"/>
      </w:pPr>
      <w:r>
        <w:rPr>
          <w:rStyle w:val="Voetnootmarkering"/>
        </w:rPr>
        <w:footnoteRef/>
      </w:r>
      <w:r>
        <w:t xml:space="preserve"> </w:t>
      </w:r>
      <w:r w:rsidR="00710939" w:rsidRPr="00710939">
        <w:t>Op 1 januari 2023 werden de personeelsleden van de VMSW overgedragen naar Wonen in Vlaanderen. De VMSW blijft als organisatie wel bestaan, met specifieke bevoegdheden. Het kan zijn dat deze brief over bevoegdheden gaat die de VMSW gedelegeerd heeft aan personeelsleden van Wonen in Vlaanderen. U vindt in boek 4, deel 1, titel 2, hoofdstuk 2 van de Vlaamse Codex Wonen de bevoegdheden die blijven behoren tot de VMSW: Vlaamse Maatschappij voor Sociaal Wonen, nv van publiek recht, Havenlaan 88 bus 94 Herman Teirlinckgebouw 1000 Brussel, KBO nr. 0236.506.487, RPR Brussel, https://www.vlaanderen.be/vmsw.</w:t>
      </w:r>
    </w:p>
  </w:footnote>
  <w:footnote w:id="5">
    <w:p w14:paraId="386209AB" w14:textId="77777777" w:rsidR="00D4636A" w:rsidRDefault="00D4636A">
      <w:pPr>
        <w:pStyle w:val="Voetnoottekst"/>
      </w:pPr>
      <w:r>
        <w:rPr>
          <w:rStyle w:val="Voetnootmarkering"/>
        </w:rPr>
        <w:footnoteRef/>
      </w:r>
      <w:r>
        <w:t xml:space="preserve"> </w:t>
      </w:r>
      <w:r w:rsidRPr="00524D2D">
        <w:rPr>
          <w:rFonts w:ascii="Calibri" w:hAnsi="Calibri" w:cs="Calibri"/>
        </w:rPr>
        <w:t>Handtekening van twee personen die voor de aanbestedende overheid verbintenissen kunnen aangaan.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0E2314B9"/>
    <w:multiLevelType w:val="multilevel"/>
    <w:tmpl w:val="F43EA8E4"/>
    <w:lvl w:ilvl="0">
      <w:start w:val="1"/>
      <w:numFmt w:val="bullet"/>
      <w:lvlText w:val=""/>
      <w:lvlJc w:val="left"/>
      <w:pPr>
        <w:ind w:left="360" w:hanging="360"/>
      </w:pPr>
      <w:rPr>
        <w:rFonts w:ascii="Symbol" w:hAnsi="Symbol" w:hint="default"/>
        <w:b w:val="0"/>
        <w:i w:val="0"/>
        <w:color w:val="auto"/>
        <w:sz w:val="19"/>
        <w:u w:color="356297" w:themeColor="text2"/>
      </w:rPr>
    </w:lvl>
    <w:lvl w:ilvl="1">
      <w:start w:val="1"/>
      <w:numFmt w:val="bullet"/>
      <w:lvlText w:val=""/>
      <w:lvlJc w:val="left"/>
      <w:pPr>
        <w:ind w:left="720" w:hanging="360"/>
      </w:pPr>
      <w:rPr>
        <w:rFonts w:ascii="Symbol" w:hAnsi="Symbol" w:hint="default"/>
        <w:color w:val="auto"/>
        <w:u w:color="356297" w:themeColor="text2"/>
      </w:rPr>
    </w:lvl>
    <w:lvl w:ilvl="2">
      <w:start w:val="1"/>
      <w:numFmt w:val="bullet"/>
      <w:lvlText w:val=""/>
      <w:lvlJc w:val="left"/>
      <w:pPr>
        <w:ind w:left="1080" w:hanging="360"/>
      </w:pPr>
      <w:rPr>
        <w:rFonts w:ascii="Wingdings 3" w:hAnsi="Wingdings 3" w:hint="default"/>
        <w:u w:color="356297" w:themeColor="text2"/>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BBF4164"/>
    <w:multiLevelType w:val="hybridMultilevel"/>
    <w:tmpl w:val="0186B320"/>
    <w:lvl w:ilvl="0" w:tplc="1D440FF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5"/>
  </w:num>
  <w:num w:numId="2">
    <w:abstractNumId w:val="22"/>
  </w:num>
  <w:num w:numId="3">
    <w:abstractNumId w:val="19"/>
  </w:num>
  <w:num w:numId="4">
    <w:abstractNumId w:val="24"/>
  </w:num>
  <w:num w:numId="5">
    <w:abstractNumId w:val="27"/>
  </w:num>
  <w:num w:numId="6">
    <w:abstractNumId w:val="27"/>
  </w:num>
  <w:num w:numId="7">
    <w:abstractNumId w:val="27"/>
  </w:num>
  <w:num w:numId="8">
    <w:abstractNumId w:val="27"/>
  </w:num>
  <w:num w:numId="9">
    <w:abstractNumId w:val="27"/>
  </w:num>
  <w:num w:numId="10">
    <w:abstractNumId w:val="27"/>
  </w:num>
  <w:num w:numId="11">
    <w:abstractNumId w:val="27"/>
  </w:num>
  <w:num w:numId="12">
    <w:abstractNumId w:val="27"/>
  </w:num>
  <w:num w:numId="13">
    <w:abstractNumId w:val="27"/>
  </w:num>
  <w:num w:numId="14">
    <w:abstractNumId w:val="14"/>
  </w:num>
  <w:num w:numId="15">
    <w:abstractNumId w:val="9"/>
  </w:num>
  <w:num w:numId="16">
    <w:abstractNumId w:val="25"/>
  </w:num>
  <w:num w:numId="17">
    <w:abstractNumId w:val="7"/>
  </w:num>
  <w:num w:numId="18">
    <w:abstractNumId w:val="12"/>
  </w:num>
  <w:num w:numId="19">
    <w:abstractNumId w:val="6"/>
  </w:num>
  <w:num w:numId="20">
    <w:abstractNumId w:val="26"/>
  </w:num>
  <w:num w:numId="21">
    <w:abstractNumId w:val="5"/>
  </w:num>
  <w:num w:numId="22">
    <w:abstractNumId w:val="17"/>
  </w:num>
  <w:num w:numId="23">
    <w:abstractNumId w:val="4"/>
  </w:num>
  <w:num w:numId="24">
    <w:abstractNumId w:val="10"/>
  </w:num>
  <w:num w:numId="25">
    <w:abstractNumId w:val="8"/>
  </w:num>
  <w:num w:numId="26">
    <w:abstractNumId w:val="11"/>
  </w:num>
  <w:num w:numId="27">
    <w:abstractNumId w:val="3"/>
  </w:num>
  <w:num w:numId="28">
    <w:abstractNumId w:val="21"/>
  </w:num>
  <w:num w:numId="29">
    <w:abstractNumId w:val="2"/>
  </w:num>
  <w:num w:numId="30">
    <w:abstractNumId w:val="18"/>
  </w:num>
  <w:num w:numId="31">
    <w:abstractNumId w:val="1"/>
  </w:num>
  <w:num w:numId="32">
    <w:abstractNumId w:val="16"/>
  </w:num>
  <w:num w:numId="33">
    <w:abstractNumId w:val="0"/>
  </w:num>
  <w:num w:numId="34">
    <w:abstractNumId w:val="23"/>
  </w:num>
  <w:num w:numId="35">
    <w:abstractNumId w:val="1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saveSubsetFonts/>
  <w:proofState w:spelling="clean"/>
  <w:documentProtection w:edit="forms" w:enforcement="1" w:cryptProviderType="rsaAES" w:cryptAlgorithmClass="hash" w:cryptAlgorithmType="typeAny" w:cryptAlgorithmSid="14" w:cryptSpinCount="100000" w:hash="CyGOhGREL+3j9isMeH2+UN2wBjtD+lvy2Kq+4hS/rdB/ZEpdkC0AFV5J0QDXmlf24w8Lu+Pw2OaZPB7uiV5wOg==" w:salt="42+dYcH9cFoZA35G1Q7DlQ=="/>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283"/>
    <w:rsid w:val="00053191"/>
    <w:rsid w:val="00062966"/>
    <w:rsid w:val="000665D9"/>
    <w:rsid w:val="000F6E60"/>
    <w:rsid w:val="00130AE9"/>
    <w:rsid w:val="001544CE"/>
    <w:rsid w:val="001C4F5D"/>
    <w:rsid w:val="001D28A2"/>
    <w:rsid w:val="001F1CBD"/>
    <w:rsid w:val="00203DF6"/>
    <w:rsid w:val="00234FE3"/>
    <w:rsid w:val="00266102"/>
    <w:rsid w:val="00280011"/>
    <w:rsid w:val="002A5487"/>
    <w:rsid w:val="002A639A"/>
    <w:rsid w:val="002B1691"/>
    <w:rsid w:val="0030010B"/>
    <w:rsid w:val="00306B1C"/>
    <w:rsid w:val="00317F43"/>
    <w:rsid w:val="003260DD"/>
    <w:rsid w:val="00385556"/>
    <w:rsid w:val="003A7548"/>
    <w:rsid w:val="003E2BD2"/>
    <w:rsid w:val="003E62C1"/>
    <w:rsid w:val="003F54FE"/>
    <w:rsid w:val="00403E3B"/>
    <w:rsid w:val="00442C6C"/>
    <w:rsid w:val="00465BE6"/>
    <w:rsid w:val="004B5A00"/>
    <w:rsid w:val="004D5C66"/>
    <w:rsid w:val="004D7024"/>
    <w:rsid w:val="00524D2D"/>
    <w:rsid w:val="0054096D"/>
    <w:rsid w:val="005824B2"/>
    <w:rsid w:val="005A4769"/>
    <w:rsid w:val="005E6940"/>
    <w:rsid w:val="005E7805"/>
    <w:rsid w:val="006027A3"/>
    <w:rsid w:val="00613154"/>
    <w:rsid w:val="006435AF"/>
    <w:rsid w:val="006933F9"/>
    <w:rsid w:val="006B28DB"/>
    <w:rsid w:val="006B297D"/>
    <w:rsid w:val="006C6DAB"/>
    <w:rsid w:val="006D23BE"/>
    <w:rsid w:val="006D3FEF"/>
    <w:rsid w:val="00710939"/>
    <w:rsid w:val="0072197D"/>
    <w:rsid w:val="00730E8E"/>
    <w:rsid w:val="00752546"/>
    <w:rsid w:val="0079300B"/>
    <w:rsid w:val="007E7A1F"/>
    <w:rsid w:val="00856771"/>
    <w:rsid w:val="00857563"/>
    <w:rsid w:val="008D4892"/>
    <w:rsid w:val="008E1A0D"/>
    <w:rsid w:val="009043F8"/>
    <w:rsid w:val="00905F9D"/>
    <w:rsid w:val="009561D8"/>
    <w:rsid w:val="00995A03"/>
    <w:rsid w:val="009A0858"/>
    <w:rsid w:val="009B7FEB"/>
    <w:rsid w:val="009E556D"/>
    <w:rsid w:val="00A137CD"/>
    <w:rsid w:val="00A20E20"/>
    <w:rsid w:val="00A51283"/>
    <w:rsid w:val="00A5370A"/>
    <w:rsid w:val="00A70346"/>
    <w:rsid w:val="00A84A50"/>
    <w:rsid w:val="00A90D2C"/>
    <w:rsid w:val="00AA5976"/>
    <w:rsid w:val="00AB1B97"/>
    <w:rsid w:val="00AD1D25"/>
    <w:rsid w:val="00AD4A29"/>
    <w:rsid w:val="00B2159D"/>
    <w:rsid w:val="00B41142"/>
    <w:rsid w:val="00B413F6"/>
    <w:rsid w:val="00B6172D"/>
    <w:rsid w:val="00BA4DE2"/>
    <w:rsid w:val="00BB5A28"/>
    <w:rsid w:val="00BD5E62"/>
    <w:rsid w:val="00BD6524"/>
    <w:rsid w:val="00C07C92"/>
    <w:rsid w:val="00C13833"/>
    <w:rsid w:val="00C3028B"/>
    <w:rsid w:val="00CC3917"/>
    <w:rsid w:val="00CC5D91"/>
    <w:rsid w:val="00CD7533"/>
    <w:rsid w:val="00CD7647"/>
    <w:rsid w:val="00D00965"/>
    <w:rsid w:val="00D04618"/>
    <w:rsid w:val="00D10910"/>
    <w:rsid w:val="00D4636A"/>
    <w:rsid w:val="00D56F31"/>
    <w:rsid w:val="00D71CD5"/>
    <w:rsid w:val="00D86519"/>
    <w:rsid w:val="00DB4B35"/>
    <w:rsid w:val="00DD0BD0"/>
    <w:rsid w:val="00DD2CE7"/>
    <w:rsid w:val="00DF1620"/>
    <w:rsid w:val="00E006FD"/>
    <w:rsid w:val="00E35F54"/>
    <w:rsid w:val="00E71BAC"/>
    <w:rsid w:val="00E903D5"/>
    <w:rsid w:val="00EA30A6"/>
    <w:rsid w:val="00EB0677"/>
    <w:rsid w:val="00EC1A59"/>
    <w:rsid w:val="00EC6F67"/>
    <w:rsid w:val="00F11638"/>
    <w:rsid w:val="00F136AE"/>
    <w:rsid w:val="00F26E92"/>
    <w:rsid w:val="00F329CC"/>
    <w:rsid w:val="00F346FA"/>
    <w:rsid w:val="00F50EB0"/>
    <w:rsid w:val="00F62142"/>
    <w:rsid w:val="00F63EE1"/>
    <w:rsid w:val="00FB6D3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4B3BC2"/>
  <w15:chartTrackingRefBased/>
  <w15:docId w15:val="{ED33C63D-BBED-4283-9DFB-463733347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EC1A59"/>
    <w:pPr>
      <w:keepNext/>
      <w:keepLines/>
      <w:numPr>
        <w:numId w:val="13"/>
      </w:numPr>
      <w:spacing w:before="480" w:after="240" w:line="432" w:lineRule="exact"/>
      <w:outlineLvl w:val="0"/>
    </w:pPr>
    <w:rPr>
      <w:rFonts w:ascii="FlandersArtSans-Bold" w:eastAsiaTheme="majorEastAsia" w:hAnsi="FlandersArtSans-Bold" w:cstheme="majorBidi"/>
      <w:bCs/>
      <w:caps/>
      <w:color w:val="356297" w:themeColor="text2"/>
      <w:sz w:val="36"/>
      <w:szCs w:val="52"/>
    </w:rPr>
  </w:style>
  <w:style w:type="paragraph" w:styleId="Kop2">
    <w:name w:val="heading 2"/>
    <w:basedOn w:val="Standaard"/>
    <w:next w:val="Standaard"/>
    <w:link w:val="Kop2Char"/>
    <w:uiPriority w:val="2"/>
    <w:unhideWhenUsed/>
    <w:qFormat/>
    <w:locked/>
    <w:rsid w:val="00EC1A59"/>
    <w:pPr>
      <w:keepNext/>
      <w:keepLines/>
      <w:numPr>
        <w:ilvl w:val="1"/>
        <w:numId w:val="13"/>
      </w:numPr>
      <w:spacing w:before="200" w:after="240" w:line="400" w:lineRule="exact"/>
      <w:outlineLvl w:val="1"/>
    </w:pPr>
    <w:rPr>
      <w:rFonts w:eastAsiaTheme="majorEastAsia" w:cstheme="majorBidi"/>
      <w:bCs/>
      <w:caps/>
      <w:color w:val="356297" w:themeColor="text2"/>
      <w:sz w:val="32"/>
      <w:szCs w:val="32"/>
      <w:u w:val="dotted"/>
    </w:rPr>
  </w:style>
  <w:style w:type="paragraph" w:styleId="Kop3">
    <w:name w:val="heading 3"/>
    <w:basedOn w:val="Standaard"/>
    <w:next w:val="Standaard"/>
    <w:link w:val="Kop3Char"/>
    <w:uiPriority w:val="2"/>
    <w:unhideWhenUsed/>
    <w:qFormat/>
    <w:locked/>
    <w:rsid w:val="00EC1A59"/>
    <w:pPr>
      <w:keepNext/>
      <w:keepLines/>
      <w:numPr>
        <w:ilvl w:val="2"/>
        <w:numId w:val="13"/>
      </w:numPr>
      <w:spacing w:before="240" w:after="120" w:line="288" w:lineRule="exact"/>
      <w:outlineLvl w:val="2"/>
    </w:pPr>
    <w:rPr>
      <w:rFonts w:ascii="FlandersArtSans-Bold" w:eastAsiaTheme="majorEastAsia" w:hAnsi="FlandersArtSans-Bold" w:cstheme="majorBidi"/>
      <w:bCs/>
      <w:color w:val="356297" w:themeColor="text2"/>
      <w:sz w:val="24"/>
      <w:szCs w:val="24"/>
    </w:rPr>
  </w:style>
  <w:style w:type="paragraph" w:styleId="Kop4">
    <w:name w:val="heading 4"/>
    <w:basedOn w:val="Standaard"/>
    <w:next w:val="Standaard"/>
    <w:link w:val="Kop4Char"/>
    <w:uiPriority w:val="2"/>
    <w:unhideWhenUsed/>
    <w:qFormat/>
    <w:rsid w:val="00C13833"/>
    <w:pPr>
      <w:keepNext/>
      <w:keepLines/>
      <w:numPr>
        <w:ilvl w:val="3"/>
        <w:numId w:val="13"/>
      </w:numPr>
      <w:spacing w:before="200" w:after="80"/>
      <w:outlineLvl w:val="3"/>
    </w:pPr>
    <w:rPr>
      <w:rFonts w:ascii="FlandersArtSans-Bold" w:eastAsiaTheme="majorEastAsia" w:hAnsi="FlandersArtSans-Bold" w:cstheme="majorBidi"/>
      <w:bCs/>
      <w:iCs/>
      <w:color w:val="356297" w:themeColor="text2"/>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EC1A59"/>
    <w:pPr>
      <w:spacing w:after="360" w:line="520" w:lineRule="exact"/>
      <w:contextualSpacing w:val="0"/>
    </w:pPr>
    <w:rPr>
      <w:rFonts w:ascii="FlandersArtSans-Medium" w:hAnsi="FlandersArtSans-Medium"/>
      <w:caps/>
      <w:color w:val="356297" w:themeColor="text2"/>
      <w:sz w:val="48"/>
      <w:szCs w:val="48"/>
    </w:rPr>
  </w:style>
  <w:style w:type="character" w:customStyle="1" w:styleId="HOOFDTITELChar">
    <w:name w:val="HOOFDTITEL Char"/>
    <w:basedOn w:val="Standaardalinea-lettertype"/>
    <w:link w:val="HOOFDTITEL"/>
    <w:uiPriority w:val="2"/>
    <w:rsid w:val="00EC1A59"/>
    <w:rPr>
      <w:rFonts w:ascii="FlandersArtSans-Medium" w:hAnsi="FlandersArtSans-Medium" w:cstheme="minorBidi"/>
      <w:caps/>
      <w:color w:val="356297" w:themeColor="text2"/>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EC1A59"/>
    <w:rPr>
      <w:rFonts w:ascii="FlandersArtSans-Bold" w:eastAsiaTheme="majorEastAsia" w:hAnsi="FlandersArtSans-Bold" w:cstheme="majorBidi"/>
      <w:bCs/>
      <w:caps/>
      <w:color w:val="356297" w:themeColor="text2"/>
      <w:sz w:val="36"/>
      <w:szCs w:val="52"/>
      <w:lang w:eastAsia="en-US"/>
    </w:rPr>
  </w:style>
  <w:style w:type="character" w:customStyle="1" w:styleId="Kop2Char">
    <w:name w:val="Kop 2 Char"/>
    <w:basedOn w:val="Standaardalinea-lettertype"/>
    <w:link w:val="Kop2"/>
    <w:uiPriority w:val="2"/>
    <w:rsid w:val="00EC1A59"/>
    <w:rPr>
      <w:rFonts w:ascii="FlandersArtSans-Regular" w:eastAsiaTheme="majorEastAsia" w:hAnsi="FlandersArtSans-Regular" w:cstheme="majorBidi"/>
      <w:bCs/>
      <w:caps/>
      <w:color w:val="356297" w:themeColor="text2"/>
      <w:sz w:val="32"/>
      <w:szCs w:val="32"/>
      <w:u w:val="dotted"/>
      <w:lang w:eastAsia="en-US"/>
    </w:rPr>
  </w:style>
  <w:style w:type="character" w:customStyle="1" w:styleId="Kop3Char">
    <w:name w:val="Kop 3 Char"/>
    <w:basedOn w:val="Standaardalinea-lettertype"/>
    <w:link w:val="Kop3"/>
    <w:uiPriority w:val="2"/>
    <w:rsid w:val="00EC1A59"/>
    <w:rPr>
      <w:rFonts w:ascii="FlandersArtSans-Bold" w:eastAsiaTheme="majorEastAsia" w:hAnsi="FlandersArtSans-Bold" w:cstheme="majorBidi"/>
      <w:bCs/>
      <w:color w:val="356297" w:themeColor="text2"/>
      <w:sz w:val="24"/>
      <w:szCs w:val="24"/>
      <w:lang w:eastAsia="en-US"/>
    </w:rPr>
  </w:style>
  <w:style w:type="character" w:customStyle="1" w:styleId="Kop4Char">
    <w:name w:val="Kop 4 Char"/>
    <w:basedOn w:val="Standaardalinea-lettertype"/>
    <w:link w:val="Kop4"/>
    <w:uiPriority w:val="2"/>
    <w:rsid w:val="00C13833"/>
    <w:rPr>
      <w:rFonts w:ascii="FlandersArtSans-Bold" w:eastAsiaTheme="majorEastAsia" w:hAnsi="FlandersArtSans-Bold" w:cstheme="majorBidi"/>
      <w:bCs/>
      <w:iCs/>
      <w:color w:val="356297" w:themeColor="text2"/>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356297"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single" w:sz="8" w:space="0" w:color="7BA4D5"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356297" w:themeFill="text2"/>
      </w:tcPr>
    </w:tblStylePr>
    <w:tblStylePr w:type="lastRow">
      <w:pPr>
        <w:spacing w:before="0" w:after="0" w:line="240" w:lineRule="auto"/>
      </w:pPr>
      <w:rPr>
        <w:b w:val="0"/>
        <w:bCs/>
      </w:rPr>
      <w:tblPr/>
      <w:tcPr>
        <w:tcBorders>
          <w:top w:val="double" w:sz="6" w:space="0" w:color="7BA4D5" w:themeColor="accent1" w:themeTint="BF"/>
          <w:left w:val="single" w:sz="8" w:space="0" w:color="7BA4D5" w:themeColor="accent1" w:themeTint="BF"/>
          <w:bottom w:val="single" w:sz="8" w:space="0" w:color="7BA4D5" w:themeColor="accent1" w:themeTint="BF"/>
          <w:right w:val="single" w:sz="8" w:space="0" w:color="7BA4D5"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D3E1F1" w:themeFill="accent1" w:themeFillTint="3F"/>
      </w:tcPr>
    </w:tblStylePr>
    <w:tblStylePr w:type="band1Horz">
      <w:tblPr/>
      <w:tcPr>
        <w:tcBorders>
          <w:insideH w:val="nil"/>
          <w:insideV w:val="nil"/>
        </w:tcBorders>
        <w:shd w:val="clear" w:color="auto" w:fill="D3E1F1"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EC1A59"/>
    <w:pPr>
      <w:framePr w:wrap="auto" w:vAnchor="margin" w:yAlign="inline"/>
      <w:jc w:val="center"/>
    </w:pPr>
    <w:rPr>
      <w:color w:val="356297" w:themeColor="text2"/>
    </w:rPr>
  </w:style>
  <w:style w:type="character" w:customStyle="1" w:styleId="Voorbl1Char">
    <w:name w:val="Voorbl 1 Char"/>
    <w:basedOn w:val="TitelChar"/>
    <w:link w:val="Voorbl1"/>
    <w:rsid w:val="00EC1A59"/>
    <w:rPr>
      <w:rFonts w:ascii="FlandersArtSans-Medium" w:eastAsiaTheme="majorEastAsia" w:hAnsi="FlandersArtSans-Medium" w:cstheme="majorBidi"/>
      <w:caps/>
      <w:color w:val="356297" w:themeColor="text2"/>
      <w:spacing w:val="5"/>
      <w:sz w:val="100"/>
      <w:szCs w:val="56"/>
      <w:u w:val="single" w:color="17465B"/>
      <w:lang w:eastAsia="en-US"/>
    </w:rPr>
  </w:style>
  <w:style w:type="paragraph" w:customStyle="1" w:styleId="Voorbl2">
    <w:name w:val="Voorbl 2"/>
    <w:basedOn w:val="Ondertitel"/>
    <w:link w:val="Voorbl2Char"/>
    <w:qFormat/>
    <w:rsid w:val="00EC1A59"/>
    <w:rPr>
      <w:rFonts w:ascii="FlandersArtSans-Bold" w:hAnsi="FlandersArtSans-Bold"/>
      <w:color w:val="356297" w:themeColor="text2"/>
    </w:rPr>
  </w:style>
  <w:style w:type="character" w:customStyle="1" w:styleId="Voorbl2Char">
    <w:name w:val="Voorbl 2 Char"/>
    <w:basedOn w:val="OndertitelChar"/>
    <w:link w:val="Voorbl2"/>
    <w:rsid w:val="00EC1A59"/>
    <w:rPr>
      <w:rFonts w:ascii="FlandersArtSans-Bold" w:eastAsiaTheme="minorHAnsi" w:hAnsi="FlandersArtSans-Bold" w:cstheme="minorBidi"/>
      <w:color w:val="356297" w:themeColor="text2"/>
      <w:sz w:val="52"/>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F13102B2134E8E88B037E48AE47064"/>
        <w:category>
          <w:name w:val="Algemeen"/>
          <w:gallery w:val="placeholder"/>
        </w:category>
        <w:types>
          <w:type w:val="bbPlcHdr"/>
        </w:types>
        <w:behaviors>
          <w:behavior w:val="content"/>
        </w:behaviors>
        <w:guid w:val="{511C898B-205E-45F5-8905-50C6DB6E75E7}"/>
      </w:docPartPr>
      <w:docPartBody>
        <w:p w:rsidR="00B84127" w:rsidRDefault="00A2633C" w:rsidP="00A2633C">
          <w:pPr>
            <w:pStyle w:val="C5F13102B2134E8E88B037E48AE470642"/>
          </w:pPr>
          <w:r w:rsidRPr="005E6940">
            <w:rPr>
              <w:rStyle w:val="Tekstvantijdelijkeaanduiding"/>
              <w:rFonts w:ascii="Calibri" w:hAnsi="Calibri" w:cs="Calibri"/>
              <w:sz w:val="20"/>
              <w:szCs w:val="20"/>
            </w:rPr>
            <w:t xml:space="preserve">                    </w:t>
          </w:r>
        </w:p>
      </w:docPartBody>
    </w:docPart>
    <w:docPart>
      <w:docPartPr>
        <w:name w:val="2F163461737640029453CCD36629754A"/>
        <w:category>
          <w:name w:val="Algemeen"/>
          <w:gallery w:val="placeholder"/>
        </w:category>
        <w:types>
          <w:type w:val="bbPlcHdr"/>
        </w:types>
        <w:behaviors>
          <w:behavior w:val="content"/>
        </w:behaviors>
        <w:guid w:val="{79DF9D01-FC12-4CC7-BED9-65954D337279}"/>
      </w:docPartPr>
      <w:docPartBody>
        <w:p w:rsidR="00B84127" w:rsidRDefault="00A2633C" w:rsidP="00A2633C">
          <w:pPr>
            <w:pStyle w:val="2F163461737640029453CCD36629754A"/>
          </w:pPr>
          <w:r w:rsidRPr="005E6940">
            <w:rPr>
              <w:rStyle w:val="Tekstvantijdelijkeaanduiding"/>
              <w:rFonts w:ascii="Calibri" w:hAnsi="Calibri" w:cs="Calibri"/>
              <w:sz w:val="20"/>
              <w:szCs w:val="20"/>
            </w:rPr>
            <w:t xml:space="preserve">                    </w:t>
          </w:r>
        </w:p>
      </w:docPartBody>
    </w:docPart>
    <w:docPart>
      <w:docPartPr>
        <w:name w:val="3D474DB601264BAC8D4B358476E4BFAA"/>
        <w:category>
          <w:name w:val="Algemeen"/>
          <w:gallery w:val="placeholder"/>
        </w:category>
        <w:types>
          <w:type w:val="bbPlcHdr"/>
        </w:types>
        <w:behaviors>
          <w:behavior w:val="content"/>
        </w:behaviors>
        <w:guid w:val="{561952E7-F4A5-4152-81F7-E7C65414BE1B}"/>
      </w:docPartPr>
      <w:docPartBody>
        <w:p w:rsidR="00B84127" w:rsidRDefault="00A2633C" w:rsidP="00A2633C">
          <w:pPr>
            <w:pStyle w:val="3D474DB601264BAC8D4B358476E4BFAA"/>
          </w:pPr>
          <w:r w:rsidRPr="005E6940">
            <w:rPr>
              <w:rStyle w:val="Tekstvantijdelijkeaanduiding"/>
              <w:rFonts w:ascii="Calibri" w:hAnsi="Calibri" w:cs="Calibri"/>
              <w:sz w:val="20"/>
              <w:szCs w:val="20"/>
            </w:rPr>
            <w:t xml:space="preserve">                    </w:t>
          </w:r>
        </w:p>
      </w:docPartBody>
    </w:docPart>
    <w:docPart>
      <w:docPartPr>
        <w:name w:val="FB92CA6916FB4AE9BBA46304F7CF57EE"/>
        <w:category>
          <w:name w:val="Algemeen"/>
          <w:gallery w:val="placeholder"/>
        </w:category>
        <w:types>
          <w:type w:val="bbPlcHdr"/>
        </w:types>
        <w:behaviors>
          <w:behavior w:val="content"/>
        </w:behaviors>
        <w:guid w:val="{836CA331-873D-488B-9C82-69A1E86A731E}"/>
      </w:docPartPr>
      <w:docPartBody>
        <w:p w:rsidR="00B84127" w:rsidRDefault="00A2633C" w:rsidP="00A2633C">
          <w:pPr>
            <w:pStyle w:val="FB92CA6916FB4AE9BBA46304F7CF57EE"/>
          </w:pPr>
          <w:r w:rsidRPr="005E6940">
            <w:rPr>
              <w:rStyle w:val="Tekstvantijdelijkeaanduiding"/>
              <w:rFonts w:ascii="Calibri" w:hAnsi="Calibri" w:cs="Calibri"/>
              <w:sz w:val="20"/>
              <w:szCs w:val="20"/>
            </w:rPr>
            <w:t xml:space="preserve">                    </w:t>
          </w:r>
        </w:p>
      </w:docPartBody>
    </w:docPart>
    <w:docPart>
      <w:docPartPr>
        <w:name w:val="780086CA29C14FD3BB218132AAFAD9FA"/>
        <w:category>
          <w:name w:val="Algemeen"/>
          <w:gallery w:val="placeholder"/>
        </w:category>
        <w:types>
          <w:type w:val="bbPlcHdr"/>
        </w:types>
        <w:behaviors>
          <w:behavior w:val="content"/>
        </w:behaviors>
        <w:guid w:val="{1902FBDE-D62A-4FDB-BCC6-FAB9CDF32A9C}"/>
      </w:docPartPr>
      <w:docPartBody>
        <w:p w:rsidR="00B84127" w:rsidRDefault="00A2633C" w:rsidP="00A2633C">
          <w:pPr>
            <w:pStyle w:val="780086CA29C14FD3BB218132AAFAD9FA"/>
          </w:pPr>
          <w:r w:rsidRPr="005E6940">
            <w:rPr>
              <w:rStyle w:val="Tekstvantijdelijkeaanduiding"/>
              <w:rFonts w:ascii="Calibri" w:hAnsi="Calibri" w:cs="Calibri"/>
              <w:sz w:val="20"/>
              <w:szCs w:val="20"/>
            </w:rPr>
            <w:t xml:space="preserve">                    </w:t>
          </w:r>
        </w:p>
      </w:docPartBody>
    </w:docPart>
    <w:docPart>
      <w:docPartPr>
        <w:name w:val="5A19BF8C50574309BE732AB7DA8D6042"/>
        <w:category>
          <w:name w:val="Algemeen"/>
          <w:gallery w:val="placeholder"/>
        </w:category>
        <w:types>
          <w:type w:val="bbPlcHdr"/>
        </w:types>
        <w:behaviors>
          <w:behavior w:val="content"/>
        </w:behaviors>
        <w:guid w:val="{66796163-505B-4E99-8640-D45A8C57EF45}"/>
      </w:docPartPr>
      <w:docPartBody>
        <w:p w:rsidR="00B84127" w:rsidRDefault="00A2633C" w:rsidP="00A2633C">
          <w:pPr>
            <w:pStyle w:val="5A19BF8C50574309BE732AB7DA8D6042"/>
          </w:pPr>
          <w:r w:rsidRPr="005E6940">
            <w:rPr>
              <w:rStyle w:val="Tekstvantijdelijkeaanduiding"/>
              <w:rFonts w:ascii="Calibri" w:hAnsi="Calibri" w:cs="Calibri"/>
              <w:sz w:val="20"/>
              <w:szCs w:val="20"/>
            </w:rPr>
            <w:t xml:space="preserve">                    </w:t>
          </w:r>
        </w:p>
      </w:docPartBody>
    </w:docPart>
    <w:docPart>
      <w:docPartPr>
        <w:name w:val="D506CEF93B204312B7DB79B2C9F7019F"/>
        <w:category>
          <w:name w:val="Algemeen"/>
          <w:gallery w:val="placeholder"/>
        </w:category>
        <w:types>
          <w:type w:val="bbPlcHdr"/>
        </w:types>
        <w:behaviors>
          <w:behavior w:val="content"/>
        </w:behaviors>
        <w:guid w:val="{DE9089EF-EB4C-4550-AB90-F8F6837F33E3}"/>
      </w:docPartPr>
      <w:docPartBody>
        <w:p w:rsidR="00B84127" w:rsidRDefault="00A2633C" w:rsidP="00A2633C">
          <w:pPr>
            <w:pStyle w:val="D506CEF93B204312B7DB79B2C9F7019F"/>
          </w:pPr>
          <w:r w:rsidRPr="005E6940">
            <w:rPr>
              <w:rStyle w:val="Tekstvantijdelijkeaanduiding"/>
              <w:rFonts w:ascii="Calibri" w:hAnsi="Calibri" w:cs="Calibri"/>
              <w:sz w:val="20"/>
              <w:szCs w:val="20"/>
            </w:rPr>
            <w:t xml:space="preserve">                    </w:t>
          </w:r>
        </w:p>
      </w:docPartBody>
    </w:docPart>
    <w:docPart>
      <w:docPartPr>
        <w:name w:val="B03469814E1A41A0B4B375FC7152DE35"/>
        <w:category>
          <w:name w:val="Algemeen"/>
          <w:gallery w:val="placeholder"/>
        </w:category>
        <w:types>
          <w:type w:val="bbPlcHdr"/>
        </w:types>
        <w:behaviors>
          <w:behavior w:val="content"/>
        </w:behaviors>
        <w:guid w:val="{CABD73D4-F01B-4536-9C57-9814FA3184E6}"/>
      </w:docPartPr>
      <w:docPartBody>
        <w:p w:rsidR="00B84127" w:rsidRDefault="00A2633C" w:rsidP="00A2633C">
          <w:pPr>
            <w:pStyle w:val="B03469814E1A41A0B4B375FC7152DE35"/>
          </w:pPr>
          <w:r w:rsidRPr="005E6940">
            <w:rPr>
              <w:rStyle w:val="Tekstvantijdelijkeaanduiding"/>
              <w:rFonts w:ascii="Calibri" w:hAnsi="Calibri" w:cs="Calibri"/>
              <w:sz w:val="20"/>
              <w:szCs w:val="20"/>
            </w:rPr>
            <w:t xml:space="preserve">                    </w:t>
          </w:r>
        </w:p>
      </w:docPartBody>
    </w:docPart>
    <w:docPart>
      <w:docPartPr>
        <w:name w:val="8E266B931D5A4987912161E45E154921"/>
        <w:category>
          <w:name w:val="Algemeen"/>
          <w:gallery w:val="placeholder"/>
        </w:category>
        <w:types>
          <w:type w:val="bbPlcHdr"/>
        </w:types>
        <w:behaviors>
          <w:behavior w:val="content"/>
        </w:behaviors>
        <w:guid w:val="{D144C466-4AB0-490B-BE19-D2B02C62B25A}"/>
      </w:docPartPr>
      <w:docPartBody>
        <w:p w:rsidR="00B84127" w:rsidRDefault="00A2633C" w:rsidP="00A2633C">
          <w:pPr>
            <w:pStyle w:val="8E266B931D5A4987912161E45E154921"/>
          </w:pPr>
          <w:r w:rsidRPr="005E6940">
            <w:rPr>
              <w:rStyle w:val="Tekstvantijdelijkeaanduiding"/>
              <w:rFonts w:ascii="Calibri" w:hAnsi="Calibri" w:cs="Calibri"/>
              <w:sz w:val="20"/>
              <w:szCs w:val="20"/>
            </w:rPr>
            <w:t xml:space="preserve">                    </w:t>
          </w:r>
        </w:p>
      </w:docPartBody>
    </w:docPart>
    <w:docPart>
      <w:docPartPr>
        <w:name w:val="109BE677B7A3438A9B826579F50291F2"/>
        <w:category>
          <w:name w:val="Algemeen"/>
          <w:gallery w:val="placeholder"/>
        </w:category>
        <w:types>
          <w:type w:val="bbPlcHdr"/>
        </w:types>
        <w:behaviors>
          <w:behavior w:val="content"/>
        </w:behaviors>
        <w:guid w:val="{EA7D6ED7-C4E9-47DC-96DD-24B68997E50C}"/>
      </w:docPartPr>
      <w:docPartBody>
        <w:p w:rsidR="00B84127" w:rsidRDefault="00A2633C" w:rsidP="00A2633C">
          <w:pPr>
            <w:pStyle w:val="109BE677B7A3438A9B826579F50291F2"/>
          </w:pPr>
          <w:r w:rsidRPr="005E6940">
            <w:rPr>
              <w:rStyle w:val="Tekstvantijdelijkeaanduiding"/>
              <w:rFonts w:ascii="Calibri" w:hAnsi="Calibri" w:cs="Calibri"/>
              <w:sz w:val="20"/>
              <w:szCs w:val="20"/>
            </w:rPr>
            <w:t xml:space="preserve">                    </w:t>
          </w:r>
        </w:p>
      </w:docPartBody>
    </w:docPart>
    <w:docPart>
      <w:docPartPr>
        <w:name w:val="F62FC90B4AF64E65B94F6EBA402D8F35"/>
        <w:category>
          <w:name w:val="Algemeen"/>
          <w:gallery w:val="placeholder"/>
        </w:category>
        <w:types>
          <w:type w:val="bbPlcHdr"/>
        </w:types>
        <w:behaviors>
          <w:behavior w:val="content"/>
        </w:behaviors>
        <w:guid w:val="{140714BB-AE24-4AE6-831E-05B4AEB0C3DF}"/>
      </w:docPartPr>
      <w:docPartBody>
        <w:p w:rsidR="00B84127" w:rsidRDefault="00A2633C" w:rsidP="00A2633C">
          <w:pPr>
            <w:pStyle w:val="F62FC90B4AF64E65B94F6EBA402D8F35"/>
          </w:pPr>
          <w:r w:rsidRPr="005E6940">
            <w:rPr>
              <w:rStyle w:val="Tekstvantijdelijkeaanduiding"/>
              <w:rFonts w:ascii="Calibri" w:hAnsi="Calibri" w:cs="Calibri"/>
              <w:sz w:val="20"/>
              <w:szCs w:val="20"/>
            </w:rPr>
            <w:t xml:space="preserve">                    </w:t>
          </w:r>
        </w:p>
      </w:docPartBody>
    </w:docPart>
    <w:docPart>
      <w:docPartPr>
        <w:name w:val="D89C4D149C1D4E61830E1E212FEA51AD"/>
        <w:category>
          <w:name w:val="Algemeen"/>
          <w:gallery w:val="placeholder"/>
        </w:category>
        <w:types>
          <w:type w:val="bbPlcHdr"/>
        </w:types>
        <w:behaviors>
          <w:behavior w:val="content"/>
        </w:behaviors>
        <w:guid w:val="{9EBDF387-9488-440A-ACC3-BCB498325E92}"/>
      </w:docPartPr>
      <w:docPartBody>
        <w:p w:rsidR="00B84127" w:rsidRDefault="00A2633C" w:rsidP="00A2633C">
          <w:pPr>
            <w:pStyle w:val="D89C4D149C1D4E61830E1E212FEA51AD"/>
          </w:pPr>
          <w:r w:rsidRPr="005E6940">
            <w:rPr>
              <w:rStyle w:val="Tekstvantijdelijkeaanduiding"/>
              <w:rFonts w:ascii="Calibri" w:hAnsi="Calibri" w:cs="Calibri"/>
              <w:sz w:val="20"/>
              <w:szCs w:val="20"/>
            </w:rPr>
            <w:t xml:space="preserve">                    </w:t>
          </w:r>
        </w:p>
      </w:docPartBody>
    </w:docPart>
    <w:docPart>
      <w:docPartPr>
        <w:name w:val="9ED70008A1A64A91AE31B8443E7C2D8F"/>
        <w:category>
          <w:name w:val="Algemeen"/>
          <w:gallery w:val="placeholder"/>
        </w:category>
        <w:types>
          <w:type w:val="bbPlcHdr"/>
        </w:types>
        <w:behaviors>
          <w:behavior w:val="content"/>
        </w:behaviors>
        <w:guid w:val="{F9BF66E4-F7C1-47F1-AD1B-97756F51EE3D}"/>
      </w:docPartPr>
      <w:docPartBody>
        <w:p w:rsidR="00B84127" w:rsidRDefault="00A2633C" w:rsidP="00A2633C">
          <w:pPr>
            <w:pStyle w:val="9ED70008A1A64A91AE31B8443E7C2D8F"/>
          </w:pPr>
          <w:r w:rsidRPr="005E6940">
            <w:rPr>
              <w:rStyle w:val="Tekstvantijdelijkeaanduiding"/>
              <w:rFonts w:ascii="Calibri" w:hAnsi="Calibri" w:cs="Calibri"/>
              <w:sz w:val="20"/>
              <w:szCs w:val="20"/>
            </w:rPr>
            <w:t xml:space="preserve">                    </w:t>
          </w:r>
        </w:p>
      </w:docPartBody>
    </w:docPart>
    <w:docPart>
      <w:docPartPr>
        <w:name w:val="980DFF63C67E4165A081C7D48DD31537"/>
        <w:category>
          <w:name w:val="Algemeen"/>
          <w:gallery w:val="placeholder"/>
        </w:category>
        <w:types>
          <w:type w:val="bbPlcHdr"/>
        </w:types>
        <w:behaviors>
          <w:behavior w:val="content"/>
        </w:behaviors>
        <w:guid w:val="{59E49EFE-9C96-4520-AF45-B3A1B9700182}"/>
      </w:docPartPr>
      <w:docPartBody>
        <w:p w:rsidR="00AE3429" w:rsidRDefault="006A7E92" w:rsidP="006A7E92">
          <w:pPr>
            <w:pStyle w:val="980DFF63C67E4165A081C7D48DD31537"/>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5FFDFDC76FC144CD94344F332846E7B2"/>
        <w:category>
          <w:name w:val="Algemeen"/>
          <w:gallery w:val="placeholder"/>
        </w:category>
        <w:types>
          <w:type w:val="bbPlcHdr"/>
        </w:types>
        <w:behaviors>
          <w:behavior w:val="content"/>
        </w:behaviors>
        <w:guid w:val="{2F1864C4-B5E9-4D97-AE7E-4C5398E0320C}"/>
      </w:docPartPr>
      <w:docPartBody>
        <w:p w:rsidR="00152B10" w:rsidRDefault="00046BBD" w:rsidP="00046BBD">
          <w:pPr>
            <w:pStyle w:val="5FFDFDC76FC144CD94344F332846E7B2"/>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7A72EDDF5DBA4175969EB5DBEFB6F948"/>
        <w:category>
          <w:name w:val="Algemeen"/>
          <w:gallery w:val="placeholder"/>
        </w:category>
        <w:types>
          <w:type w:val="bbPlcHdr"/>
        </w:types>
        <w:behaviors>
          <w:behavior w:val="content"/>
        </w:behaviors>
        <w:guid w:val="{B3503C0B-F5D9-494D-8CDA-9560411A0373}"/>
      </w:docPartPr>
      <w:docPartBody>
        <w:p w:rsidR="00152B10" w:rsidRDefault="00046BBD" w:rsidP="00046BBD">
          <w:pPr>
            <w:pStyle w:val="7A72EDDF5DBA4175969EB5DBEFB6F948"/>
          </w:pPr>
          <w:r>
            <w:rPr>
              <w:rStyle w:val="Tekstvantijdelijkeaanduiding"/>
              <w:rFonts w:ascii="Calibri" w:hAnsi="Calibri" w:cs="Calibri"/>
              <w:sz w:val="20"/>
              <w:szCs w:val="20"/>
            </w:rPr>
            <w:t xml:space="preserve">Klik </w:t>
          </w:r>
          <w:r w:rsidRPr="003E491C">
            <w:rPr>
              <w:rStyle w:val="Tekstvantijdelijkeaanduiding"/>
              <w:rFonts w:ascii="Calibri" w:hAnsi="Calibri" w:cs="Calibri"/>
              <w:sz w:val="20"/>
              <w:szCs w:val="20"/>
            </w:rPr>
            <w:t>om een datum in te voeren.</w:t>
          </w:r>
        </w:p>
      </w:docPartBody>
    </w:docPart>
    <w:docPart>
      <w:docPartPr>
        <w:name w:val="9E610E5FECA745C2B831FB6080472CE6"/>
        <w:category>
          <w:name w:val="Algemeen"/>
          <w:gallery w:val="placeholder"/>
        </w:category>
        <w:types>
          <w:type w:val="bbPlcHdr"/>
        </w:types>
        <w:behaviors>
          <w:behavior w:val="content"/>
        </w:behaviors>
        <w:guid w:val="{41194757-1B07-4CA1-998B-C6382EC91675}"/>
      </w:docPartPr>
      <w:docPartBody>
        <w:p w:rsidR="00121A39" w:rsidRDefault="000B1CBF" w:rsidP="000B1CBF">
          <w:pPr>
            <w:pStyle w:val="9E610E5FECA745C2B831FB6080472CE6"/>
          </w:pPr>
          <w:r w:rsidRPr="005E6940">
            <w:rPr>
              <w:rStyle w:val="Tekstvantijdelijkeaanduiding"/>
              <w:rFonts w:ascii="Calibri" w:hAnsi="Calibri" w:cs="Calibri"/>
              <w:sz w:val="20"/>
              <w:szCs w:val="20"/>
            </w:rPr>
            <w:t xml:space="preserve">                    </w:t>
          </w:r>
        </w:p>
      </w:docPartBody>
    </w:docPart>
    <w:docPart>
      <w:docPartPr>
        <w:name w:val="597A08C252D147DBB18CA84AFAF2A541"/>
        <w:category>
          <w:name w:val="Algemeen"/>
          <w:gallery w:val="placeholder"/>
        </w:category>
        <w:types>
          <w:type w:val="bbPlcHdr"/>
        </w:types>
        <w:behaviors>
          <w:behavior w:val="content"/>
        </w:behaviors>
        <w:guid w:val="{A4C57F2E-110C-48FC-943E-D1CE4C14A2AE}"/>
      </w:docPartPr>
      <w:docPartBody>
        <w:p w:rsidR="00121A39" w:rsidRDefault="000B1CBF" w:rsidP="000B1CBF">
          <w:pPr>
            <w:pStyle w:val="597A08C252D147DBB18CA84AFAF2A541"/>
          </w:pPr>
          <w:r w:rsidRPr="004A68BF">
            <w:rPr>
              <w:rStyle w:val="Tekstvantijdelijkeaanduiding"/>
              <w:rFonts w:ascii="Calibri" w:hAnsi="Calibri" w:cs="Calibri"/>
              <w:sz w:val="20"/>
              <w:szCs w:val="20"/>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33C"/>
    <w:rsid w:val="0002350D"/>
    <w:rsid w:val="00046BBD"/>
    <w:rsid w:val="000B1CBF"/>
    <w:rsid w:val="00121A39"/>
    <w:rsid w:val="00152B10"/>
    <w:rsid w:val="001D2677"/>
    <w:rsid w:val="0033282A"/>
    <w:rsid w:val="006A7E92"/>
    <w:rsid w:val="006F3D32"/>
    <w:rsid w:val="007245B4"/>
    <w:rsid w:val="007E3EFB"/>
    <w:rsid w:val="009E570B"/>
    <w:rsid w:val="00A2633C"/>
    <w:rsid w:val="00A34B6B"/>
    <w:rsid w:val="00AE3429"/>
    <w:rsid w:val="00B84127"/>
    <w:rsid w:val="00BA4AFD"/>
    <w:rsid w:val="00EA316F"/>
    <w:rsid w:val="00ED5FA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0B1CBF"/>
    <w:rPr>
      <w:color w:val="808080"/>
    </w:rPr>
  </w:style>
  <w:style w:type="paragraph" w:customStyle="1" w:styleId="C5F13102B2134E8E88B037E48AE470642">
    <w:name w:val="C5F13102B2134E8E88B037E48AE470642"/>
    <w:rsid w:val="00A2633C"/>
    <w:pPr>
      <w:spacing w:after="0" w:line="270" w:lineRule="exact"/>
      <w:contextualSpacing/>
    </w:pPr>
    <w:rPr>
      <w:rFonts w:ascii="FlandersArtSans-Regular" w:eastAsiaTheme="minorHAnsi" w:hAnsi="FlandersArtSans-Regular"/>
      <w:lang w:eastAsia="en-US"/>
    </w:rPr>
  </w:style>
  <w:style w:type="paragraph" w:customStyle="1" w:styleId="2F163461737640029453CCD36629754A">
    <w:name w:val="2F163461737640029453CCD36629754A"/>
    <w:rsid w:val="00A2633C"/>
  </w:style>
  <w:style w:type="paragraph" w:customStyle="1" w:styleId="3D474DB601264BAC8D4B358476E4BFAA">
    <w:name w:val="3D474DB601264BAC8D4B358476E4BFAA"/>
    <w:rsid w:val="00A2633C"/>
  </w:style>
  <w:style w:type="paragraph" w:customStyle="1" w:styleId="FB92CA6916FB4AE9BBA46304F7CF57EE">
    <w:name w:val="FB92CA6916FB4AE9BBA46304F7CF57EE"/>
    <w:rsid w:val="00A2633C"/>
  </w:style>
  <w:style w:type="paragraph" w:customStyle="1" w:styleId="780086CA29C14FD3BB218132AAFAD9FA">
    <w:name w:val="780086CA29C14FD3BB218132AAFAD9FA"/>
    <w:rsid w:val="00A2633C"/>
  </w:style>
  <w:style w:type="paragraph" w:customStyle="1" w:styleId="5A19BF8C50574309BE732AB7DA8D6042">
    <w:name w:val="5A19BF8C50574309BE732AB7DA8D6042"/>
    <w:rsid w:val="00A2633C"/>
  </w:style>
  <w:style w:type="paragraph" w:customStyle="1" w:styleId="D506CEF93B204312B7DB79B2C9F7019F">
    <w:name w:val="D506CEF93B204312B7DB79B2C9F7019F"/>
    <w:rsid w:val="00A2633C"/>
  </w:style>
  <w:style w:type="paragraph" w:customStyle="1" w:styleId="B03469814E1A41A0B4B375FC7152DE35">
    <w:name w:val="B03469814E1A41A0B4B375FC7152DE35"/>
    <w:rsid w:val="00A2633C"/>
  </w:style>
  <w:style w:type="paragraph" w:customStyle="1" w:styleId="8E266B931D5A4987912161E45E154921">
    <w:name w:val="8E266B931D5A4987912161E45E154921"/>
    <w:rsid w:val="00A2633C"/>
  </w:style>
  <w:style w:type="paragraph" w:customStyle="1" w:styleId="109BE677B7A3438A9B826579F50291F2">
    <w:name w:val="109BE677B7A3438A9B826579F50291F2"/>
    <w:rsid w:val="00A2633C"/>
  </w:style>
  <w:style w:type="paragraph" w:customStyle="1" w:styleId="F62FC90B4AF64E65B94F6EBA402D8F35">
    <w:name w:val="F62FC90B4AF64E65B94F6EBA402D8F35"/>
    <w:rsid w:val="00A2633C"/>
  </w:style>
  <w:style w:type="paragraph" w:customStyle="1" w:styleId="D89C4D149C1D4E61830E1E212FEA51AD">
    <w:name w:val="D89C4D149C1D4E61830E1E212FEA51AD"/>
    <w:rsid w:val="00A2633C"/>
  </w:style>
  <w:style w:type="paragraph" w:customStyle="1" w:styleId="9ED70008A1A64A91AE31B8443E7C2D8F">
    <w:name w:val="9ED70008A1A64A91AE31B8443E7C2D8F"/>
    <w:rsid w:val="00A2633C"/>
  </w:style>
  <w:style w:type="paragraph" w:customStyle="1" w:styleId="980DFF63C67E4165A081C7D48DD31537">
    <w:name w:val="980DFF63C67E4165A081C7D48DD31537"/>
    <w:rsid w:val="006A7E92"/>
  </w:style>
  <w:style w:type="paragraph" w:customStyle="1" w:styleId="5FFDFDC76FC144CD94344F332846E7B2">
    <w:name w:val="5FFDFDC76FC144CD94344F332846E7B2"/>
    <w:rsid w:val="00046BBD"/>
  </w:style>
  <w:style w:type="paragraph" w:customStyle="1" w:styleId="7A72EDDF5DBA4175969EB5DBEFB6F948">
    <w:name w:val="7A72EDDF5DBA4175969EB5DBEFB6F948"/>
    <w:rsid w:val="00046BBD"/>
  </w:style>
  <w:style w:type="paragraph" w:customStyle="1" w:styleId="9E610E5FECA745C2B831FB6080472CE6">
    <w:name w:val="9E610E5FECA745C2B831FB6080472CE6"/>
    <w:rsid w:val="000B1CBF"/>
  </w:style>
  <w:style w:type="paragraph" w:customStyle="1" w:styleId="597A08C252D147DBB18CA84AFAF2A541">
    <w:name w:val="597A08C252D147DBB18CA84AFAF2A541"/>
    <w:rsid w:val="000B1C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Wonen In Vlaanderen">
  <a:themeElements>
    <a:clrScheme name="Wonen In Vlaanderen">
      <a:dk1>
        <a:srgbClr val="373636"/>
      </a:dk1>
      <a:lt1>
        <a:sysClr val="window" lastClr="FFFFFF"/>
      </a:lt1>
      <a:dk2>
        <a:srgbClr val="356297"/>
      </a:dk2>
      <a:lt2>
        <a:srgbClr val="F6F5F3"/>
      </a:lt2>
      <a:accent1>
        <a:srgbClr val="5087C7"/>
      </a:accent1>
      <a:accent2>
        <a:srgbClr val="57B46E"/>
      </a:accent2>
      <a:accent3>
        <a:srgbClr val="88BD89"/>
      </a:accent3>
      <a:accent4>
        <a:srgbClr val="A7A63C"/>
      </a:accent4>
      <a:accent5>
        <a:srgbClr val="C2C343"/>
      </a:accent5>
      <a:accent6>
        <a:srgbClr val="C14584"/>
      </a:accent6>
      <a:hlink>
        <a:srgbClr val="5087C7"/>
      </a:hlink>
      <a:folHlink>
        <a:srgbClr val="3BA259"/>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4ED2F7D29972C4EA2FE69402743004F" ma:contentTypeVersion="6" ma:contentTypeDescription="Een nieuw document maken." ma:contentTypeScope="" ma:versionID="c86197c6e91f6001c670915c6c8f2699">
  <xsd:schema xmlns:xsd="http://www.w3.org/2001/XMLSchema" xmlns:xs="http://www.w3.org/2001/XMLSchema" xmlns:p="http://schemas.microsoft.com/office/2006/metadata/properties" xmlns:ns2="62cbd3e1-8cb2-4f1c-81dc-9cf52de47bfe" xmlns:ns3="b646ba2c-5d6b-4dbe-848d-ffe408b4b53d" targetNamespace="http://schemas.microsoft.com/office/2006/metadata/properties" ma:root="true" ma:fieldsID="ad2f37f1c24547f1ef47d8a86eb16b39" ns2:_="" ns3:_="">
    <xsd:import namespace="62cbd3e1-8cb2-4f1c-81dc-9cf52de47bfe"/>
    <xsd:import namespace="b646ba2c-5d6b-4dbe-848d-ffe408b4b5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d3e1-8cb2-4f1c-81dc-9cf52de47b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46ba2c-5d6b-4dbe-848d-ffe408b4b53d"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8950A-228B-4FC0-A51E-D9CDCFB37C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BB6C27-99BC-4C28-9870-C8908C74E50A}">
  <ds:schemaRefs>
    <ds:schemaRef ds:uri="http://schemas.microsoft.com/sharepoint/v3/contenttype/forms"/>
  </ds:schemaRefs>
</ds:datastoreItem>
</file>

<file path=customXml/itemProps3.xml><?xml version="1.0" encoding="utf-8"?>
<ds:datastoreItem xmlns:ds="http://schemas.openxmlformats.org/officeDocument/2006/customXml" ds:itemID="{7896818C-3899-4ACE-B096-B2BEDD38F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d3e1-8cb2-4f1c-81dc-9cf52de47bfe"/>
    <ds:schemaRef ds:uri="b646ba2c-5d6b-4dbe-848d-ffe408b4b5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54F57C5-025C-4307-A798-18A7D1C1B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TotalTime>
  <Pages>1</Pages>
  <Words>225</Words>
  <Characters>1238</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Loeman Jan</dc:creator>
  <cp:keywords/>
  <dc:description/>
  <cp:lastModifiedBy>Loeman Jan</cp:lastModifiedBy>
  <cp:revision>58</cp:revision>
  <cp:lastPrinted>2001-06-06T07:44:00Z</cp:lastPrinted>
  <dcterms:created xsi:type="dcterms:W3CDTF">2018-08-16T08:05:00Z</dcterms:created>
  <dcterms:modified xsi:type="dcterms:W3CDTF">2023-02-22T09:32:00Z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0x01010004ED2F7D29972C4EA2FE69402743004F</vt:lpwstr>
  </property>
  <property fmtid="{D5CDD505-2E9C-101B-9397-08002B2CF9AE}" pid="3" name="Order">
    <vt:r8>100</vt:r8>
  </property>
</Properties>
</file>