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5404E01A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43235793" wp14:editId="3DE36FBB">
                <wp:extent cx="6292800" cy="115200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11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FlandersArtSans-Medium" w:hAnsi="FlandersArtSans-Medium"/>
          <w:sz w:val="36"/>
          <w:szCs w:val="36"/>
        </w:rPr>
        <w:id w:val="-1990625862"/>
        <w:lock w:val="sdtContentLocked"/>
        <w:placeholder>
          <w:docPart w:val="4AB7280D2A364CC3954B45084A172A2F"/>
        </w:placeholder>
      </w:sdtPr>
      <w:sdtEndPr>
        <w:rPr>
          <w:rFonts w:asciiTheme="minorHAnsi" w:hAnsiTheme="minorHAnsi"/>
        </w:rPr>
      </w:sdtEndPr>
      <w:sdtContent>
        <w:p w14:paraId="5A163B02" w14:textId="4EAE1A6C" w:rsidR="00152A8C" w:rsidRPr="00374EC3" w:rsidRDefault="00000719" w:rsidP="00360033">
          <w:pPr>
            <w:spacing w:line="240" w:lineRule="auto"/>
            <w:rPr>
              <w:rFonts w:asciiTheme="minorHAnsi" w:hAnsiTheme="minorHAnsi"/>
              <w:sz w:val="36"/>
              <w:szCs w:val="36"/>
            </w:rPr>
          </w:pPr>
          <w:r>
            <w:rPr>
              <w:rFonts w:asciiTheme="minorHAnsi" w:hAnsiTheme="minorHAnsi"/>
              <w:color w:val="17465B" w:themeColor="text2"/>
              <w:sz w:val="36"/>
              <w:szCs w:val="36"/>
            </w:rPr>
            <w:t>Formulier 4 - v</w:t>
          </w:r>
          <w:r w:rsidR="004C66BA">
            <w:rPr>
              <w:rFonts w:asciiTheme="minorHAnsi" w:hAnsiTheme="minorHAnsi"/>
              <w:color w:val="17465B" w:themeColor="text2"/>
              <w:sz w:val="36"/>
              <w:szCs w:val="36"/>
            </w:rPr>
            <w:t>erbintenis terbeschikkingstelling van middelen</w:t>
          </w:r>
        </w:p>
      </w:sdtContent>
    </w:sdt>
    <w:p w14:paraId="7149FD1D" w14:textId="1644282A" w:rsidR="004C66BA" w:rsidRDefault="00000719" w:rsidP="004C66BA">
      <w:pPr>
        <w:pStyle w:val="Kop1"/>
        <w:numPr>
          <w:ilvl w:val="0"/>
          <w:numId w:val="0"/>
        </w:numPr>
        <w:ind w:left="432" w:hanging="432"/>
      </w:pPr>
      <w:r>
        <w:rPr>
          <w:rFonts w:asciiTheme="minorHAnsi" w:hAnsiTheme="minorHAnsi"/>
          <w:b/>
        </w:rPr>
        <w:t>selectiefase CBO 2022-1</w:t>
      </w:r>
    </w:p>
    <w:p w14:paraId="0C880DBD" w14:textId="7915BA7A" w:rsidR="00E95843" w:rsidRPr="006965C6" w:rsidRDefault="004C66BA" w:rsidP="004C66BA">
      <w:pPr>
        <w:pStyle w:val="Kop3"/>
        <w:numPr>
          <w:ilvl w:val="0"/>
          <w:numId w:val="0"/>
        </w:numPr>
        <w:rPr>
          <w:rFonts w:asciiTheme="minorHAnsi" w:hAnsiTheme="minorHAnsi" w:cstheme="minorHAnsi"/>
          <w:b/>
          <w:bCs w:val="0"/>
        </w:rPr>
      </w:pPr>
      <w:r w:rsidRPr="006965C6">
        <w:rPr>
          <w:rFonts w:asciiTheme="minorHAnsi" w:hAnsiTheme="minorHAnsi" w:cstheme="minorHAnsi"/>
          <w:b/>
          <w:bCs w:val="0"/>
        </w:rPr>
        <w:t xml:space="preserve">Verbintenis onderaannemer of andere entiteit tot terbeschikkingstelling van middelen in het kader van de kwalitatieve selectie </w:t>
      </w:r>
    </w:p>
    <w:p w14:paraId="519FE0D1" w14:textId="77777777" w:rsidR="004C66BA" w:rsidRPr="006965C6" w:rsidRDefault="004C66BA" w:rsidP="004C66BA">
      <w:pPr>
        <w:rPr>
          <w:rFonts w:asciiTheme="minorHAnsi" w:hAnsiTheme="minorHAnsi" w:cstheme="minorHAnsi"/>
        </w:rPr>
      </w:pPr>
    </w:p>
    <w:p w14:paraId="0D117ED4" w14:textId="4FBABAEB" w:rsidR="00E95843" w:rsidRPr="006965C6" w:rsidRDefault="00E95843" w:rsidP="006965C6">
      <w:pPr>
        <w:pStyle w:val="Lijstalinea"/>
        <w:numPr>
          <w:ilvl w:val="0"/>
          <w:numId w:val="27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Naam </w:t>
      </w:r>
      <w:r w:rsidR="004C66BA" w:rsidRPr="006965C6">
        <w:rPr>
          <w:rFonts w:asciiTheme="minorHAnsi" w:hAnsiTheme="minorHAnsi" w:cstheme="minorHAnsi"/>
        </w:rPr>
        <w:t>onderaannemer/andere entiteit</w:t>
      </w:r>
      <w:r w:rsidRPr="006965C6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  <w:highlight w:val="lightGray"/>
          </w:rPr>
          <w:id w:val="860087032"/>
          <w:placeholder>
            <w:docPart w:val="A951D78BDD48471B871A8F08823CAF19"/>
          </w:placeholder>
          <w:showingPlcHdr/>
          <w:text/>
        </w:sdtPr>
        <w:sdtEndPr/>
        <w:sdtContent>
          <w:r w:rsidR="006965C6"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673BA258" w14:textId="6B904B33" w:rsidR="004C66BA" w:rsidRPr="006965C6" w:rsidRDefault="006965C6" w:rsidP="006965C6">
      <w:pPr>
        <w:pStyle w:val="Lijstalinea"/>
        <w:numPr>
          <w:ilvl w:val="0"/>
          <w:numId w:val="27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>Ad</w:t>
      </w:r>
      <w:r w:rsidR="00E95843" w:rsidRPr="006965C6">
        <w:rPr>
          <w:rFonts w:asciiTheme="minorHAnsi" w:hAnsiTheme="minorHAnsi" w:cstheme="minorHAnsi"/>
        </w:rPr>
        <w:t xml:space="preserve">res: </w:t>
      </w:r>
      <w:sdt>
        <w:sdtPr>
          <w:rPr>
            <w:rFonts w:asciiTheme="minorHAnsi" w:hAnsiTheme="minorHAnsi" w:cstheme="minorHAnsi"/>
            <w:highlight w:val="lightGray"/>
          </w:rPr>
          <w:id w:val="992983649"/>
          <w:placeholder>
            <w:docPart w:val="6187C70802A34FA7AA84EEB38D12DABC"/>
          </w:placeholder>
          <w:showingPlcHdr/>
          <w:text/>
        </w:sdtPr>
        <w:sdtEndPr/>
        <w:sdtContent>
          <w:r w:rsidR="00E95843"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1226190F" w14:textId="3232D188" w:rsidR="004C66BA" w:rsidRPr="006965C6" w:rsidRDefault="004C66BA" w:rsidP="006965C6">
      <w:pPr>
        <w:pStyle w:val="Lijstalinea"/>
        <w:numPr>
          <w:ilvl w:val="0"/>
          <w:numId w:val="27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KBO-nummer: </w:t>
      </w:r>
      <w:r w:rsidRPr="006965C6">
        <w:rPr>
          <w:rFonts w:asciiTheme="minorHAnsi" w:hAnsiTheme="minorHAnsi" w:cstheme="minorHAnsi"/>
          <w:highlight w:val="lightGray"/>
        </w:rPr>
        <w:t xml:space="preserve"> </w:t>
      </w:r>
      <w:sdt>
        <w:sdtPr>
          <w:rPr>
            <w:rFonts w:asciiTheme="minorHAnsi" w:hAnsiTheme="minorHAnsi" w:cstheme="minorHAnsi"/>
            <w:highlight w:val="lightGray"/>
          </w:rPr>
          <w:id w:val="-1852558043"/>
          <w:placeholder>
            <w:docPart w:val="C59D186B7DDC46EFAED85A2FBB2B6AF8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7DE12C8D" w14:textId="6ECAE47D" w:rsidR="004C66BA" w:rsidRPr="006965C6" w:rsidRDefault="004C66BA" w:rsidP="006965C6">
      <w:pPr>
        <w:pStyle w:val="Lijstalinea"/>
        <w:numPr>
          <w:ilvl w:val="0"/>
          <w:numId w:val="27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>rechtsgeldig vertegenwoordigd door ondergetekende</w:t>
      </w:r>
    </w:p>
    <w:p w14:paraId="63903304" w14:textId="50A83F5F" w:rsidR="00E95843" w:rsidRPr="006965C6" w:rsidRDefault="00E95843" w:rsidP="006965C6">
      <w:pPr>
        <w:pStyle w:val="Lijstalinea"/>
        <w:numPr>
          <w:ilvl w:val="0"/>
          <w:numId w:val="27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Naam </w:t>
      </w:r>
      <w:r w:rsidR="004C66BA" w:rsidRPr="006965C6">
        <w:rPr>
          <w:rFonts w:asciiTheme="minorHAnsi" w:hAnsiTheme="minorHAnsi" w:cstheme="minorHAnsi"/>
        </w:rPr>
        <w:t>en functie ondertekenaar</w:t>
      </w:r>
      <w:r w:rsidRPr="006965C6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  <w:highlight w:val="lightGray"/>
          </w:rPr>
          <w:id w:val="-1757043731"/>
          <w:placeholder>
            <w:docPart w:val="4DFADA2308DF458D949D283C75445CE6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1F55E51D" w14:textId="2D378A66" w:rsidR="00E95843" w:rsidRPr="006965C6" w:rsidRDefault="00E95843" w:rsidP="006965C6">
      <w:pPr>
        <w:pStyle w:val="Lijstalinea"/>
        <w:numPr>
          <w:ilvl w:val="0"/>
          <w:numId w:val="27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>E</w:t>
      </w:r>
      <w:r w:rsidR="006965C6" w:rsidRPr="006965C6">
        <w:rPr>
          <w:rFonts w:asciiTheme="minorHAnsi" w:hAnsiTheme="minorHAnsi" w:cstheme="minorHAnsi"/>
        </w:rPr>
        <w:t>-</w:t>
      </w:r>
      <w:r w:rsidRPr="006965C6">
        <w:rPr>
          <w:rFonts w:asciiTheme="minorHAnsi" w:hAnsiTheme="minorHAnsi" w:cstheme="minorHAnsi"/>
        </w:rPr>
        <w:t xml:space="preserve">mailadres: </w:t>
      </w:r>
      <w:sdt>
        <w:sdtPr>
          <w:rPr>
            <w:rFonts w:asciiTheme="minorHAnsi" w:hAnsiTheme="minorHAnsi" w:cstheme="minorHAnsi"/>
            <w:highlight w:val="lightGray"/>
          </w:rPr>
          <w:id w:val="1038392048"/>
          <w:placeholder>
            <w:docPart w:val="53D3C3415275475F8872156AB78D1166"/>
          </w:placeholder>
          <w:showingPlcHdr/>
          <w:text/>
        </w:sdtPr>
        <w:sdtEndPr/>
        <w:sdtContent>
          <w:r w:rsidR="006965C6"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3D435F41" w14:textId="5ADD07EE" w:rsidR="00E95843" w:rsidRPr="006965C6" w:rsidRDefault="006965C6" w:rsidP="006965C6">
      <w:pPr>
        <w:pStyle w:val="Lijstalinea"/>
        <w:numPr>
          <w:ilvl w:val="0"/>
          <w:numId w:val="27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>Tele</w:t>
      </w:r>
      <w:r w:rsidR="00E95843" w:rsidRPr="006965C6">
        <w:rPr>
          <w:rFonts w:asciiTheme="minorHAnsi" w:hAnsiTheme="minorHAnsi" w:cstheme="minorHAnsi"/>
        </w:rPr>
        <w:t xml:space="preserve">foonnummer: </w:t>
      </w:r>
      <w:sdt>
        <w:sdtPr>
          <w:rPr>
            <w:rFonts w:asciiTheme="minorHAnsi" w:hAnsiTheme="minorHAnsi" w:cstheme="minorHAnsi"/>
            <w:highlight w:val="lightGray"/>
          </w:rPr>
          <w:id w:val="620414934"/>
          <w:placeholder>
            <w:docPart w:val="FAE527F22CA046FA8D4B2E296E8E7E8D"/>
          </w:placeholder>
          <w:showingPlcHdr/>
          <w:text/>
        </w:sdtPr>
        <w:sdtEndPr/>
        <w:sdtContent>
          <w:r w:rsidR="00E95843"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47D5F58E" w14:textId="763A1635" w:rsidR="004C66BA" w:rsidRPr="006965C6" w:rsidRDefault="004C66BA" w:rsidP="0039074D">
      <w:pPr>
        <w:rPr>
          <w:rFonts w:asciiTheme="minorHAnsi" w:hAnsiTheme="minorHAnsi" w:cstheme="minorHAnsi"/>
        </w:rPr>
      </w:pPr>
    </w:p>
    <w:p w14:paraId="3510EF61" w14:textId="7C28BB18" w:rsidR="004C66BA" w:rsidRPr="006965C6" w:rsidRDefault="004C66BA" w:rsidP="004C66BA">
      <w:p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verbindt zich er eenzijdig toe om, in het kader van de overheidsopdracht </w:t>
      </w:r>
      <w:r w:rsidR="00000719">
        <w:rPr>
          <w:rFonts w:asciiTheme="minorHAnsi" w:hAnsiTheme="minorHAnsi" w:cstheme="minorHAnsi"/>
        </w:rPr>
        <w:t>CBO 2022-1</w:t>
      </w:r>
      <w:r w:rsidRPr="006965C6">
        <w:rPr>
          <w:rFonts w:asciiTheme="minorHAnsi" w:hAnsiTheme="minorHAnsi" w:cstheme="minorHAnsi"/>
        </w:rPr>
        <w:t>, de voor de uitvoering van de opdracht noodzakelijke middelen ter beschikking te stellen van hierna vermeld inschrijver, en dit voor de volledige looptijd van de opdracht.</w:t>
      </w:r>
    </w:p>
    <w:p w14:paraId="2D72F65A" w14:textId="77777777" w:rsidR="004C66BA" w:rsidRPr="006965C6" w:rsidRDefault="004C66BA" w:rsidP="0039074D">
      <w:pPr>
        <w:rPr>
          <w:rFonts w:asciiTheme="minorHAnsi" w:hAnsiTheme="minorHAnsi" w:cstheme="minorHAnsi"/>
        </w:rPr>
      </w:pPr>
    </w:p>
    <w:p w14:paraId="039AB344" w14:textId="31B22FC3" w:rsidR="00E95843" w:rsidRPr="006965C6" w:rsidRDefault="00E95843" w:rsidP="006965C6">
      <w:pPr>
        <w:pStyle w:val="Lijstalinea"/>
        <w:numPr>
          <w:ilvl w:val="0"/>
          <w:numId w:val="28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Naam </w:t>
      </w:r>
      <w:r w:rsidR="004C66BA" w:rsidRPr="006965C6">
        <w:rPr>
          <w:rFonts w:asciiTheme="minorHAnsi" w:hAnsiTheme="minorHAnsi" w:cstheme="minorHAnsi"/>
        </w:rPr>
        <w:t>kandidaat/ inschrijver</w:t>
      </w:r>
      <w:r w:rsidRPr="006965C6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  <w:highlight w:val="lightGray"/>
          </w:rPr>
          <w:id w:val="-212502087"/>
          <w:placeholder>
            <w:docPart w:val="006EAC2891A14265875C910F5CD910AC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60DBF152" w14:textId="3B7B0523" w:rsidR="00E95843" w:rsidRPr="006965C6" w:rsidRDefault="00E95843" w:rsidP="006965C6">
      <w:pPr>
        <w:pStyle w:val="Lijstalinea"/>
        <w:numPr>
          <w:ilvl w:val="0"/>
          <w:numId w:val="28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Adres: </w:t>
      </w:r>
      <w:sdt>
        <w:sdtPr>
          <w:rPr>
            <w:rFonts w:asciiTheme="minorHAnsi" w:hAnsiTheme="minorHAnsi" w:cstheme="minorHAnsi"/>
            <w:highlight w:val="lightGray"/>
          </w:rPr>
          <w:id w:val="347141918"/>
          <w:placeholder>
            <w:docPart w:val="E1037D6759BF4AEDA99D1F18960BE165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75A4CE20" w14:textId="77777777" w:rsidR="004C66BA" w:rsidRPr="006965C6" w:rsidRDefault="004C66BA" w:rsidP="006965C6">
      <w:pPr>
        <w:pStyle w:val="Lijstalinea"/>
        <w:numPr>
          <w:ilvl w:val="0"/>
          <w:numId w:val="28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Ondernemingsnummer: </w:t>
      </w:r>
      <w:sdt>
        <w:sdtPr>
          <w:rPr>
            <w:rFonts w:asciiTheme="minorHAnsi" w:hAnsiTheme="minorHAnsi" w:cstheme="minorHAnsi"/>
            <w:highlight w:val="lightGray"/>
          </w:rPr>
          <w:id w:val="-2002566534"/>
          <w:placeholder>
            <w:docPart w:val="F2CAA066FA9448ADB284EC25820926DE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6F011506" w14:textId="5329947D" w:rsidR="00E95843" w:rsidRPr="006965C6" w:rsidRDefault="00E95843" w:rsidP="006965C6">
      <w:pPr>
        <w:pStyle w:val="Lijstalinea"/>
        <w:numPr>
          <w:ilvl w:val="0"/>
          <w:numId w:val="28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>E</w:t>
      </w:r>
      <w:r w:rsidR="006965C6" w:rsidRPr="006965C6">
        <w:rPr>
          <w:rFonts w:asciiTheme="minorHAnsi" w:hAnsiTheme="minorHAnsi" w:cstheme="minorHAnsi"/>
        </w:rPr>
        <w:t>-</w:t>
      </w:r>
      <w:r w:rsidRPr="006965C6">
        <w:rPr>
          <w:rFonts w:asciiTheme="minorHAnsi" w:hAnsiTheme="minorHAnsi" w:cstheme="minorHAnsi"/>
        </w:rPr>
        <w:t xml:space="preserve">mailadres: </w:t>
      </w:r>
      <w:sdt>
        <w:sdtPr>
          <w:rPr>
            <w:rFonts w:asciiTheme="minorHAnsi" w:hAnsiTheme="minorHAnsi" w:cstheme="minorHAnsi"/>
            <w:highlight w:val="lightGray"/>
          </w:rPr>
          <w:id w:val="-1162925324"/>
          <w:placeholder>
            <w:docPart w:val="2CA35B211FEB466A8CDDC2E733049CD7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17907434" w14:textId="77777777" w:rsidR="00E95843" w:rsidRPr="006965C6" w:rsidRDefault="00E95843" w:rsidP="006965C6">
      <w:pPr>
        <w:pStyle w:val="Lijstalinea"/>
        <w:numPr>
          <w:ilvl w:val="0"/>
          <w:numId w:val="28"/>
        </w:num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Telefoonnummer: </w:t>
      </w:r>
      <w:sdt>
        <w:sdtPr>
          <w:rPr>
            <w:rFonts w:asciiTheme="minorHAnsi" w:hAnsiTheme="minorHAnsi" w:cstheme="minorHAnsi"/>
            <w:highlight w:val="lightGray"/>
          </w:rPr>
          <w:id w:val="536479353"/>
          <w:placeholder>
            <w:docPart w:val="B9AE18BAAD15440A803C180AD39704AC"/>
          </w:placeholder>
          <w:showingPlcHdr/>
          <w:text/>
        </w:sdtPr>
        <w:sdtEndPr/>
        <w:sdtContent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30FA5A49" w14:textId="77777777" w:rsidR="00A733DB" w:rsidRPr="006965C6" w:rsidRDefault="00A733DB" w:rsidP="00A733DB">
      <w:pPr>
        <w:rPr>
          <w:rFonts w:asciiTheme="minorHAnsi" w:hAnsiTheme="minorHAnsi" w:cstheme="minorHAnsi"/>
        </w:rPr>
      </w:pPr>
    </w:p>
    <w:p w14:paraId="649420A4" w14:textId="39A0599B" w:rsidR="0039074D" w:rsidRPr="006965C6" w:rsidRDefault="00B07F99" w:rsidP="0039074D">
      <w:p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br/>
      </w:r>
    </w:p>
    <w:p w14:paraId="3EE6B8F5" w14:textId="3C97ED70" w:rsidR="0039074D" w:rsidRPr="006965C6" w:rsidRDefault="0039074D" w:rsidP="0039074D">
      <w:p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 xml:space="preserve">Opgemaakt in </w:t>
      </w:r>
      <w:sdt>
        <w:sdtPr>
          <w:rPr>
            <w:rFonts w:asciiTheme="minorHAnsi" w:hAnsiTheme="minorHAnsi" w:cstheme="minorHAnsi"/>
            <w:highlight w:val="lightGray"/>
          </w:rPr>
          <w:id w:val="1879812745"/>
          <w:placeholder>
            <w:docPart w:val="9A9DBF8738054017BB64D502EEB76B60"/>
          </w:placeholder>
          <w:showingPlcHdr/>
          <w:text/>
        </w:sdtPr>
        <w:sdtEndPr/>
        <w:sdtContent>
          <w:r w:rsidR="00374EC3"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  <w:r w:rsidR="00374EC3" w:rsidRPr="006965C6">
        <w:rPr>
          <w:rFonts w:asciiTheme="minorHAnsi" w:hAnsiTheme="minorHAnsi" w:cstheme="minorHAnsi"/>
        </w:rPr>
        <w:t xml:space="preserve">op </w:t>
      </w:r>
      <w:sdt>
        <w:sdtPr>
          <w:rPr>
            <w:rFonts w:asciiTheme="minorHAnsi" w:hAnsiTheme="minorHAnsi" w:cstheme="minorHAnsi"/>
            <w:highlight w:val="lightGray"/>
          </w:rPr>
          <w:id w:val="-1289968391"/>
          <w:placeholder>
            <w:docPart w:val="B550EC4E443E46318B69A40CBD13F1D6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EndPr/>
        <w:sdtContent>
          <w:r w:rsidR="00374EC3"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een datum in te voeren.</w:t>
          </w:r>
        </w:sdtContent>
      </w:sdt>
      <w:r w:rsidR="00374EC3" w:rsidRPr="006965C6">
        <w:rPr>
          <w:rFonts w:asciiTheme="minorHAnsi" w:hAnsiTheme="minorHAnsi" w:cstheme="minorHAnsi"/>
        </w:rPr>
        <w:t xml:space="preserve"> </w:t>
      </w:r>
    </w:p>
    <w:p w14:paraId="3452755B" w14:textId="77777777" w:rsidR="0039074D" w:rsidRPr="006965C6" w:rsidRDefault="0039074D" w:rsidP="0039074D">
      <w:pPr>
        <w:rPr>
          <w:rFonts w:asciiTheme="minorHAnsi" w:hAnsiTheme="minorHAnsi" w:cstheme="minorHAnsi"/>
        </w:rPr>
      </w:pPr>
    </w:p>
    <w:p w14:paraId="5A6D028B" w14:textId="77777777" w:rsidR="00374EC3" w:rsidRPr="006965C6" w:rsidRDefault="00374EC3" w:rsidP="0039074D">
      <w:pPr>
        <w:rPr>
          <w:rFonts w:asciiTheme="minorHAnsi" w:hAnsiTheme="minorHAnsi" w:cstheme="minorHAnsi"/>
        </w:rPr>
      </w:pPr>
    </w:p>
    <w:p w14:paraId="23076A36" w14:textId="7F9E2426" w:rsidR="00DF5E05" w:rsidRPr="006965C6" w:rsidRDefault="004C66BA" w:rsidP="0039074D">
      <w:pPr>
        <w:rPr>
          <w:rFonts w:asciiTheme="minorHAnsi" w:hAnsiTheme="minorHAnsi" w:cstheme="minorHAnsi"/>
        </w:rPr>
      </w:pPr>
      <w:r w:rsidRPr="006965C6">
        <w:rPr>
          <w:rFonts w:asciiTheme="minorHAnsi" w:hAnsiTheme="minorHAnsi" w:cstheme="minorHAnsi"/>
        </w:rPr>
        <w:t>Naam en functie ondertekenaar</w:t>
      </w:r>
    </w:p>
    <w:sdt>
      <w:sdtPr>
        <w:rPr>
          <w:rFonts w:asciiTheme="minorHAnsi" w:hAnsiTheme="minorHAnsi" w:cstheme="minorHAnsi"/>
          <w:highlight w:val="lightGray"/>
        </w:rPr>
        <w:id w:val="354852947"/>
        <w:placeholder>
          <w:docPart w:val="80D8E4FC6FD04AAC90AD4CAF06D37AEF"/>
        </w:placeholder>
        <w:showingPlcHdr/>
        <w:text/>
      </w:sdtPr>
      <w:sdtEndPr/>
      <w:sdtContent>
        <w:p w14:paraId="19B74DAB" w14:textId="77777777" w:rsidR="00374EC3" w:rsidRPr="006965C6" w:rsidRDefault="00714BED" w:rsidP="0039074D">
          <w:pPr>
            <w:rPr>
              <w:rFonts w:asciiTheme="minorHAnsi" w:hAnsiTheme="minorHAnsi" w:cstheme="minorHAnsi"/>
            </w:rPr>
          </w:pPr>
          <w:r w:rsidRPr="006965C6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p>
      </w:sdtContent>
    </w:sdt>
    <w:p w14:paraId="282B4A80" w14:textId="77777777" w:rsidR="00374EC3" w:rsidRPr="00374EC3" w:rsidRDefault="00374EC3" w:rsidP="0039074D">
      <w:pPr>
        <w:rPr>
          <w:rFonts w:asciiTheme="minorHAnsi" w:hAnsiTheme="minorHAnsi"/>
        </w:rPr>
      </w:pPr>
    </w:p>
    <w:sectPr w:rsidR="00374EC3" w:rsidRPr="00374EC3" w:rsidSect="00360033">
      <w:footerReference w:type="default" r:id="rId9"/>
      <w:footerReference w:type="first" r:id="rId10"/>
      <w:pgSz w:w="11906" w:h="16838"/>
      <w:pgMar w:top="851" w:right="851" w:bottom="6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E6B8E" w14:textId="77777777" w:rsidR="004D44C5" w:rsidRDefault="004D44C5" w:rsidP="00C41C85">
      <w:pPr>
        <w:spacing w:line="240" w:lineRule="auto"/>
      </w:pPr>
      <w:r>
        <w:separator/>
      </w:r>
    </w:p>
  </w:endnote>
  <w:endnote w:type="continuationSeparator" w:id="0">
    <w:p w14:paraId="1E62B655" w14:textId="77777777" w:rsidR="004D44C5" w:rsidRDefault="004D44C5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F12AA4C3-9725-4EDC-82F5-217D67E43638}"/>
    <w:embedBold r:id="rId2" w:fontKey="{64385BC4-1854-4412-8FC4-BF20C4BE95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070570-CDC7-4622-ACD5-4B00734101AC}"/>
    <w:embedBold r:id="rId4" w:fontKey="{BF0BB73B-DD3D-4B4A-B5EF-FA902E459BF9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B704B" w14:textId="77777777" w:rsidR="00742D22" w:rsidRPr="00742D22" w:rsidRDefault="006A71DA" w:rsidP="002672EF">
    <w:pPr>
      <w:pStyle w:val="Koptekst"/>
      <w:tabs>
        <w:tab w:val="left" w:pos="3261"/>
        <w:tab w:val="center" w:pos="9356"/>
        <w:tab w:val="right" w:pos="10206"/>
      </w:tabs>
      <w:spacing w:before="200" w:after="120"/>
    </w:pPr>
    <w:r>
      <w:rPr>
        <w:rFonts w:cs="Calibri"/>
        <w:sz w:val="18"/>
        <w:szCs w:val="18"/>
      </w:rPr>
      <w:t>Inschrijvingsformulier</w:t>
    </w:r>
    <w:r w:rsidR="002672EF">
      <w:rPr>
        <w:rFonts w:cs="Calibri"/>
        <w:sz w:val="18"/>
        <w:szCs w:val="18"/>
      </w:rPr>
      <w:t xml:space="preserve"> </w:t>
    </w:r>
    <w:r w:rsidR="009D2822">
      <w:rPr>
        <w:rFonts w:cs="Calibri"/>
        <w:sz w:val="18"/>
        <w:szCs w:val="18"/>
      </w:rPr>
      <w:t>D&amp;B 2019</w:t>
    </w:r>
    <w:r w:rsidR="002672EF">
      <w:rPr>
        <w:rFonts w:cs="Calibri"/>
        <w:sz w:val="18"/>
        <w:szCs w:val="18"/>
      </w:rPr>
      <w:t xml:space="preserve"> – </w:t>
    </w:r>
    <w:r>
      <w:rPr>
        <w:rFonts w:cs="Calibri"/>
        <w:sz w:val="18"/>
        <w:szCs w:val="18"/>
      </w:rPr>
      <w:t xml:space="preserve">bijlage </w:t>
    </w:r>
    <w:r w:rsidR="0003553E">
      <w:rPr>
        <w:rFonts w:cs="Calibri"/>
        <w:sz w:val="18"/>
        <w:szCs w:val="18"/>
      </w:rPr>
      <w:t>4</w:t>
    </w:r>
    <w:r>
      <w:rPr>
        <w:rFonts w:cs="Calibri"/>
        <w:sz w:val="18"/>
        <w:szCs w:val="18"/>
      </w:rPr>
      <w:t xml:space="preserve"> </w:t>
    </w:r>
    <w:r w:rsidR="0003553E">
      <w:rPr>
        <w:rFonts w:cs="Calibri"/>
        <w:sz w:val="18"/>
        <w:szCs w:val="18"/>
      </w:rPr>
      <w:t>(</w:t>
    </w:r>
    <w:r>
      <w:rPr>
        <w:rFonts w:cs="Calibri"/>
        <w:sz w:val="18"/>
        <w:szCs w:val="18"/>
      </w:rPr>
      <w:t>fas</w:t>
    </w:r>
    <w:r w:rsidR="002672EF">
      <w:rPr>
        <w:rFonts w:cs="Calibri"/>
        <w:sz w:val="18"/>
        <w:szCs w:val="18"/>
      </w:rPr>
      <w:t>e</w:t>
    </w:r>
    <w:r>
      <w:rPr>
        <w:rFonts w:cs="Calibri"/>
        <w:sz w:val="18"/>
        <w:szCs w:val="18"/>
      </w:rPr>
      <w:t xml:space="preserve"> 2</w:t>
    </w:r>
    <w:r w:rsidR="0003553E">
      <w:rPr>
        <w:rFonts w:cs="Calibri"/>
        <w:sz w:val="18"/>
        <w:szCs w:val="18"/>
      </w:rPr>
      <w:t>)</w:t>
    </w:r>
    <w:r w:rsidR="002672EF">
      <w:rPr>
        <w:rFonts w:cs="Calibri"/>
        <w:sz w:val="18"/>
        <w:szCs w:val="18"/>
      </w:rPr>
      <w:tab/>
    </w:r>
    <w:r w:rsidR="00742D22" w:rsidRPr="00742D22">
      <w:rPr>
        <w:rFonts w:cs="Calibri"/>
        <w:sz w:val="18"/>
        <w:szCs w:val="18"/>
      </w:rPr>
      <w:t xml:space="preserve">pagina </w:t>
    </w:r>
    <w:r w:rsidR="00742D22" w:rsidRPr="00742D22">
      <w:rPr>
        <w:rFonts w:cs="Calibri"/>
        <w:sz w:val="18"/>
        <w:szCs w:val="18"/>
      </w:rPr>
      <w:fldChar w:fldCharType="begin"/>
    </w:r>
    <w:r w:rsidR="00742D22" w:rsidRPr="00742D22">
      <w:rPr>
        <w:rFonts w:cs="Calibri"/>
        <w:sz w:val="18"/>
        <w:szCs w:val="18"/>
      </w:rPr>
      <w:instrText xml:space="preserve"> PAGE </w:instrText>
    </w:r>
    <w:r w:rsidR="00742D22" w:rsidRPr="00742D22">
      <w:rPr>
        <w:rFonts w:cs="Calibri"/>
        <w:sz w:val="18"/>
        <w:szCs w:val="18"/>
      </w:rPr>
      <w:fldChar w:fldCharType="separate"/>
    </w:r>
    <w:r w:rsidR="00B2570C">
      <w:rPr>
        <w:rFonts w:cs="Calibri"/>
        <w:sz w:val="18"/>
        <w:szCs w:val="18"/>
      </w:rPr>
      <w:t>2</w:t>
    </w:r>
    <w:r w:rsidR="00742D22" w:rsidRPr="00742D22">
      <w:rPr>
        <w:rFonts w:cs="Calibri"/>
        <w:sz w:val="18"/>
        <w:szCs w:val="18"/>
      </w:rPr>
      <w:fldChar w:fldCharType="end"/>
    </w:r>
    <w:r w:rsidR="00742D22" w:rsidRPr="00742D22">
      <w:rPr>
        <w:rFonts w:cs="Calibri"/>
        <w:sz w:val="18"/>
        <w:szCs w:val="18"/>
      </w:rPr>
      <w:t xml:space="preserve"> van </w:t>
    </w:r>
    <w:r w:rsidR="00742D22" w:rsidRPr="00742D22">
      <w:rPr>
        <w:rStyle w:val="Paginanummer"/>
        <w:rFonts w:cs="Calibri"/>
        <w:sz w:val="18"/>
        <w:szCs w:val="18"/>
      </w:rPr>
      <w:fldChar w:fldCharType="begin"/>
    </w:r>
    <w:r w:rsidR="00742D22" w:rsidRPr="00742D22">
      <w:rPr>
        <w:rStyle w:val="Paginanummer"/>
        <w:rFonts w:cs="Calibri"/>
        <w:sz w:val="18"/>
        <w:szCs w:val="18"/>
      </w:rPr>
      <w:instrText xml:space="preserve"> NUMPAGES </w:instrText>
    </w:r>
    <w:r w:rsidR="00742D22" w:rsidRPr="00742D22">
      <w:rPr>
        <w:rStyle w:val="Paginanummer"/>
        <w:rFonts w:cs="Calibri"/>
        <w:sz w:val="18"/>
        <w:szCs w:val="18"/>
      </w:rPr>
      <w:fldChar w:fldCharType="separate"/>
    </w:r>
    <w:r w:rsidR="00B2570C">
      <w:rPr>
        <w:rStyle w:val="Paginanummer"/>
        <w:rFonts w:cs="Calibri"/>
        <w:sz w:val="18"/>
        <w:szCs w:val="18"/>
      </w:rPr>
      <w:t>2</w:t>
    </w:r>
    <w:r w:rsidR="00742D22"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A2A8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F68E43E" wp14:editId="1608D6DF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33F71F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2B9C5646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B2570C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B2570C">
      <w:rPr>
        <w:rStyle w:val="Paginanummer"/>
        <w:rFonts w:cs="Calibri"/>
        <w:sz w:val="18"/>
        <w:szCs w:val="18"/>
      </w:rPr>
      <w:t>2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1DD07" w14:textId="77777777" w:rsidR="004D44C5" w:rsidRDefault="004D44C5" w:rsidP="00C41C85">
      <w:pPr>
        <w:spacing w:line="240" w:lineRule="auto"/>
      </w:pPr>
      <w:r>
        <w:separator/>
      </w:r>
    </w:p>
  </w:footnote>
  <w:footnote w:type="continuationSeparator" w:id="0">
    <w:p w14:paraId="36B6B256" w14:textId="77777777" w:rsidR="004D44C5" w:rsidRDefault="004D44C5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2D466FD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45578E7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57D6CC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4DE68E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>
    <w:abstractNumId w:val="16"/>
  </w:num>
  <w:num w:numId="2">
    <w:abstractNumId w:val="24"/>
  </w:num>
  <w:num w:numId="3">
    <w:abstractNumId w:val="17"/>
  </w:num>
  <w:num w:numId="4">
    <w:abstractNumId w:val="1"/>
  </w:num>
  <w:num w:numId="5">
    <w:abstractNumId w:val="21"/>
  </w:num>
  <w:num w:numId="6">
    <w:abstractNumId w:val="4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  <w:num w:numId="11">
    <w:abstractNumId w:val="10"/>
  </w:num>
  <w:num w:numId="12">
    <w:abstractNumId w:val="2"/>
  </w:num>
  <w:num w:numId="13">
    <w:abstractNumId w:val="15"/>
  </w:num>
  <w:num w:numId="14">
    <w:abstractNumId w:val="5"/>
  </w:num>
  <w:num w:numId="15">
    <w:abstractNumId w:val="18"/>
  </w:num>
  <w:num w:numId="16">
    <w:abstractNumId w:val="20"/>
  </w:num>
  <w:num w:numId="17">
    <w:abstractNumId w:val="22"/>
  </w:num>
  <w:num w:numId="18">
    <w:abstractNumId w:val="9"/>
  </w:num>
  <w:num w:numId="19">
    <w:abstractNumId w:val="8"/>
  </w:num>
  <w:num w:numId="20">
    <w:abstractNumId w:val="11"/>
  </w:num>
  <w:num w:numId="21">
    <w:abstractNumId w:val="23"/>
  </w:num>
  <w:num w:numId="22">
    <w:abstractNumId w:val="25"/>
  </w:num>
  <w:num w:numId="23">
    <w:abstractNumId w:val="27"/>
  </w:num>
  <w:num w:numId="24">
    <w:abstractNumId w:val="26"/>
  </w:num>
  <w:num w:numId="25">
    <w:abstractNumId w:val="13"/>
  </w:num>
  <w:num w:numId="26">
    <w:abstractNumId w:val="12"/>
  </w:num>
  <w:num w:numId="27">
    <w:abstractNumId w:val="14"/>
  </w:num>
  <w:num w:numId="28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embedSystemFonts/>
  <w:saveSubsetFonts/>
  <w:attachedTemplate r:id="rId1"/>
  <w:documentProtection w:edit="forms" w:enforcement="1" w:cryptProviderType="rsaAES" w:cryptAlgorithmClass="hash" w:cryptAlgorithmType="typeAny" w:cryptAlgorithmSid="14" w:cryptSpinCount="100000" w:hash="LIydWoHbbS4zTA/w6W/1sROk6H1VvOmrl5EcsTHMMM6pqB7zUDQPWu9ymu+827d7T7du1U733vppaSScW9/P1w==" w:salt="1CGgOZl6BLmAI/lekVks5Q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74D"/>
    <w:rsid w:val="00000719"/>
    <w:rsid w:val="0003253D"/>
    <w:rsid w:val="0003553E"/>
    <w:rsid w:val="000419CE"/>
    <w:rsid w:val="00053C12"/>
    <w:rsid w:val="00075EA8"/>
    <w:rsid w:val="000845A9"/>
    <w:rsid w:val="000B169C"/>
    <w:rsid w:val="000E55F6"/>
    <w:rsid w:val="000F7165"/>
    <w:rsid w:val="00103464"/>
    <w:rsid w:val="00104455"/>
    <w:rsid w:val="001451DC"/>
    <w:rsid w:val="00147284"/>
    <w:rsid w:val="00152A8C"/>
    <w:rsid w:val="001674CD"/>
    <w:rsid w:val="00180AE3"/>
    <w:rsid w:val="00180C99"/>
    <w:rsid w:val="00185203"/>
    <w:rsid w:val="00194352"/>
    <w:rsid w:val="00197EA0"/>
    <w:rsid w:val="001A7698"/>
    <w:rsid w:val="001E2D82"/>
    <w:rsid w:val="001F0117"/>
    <w:rsid w:val="001F3E10"/>
    <w:rsid w:val="00201EF5"/>
    <w:rsid w:val="00217386"/>
    <w:rsid w:val="00227FDB"/>
    <w:rsid w:val="00260102"/>
    <w:rsid w:val="002672EF"/>
    <w:rsid w:val="00287C84"/>
    <w:rsid w:val="002A0F31"/>
    <w:rsid w:val="002C3BBD"/>
    <w:rsid w:val="00317DB9"/>
    <w:rsid w:val="0032164B"/>
    <w:rsid w:val="00331F4D"/>
    <w:rsid w:val="0033493E"/>
    <w:rsid w:val="00334C49"/>
    <w:rsid w:val="00335A9B"/>
    <w:rsid w:val="00360033"/>
    <w:rsid w:val="00360947"/>
    <w:rsid w:val="00373E29"/>
    <w:rsid w:val="00374EC3"/>
    <w:rsid w:val="0039074D"/>
    <w:rsid w:val="00395654"/>
    <w:rsid w:val="003A200F"/>
    <w:rsid w:val="003A4788"/>
    <w:rsid w:val="003E43F3"/>
    <w:rsid w:val="00425FDD"/>
    <w:rsid w:val="0044274E"/>
    <w:rsid w:val="00457ADE"/>
    <w:rsid w:val="004627DE"/>
    <w:rsid w:val="00492292"/>
    <w:rsid w:val="004A2424"/>
    <w:rsid w:val="004B63C4"/>
    <w:rsid w:val="004C22D0"/>
    <w:rsid w:val="004C66BA"/>
    <w:rsid w:val="004C6B2D"/>
    <w:rsid w:val="004D084E"/>
    <w:rsid w:val="004D3276"/>
    <w:rsid w:val="004D44C5"/>
    <w:rsid w:val="00502BB7"/>
    <w:rsid w:val="005053FB"/>
    <w:rsid w:val="00510F3A"/>
    <w:rsid w:val="00540B87"/>
    <w:rsid w:val="00551A1D"/>
    <w:rsid w:val="00553D4D"/>
    <w:rsid w:val="0055430F"/>
    <w:rsid w:val="005831AB"/>
    <w:rsid w:val="005C6E45"/>
    <w:rsid w:val="005F36E3"/>
    <w:rsid w:val="005F5AFC"/>
    <w:rsid w:val="0061388B"/>
    <w:rsid w:val="0062210E"/>
    <w:rsid w:val="00622980"/>
    <w:rsid w:val="00624DF5"/>
    <w:rsid w:val="0063090A"/>
    <w:rsid w:val="00664C59"/>
    <w:rsid w:val="006965C6"/>
    <w:rsid w:val="006A095E"/>
    <w:rsid w:val="006A71DA"/>
    <w:rsid w:val="006A7497"/>
    <w:rsid w:val="00714BED"/>
    <w:rsid w:val="00720E7B"/>
    <w:rsid w:val="00722B79"/>
    <w:rsid w:val="00727106"/>
    <w:rsid w:val="00742D22"/>
    <w:rsid w:val="00755791"/>
    <w:rsid w:val="00756B1D"/>
    <w:rsid w:val="0077384A"/>
    <w:rsid w:val="007924BF"/>
    <w:rsid w:val="007C0AF7"/>
    <w:rsid w:val="007D5C88"/>
    <w:rsid w:val="007D7D89"/>
    <w:rsid w:val="007E7653"/>
    <w:rsid w:val="007F754C"/>
    <w:rsid w:val="00803EF2"/>
    <w:rsid w:val="00850B8E"/>
    <w:rsid w:val="00852749"/>
    <w:rsid w:val="00892428"/>
    <w:rsid w:val="00895E47"/>
    <w:rsid w:val="008B16C0"/>
    <w:rsid w:val="008C7E90"/>
    <w:rsid w:val="008E1A4B"/>
    <w:rsid w:val="008F1981"/>
    <w:rsid w:val="00905CA2"/>
    <w:rsid w:val="00921462"/>
    <w:rsid w:val="00922A25"/>
    <w:rsid w:val="0092720A"/>
    <w:rsid w:val="009A4F9A"/>
    <w:rsid w:val="009B0FA9"/>
    <w:rsid w:val="009D2822"/>
    <w:rsid w:val="009F2BCF"/>
    <w:rsid w:val="00A03383"/>
    <w:rsid w:val="00A40F4B"/>
    <w:rsid w:val="00A47036"/>
    <w:rsid w:val="00A50B41"/>
    <w:rsid w:val="00A62B0B"/>
    <w:rsid w:val="00A733DB"/>
    <w:rsid w:val="00A879E0"/>
    <w:rsid w:val="00AB3FDC"/>
    <w:rsid w:val="00AD5FFB"/>
    <w:rsid w:val="00AE149F"/>
    <w:rsid w:val="00B042F5"/>
    <w:rsid w:val="00B07F99"/>
    <w:rsid w:val="00B10A45"/>
    <w:rsid w:val="00B13EA8"/>
    <w:rsid w:val="00B218AD"/>
    <w:rsid w:val="00B2570C"/>
    <w:rsid w:val="00B370F5"/>
    <w:rsid w:val="00B37D28"/>
    <w:rsid w:val="00B60418"/>
    <w:rsid w:val="00BC2A4F"/>
    <w:rsid w:val="00BD7F70"/>
    <w:rsid w:val="00BE159F"/>
    <w:rsid w:val="00BE5D6B"/>
    <w:rsid w:val="00BE7FA6"/>
    <w:rsid w:val="00BF2D14"/>
    <w:rsid w:val="00C14E26"/>
    <w:rsid w:val="00C176FB"/>
    <w:rsid w:val="00C260F4"/>
    <w:rsid w:val="00C41C85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D13C95"/>
    <w:rsid w:val="00D1482C"/>
    <w:rsid w:val="00D55CF2"/>
    <w:rsid w:val="00D6157F"/>
    <w:rsid w:val="00DA3F7A"/>
    <w:rsid w:val="00DB4DCE"/>
    <w:rsid w:val="00DD3884"/>
    <w:rsid w:val="00DD43CA"/>
    <w:rsid w:val="00DE6CFD"/>
    <w:rsid w:val="00DF5E05"/>
    <w:rsid w:val="00E06658"/>
    <w:rsid w:val="00E0728F"/>
    <w:rsid w:val="00E41877"/>
    <w:rsid w:val="00E45E8F"/>
    <w:rsid w:val="00E467DA"/>
    <w:rsid w:val="00E7036D"/>
    <w:rsid w:val="00E708D9"/>
    <w:rsid w:val="00E77F81"/>
    <w:rsid w:val="00E822EB"/>
    <w:rsid w:val="00E929B1"/>
    <w:rsid w:val="00E9329E"/>
    <w:rsid w:val="00E95843"/>
    <w:rsid w:val="00EA6B4F"/>
    <w:rsid w:val="00ED7E5B"/>
    <w:rsid w:val="00F17B01"/>
    <w:rsid w:val="00F5013B"/>
    <w:rsid w:val="00F61F9E"/>
    <w:rsid w:val="00F82337"/>
    <w:rsid w:val="00F8542D"/>
    <w:rsid w:val="00FA3842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3AC51C4"/>
  <w15:docId w15:val="{6008791C-2330-4C9E-AA45-F92D2780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850B8E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5F36E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5F36E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5F36E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5F36E3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5F36E3"/>
    <w:rPr>
      <w:rFonts w:ascii="FlandersArtSans-Regular" w:eastAsiaTheme="majorEastAsia" w:hAnsi="FlandersArtSans-Regular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5F36E3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5F36E3"/>
    <w:pPr>
      <w:numPr>
        <w:numId w:val="3"/>
      </w:numPr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5F36E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5F36E3"/>
    <w:rPr>
      <w:rFonts w:ascii="FlandersArtSans-Regular" w:eastAsiaTheme="minorHAnsi" w:hAnsi="FlandersArtSans-Regular" w:cstheme="minorBidi"/>
      <w:sz w:val="14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5F36E3"/>
    <w:pPr>
      <w:spacing w:after="360" w:line="520" w:lineRule="exact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5F36E3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17465B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5F36E3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5F36E3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5F36E3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72EF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07F9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07F9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07F99"/>
    <w:rPr>
      <w:rFonts w:ascii="FlandersArtSans-Regular" w:eastAsiaTheme="minorHAnsi" w:hAnsi="FlandersArtSans-Regular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F9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F99"/>
    <w:rPr>
      <w:rFonts w:ascii="FlandersArtSans-Regular" w:eastAsiaTheme="minorHAnsi" w:hAnsi="FlandersArtSans-Regular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0517\AppData\Roaming\Microsoft\Templates\Interne%20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B7280D2A364CC3954B45084A172A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915A8D-7E05-4AE3-A0EA-C0ED99358E44}"/>
      </w:docPartPr>
      <w:docPartBody>
        <w:p w:rsidR="002E0E2E" w:rsidRDefault="00717C22">
          <w:pPr>
            <w:pStyle w:val="4AB7280D2A364CC3954B45084A172A2F"/>
          </w:pPr>
          <w:r w:rsidRPr="00234A5D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A9DBF8738054017BB64D502EEB76B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D913AD-F727-4A99-AF78-2FCA3641E19B}"/>
      </w:docPartPr>
      <w:docPartBody>
        <w:p w:rsidR="002E0E2E" w:rsidRDefault="003F7BA3" w:rsidP="003F7BA3">
          <w:pPr>
            <w:pStyle w:val="9A9DBF8738054017BB64D502EEB76B604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B550EC4E443E46318B69A40CBD13F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7313C5-6E2B-471F-B461-9A997F7C7753}"/>
      </w:docPartPr>
      <w:docPartBody>
        <w:p w:rsidR="002E0E2E" w:rsidRDefault="003F7BA3" w:rsidP="003F7BA3">
          <w:pPr>
            <w:pStyle w:val="B550EC4E443E46318B69A40CBD13F1D63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een datum in te voeren.</w:t>
          </w:r>
        </w:p>
      </w:docPartBody>
    </w:docPart>
    <w:docPart>
      <w:docPartPr>
        <w:name w:val="80D8E4FC6FD04AAC90AD4CAF06D37A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E6801C-0798-4077-9A5B-8D326AF8072D}"/>
      </w:docPartPr>
      <w:docPartBody>
        <w:p w:rsidR="002E0E2E" w:rsidRDefault="003F7BA3" w:rsidP="003F7BA3">
          <w:pPr>
            <w:pStyle w:val="80D8E4FC6FD04AAC90AD4CAF06D37AEF2"/>
          </w:pPr>
          <w:r w:rsidRPr="00755791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6187C70802A34FA7AA84EEB38D12DA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86C1A0-3D69-49BF-8B5D-17F46E0DAF9B}"/>
      </w:docPartPr>
      <w:docPartBody>
        <w:p w:rsidR="00896631" w:rsidRDefault="003F7BA3" w:rsidP="003F7BA3">
          <w:pPr>
            <w:pStyle w:val="6187C70802A34FA7AA84EEB38D12DABC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4DFADA2308DF458D949D283C75445C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2A454A-C79D-47C7-BFC9-387D5835F4CD}"/>
      </w:docPartPr>
      <w:docPartBody>
        <w:p w:rsidR="00896631" w:rsidRDefault="003F7BA3" w:rsidP="003F7BA3">
          <w:pPr>
            <w:pStyle w:val="4DFADA2308DF458D949D283C75445CE6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FAE527F22CA046FA8D4B2E296E8E7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A16226-42DD-41DD-8C04-1959BA6EAFBD}"/>
      </w:docPartPr>
      <w:docPartBody>
        <w:p w:rsidR="00896631" w:rsidRDefault="003F7BA3" w:rsidP="003F7BA3">
          <w:pPr>
            <w:pStyle w:val="FAE527F22CA046FA8D4B2E296E8E7E8D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006EAC2891A14265875C910F5CD910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5DDD49-24A2-4090-A270-13AD2EA04B74}"/>
      </w:docPartPr>
      <w:docPartBody>
        <w:p w:rsidR="00896631" w:rsidRDefault="003F7BA3" w:rsidP="003F7BA3">
          <w:pPr>
            <w:pStyle w:val="006EAC2891A14265875C910F5CD910AC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E1037D6759BF4AEDA99D1F18960BE1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FA36D6-69DF-45E0-8FA8-59E806B2E6CA}"/>
      </w:docPartPr>
      <w:docPartBody>
        <w:p w:rsidR="00896631" w:rsidRDefault="003F7BA3" w:rsidP="003F7BA3">
          <w:pPr>
            <w:pStyle w:val="E1037D6759BF4AEDA99D1F18960BE165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2CA35B211FEB466A8CDDC2E733049C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7A3736-74AF-4232-8FC1-A8093024FA4D}"/>
      </w:docPartPr>
      <w:docPartBody>
        <w:p w:rsidR="00896631" w:rsidRDefault="003F7BA3" w:rsidP="003F7BA3">
          <w:pPr>
            <w:pStyle w:val="2CA35B211FEB466A8CDDC2E733049CD7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B9AE18BAAD15440A803C180AD3970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713B01-55B3-41F8-94CC-2F735C36A82C}"/>
      </w:docPartPr>
      <w:docPartBody>
        <w:p w:rsidR="00896631" w:rsidRDefault="003F7BA3" w:rsidP="003F7BA3">
          <w:pPr>
            <w:pStyle w:val="B9AE18BAAD15440A803C180AD39704AC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F2CAA066FA9448ADB284EC25820926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F21E61-704C-4057-90D9-71C27A3F5F38}"/>
      </w:docPartPr>
      <w:docPartBody>
        <w:p w:rsidR="00EE4E7E" w:rsidRDefault="003F7BA3" w:rsidP="003F7BA3">
          <w:pPr>
            <w:pStyle w:val="F2CAA066FA9448ADB284EC25820926DE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59D186B7DDC46EFAED85A2FBB2B6A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C27B51-38A1-473C-8CDF-C89151A4ADE0}"/>
      </w:docPartPr>
      <w:docPartBody>
        <w:p w:rsidR="00EE4E7E" w:rsidRDefault="003F7BA3" w:rsidP="003F7BA3">
          <w:pPr>
            <w:pStyle w:val="C59D186B7DDC46EFAED85A2FBB2B6AF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3D3C3415275475F8872156AB78D11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745319-D2C6-4AA9-AC05-736811208BAB}"/>
      </w:docPartPr>
      <w:docPartBody>
        <w:p w:rsidR="00FB5A44" w:rsidRDefault="00D3105C" w:rsidP="00D3105C">
          <w:pPr>
            <w:pStyle w:val="53D3C3415275475F8872156AB78D116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951D78BDD48471B871A8F08823CAF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F0F0B4-4680-46C7-BB81-F12967B2634B}"/>
      </w:docPartPr>
      <w:docPartBody>
        <w:p w:rsidR="00FB5A44" w:rsidRDefault="00D3105C" w:rsidP="00D3105C">
          <w:pPr>
            <w:pStyle w:val="A951D78BDD48471B871A8F08823CAF19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3B6"/>
    <w:rsid w:val="000A5F32"/>
    <w:rsid w:val="002E0E2E"/>
    <w:rsid w:val="003F7BA3"/>
    <w:rsid w:val="005453B6"/>
    <w:rsid w:val="00717C22"/>
    <w:rsid w:val="00896631"/>
    <w:rsid w:val="00C11EAD"/>
    <w:rsid w:val="00D3105C"/>
    <w:rsid w:val="00EE4E7E"/>
    <w:rsid w:val="00FB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3105C"/>
    <w:rPr>
      <w:color w:val="808080"/>
    </w:rPr>
  </w:style>
  <w:style w:type="paragraph" w:customStyle="1" w:styleId="4AB7280D2A364CC3954B45084A172A2F">
    <w:name w:val="4AB7280D2A364CC3954B45084A172A2F"/>
  </w:style>
  <w:style w:type="paragraph" w:customStyle="1" w:styleId="53D3C3415275475F8872156AB78D1166">
    <w:name w:val="53D3C3415275475F8872156AB78D1166"/>
    <w:rsid w:val="00D3105C"/>
  </w:style>
  <w:style w:type="paragraph" w:customStyle="1" w:styleId="A951D78BDD48471B871A8F08823CAF19">
    <w:name w:val="A951D78BDD48471B871A8F08823CAF19"/>
    <w:rsid w:val="00D3105C"/>
  </w:style>
  <w:style w:type="paragraph" w:customStyle="1" w:styleId="6187C70802A34FA7AA84EEB38D12DABC2">
    <w:name w:val="6187C70802A34FA7AA84EEB38D12DABC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4DFADA2308DF458D949D283C75445CE62">
    <w:name w:val="4DFADA2308DF458D949D283C75445CE6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FAE527F22CA046FA8D4B2E296E8E7E8D2">
    <w:name w:val="FAE527F22CA046FA8D4B2E296E8E7E8D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006EAC2891A14265875C910F5CD910AC2">
    <w:name w:val="006EAC2891A14265875C910F5CD910AC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E1037D6759BF4AEDA99D1F18960BE1652">
    <w:name w:val="E1037D6759BF4AEDA99D1F18960BE165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2CA35B211FEB466A8CDDC2E733049CD72">
    <w:name w:val="2CA35B211FEB466A8CDDC2E733049CD7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9AE18BAAD15440A803C180AD39704AC2">
    <w:name w:val="B9AE18BAAD15440A803C180AD39704AC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9A9DBF8738054017BB64D502EEB76B604">
    <w:name w:val="9A9DBF8738054017BB64D502EEB76B604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550EC4E443E46318B69A40CBD13F1D63">
    <w:name w:val="B550EC4E443E46318B69A40CBD13F1D63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80D8E4FC6FD04AAC90AD4CAF06D37AEF2">
    <w:name w:val="80D8E4FC6FD04AAC90AD4CAF06D37AEF2"/>
    <w:rsid w:val="003F7BA3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F2CAA066FA9448ADB284EC25820926DE">
    <w:name w:val="F2CAA066FA9448ADB284EC25820926DE"/>
    <w:rsid w:val="003F7BA3"/>
  </w:style>
  <w:style w:type="paragraph" w:customStyle="1" w:styleId="C59D186B7DDC46EFAED85A2FBB2B6AF8">
    <w:name w:val="C59D186B7DDC46EFAED85A2FBB2B6AF8"/>
    <w:rsid w:val="003F7B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2" ma:contentTypeDescription="Een nieuw document maken." ma:contentTypeScope="" ma:versionID="acdf81fecd1cd080368f3b40cb80258e">
  <xsd:schema xmlns:xsd="http://www.w3.org/2001/XMLSchema" xmlns:xs="http://www.w3.org/2001/XMLSchema" xmlns:p="http://schemas.microsoft.com/office/2006/metadata/properties" xmlns:ns2="d3188df9-fc0a-411e-aa6d-089a4b1b1b7f" targetNamespace="http://schemas.microsoft.com/office/2006/metadata/properties" ma:root="true" ma:fieldsID="99b2d447789332b461fd4866e74355f0" ns2:_="">
    <xsd:import namespace="d3188df9-fc0a-411e-aa6d-089a4b1b1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A3C29B-1216-42C4-B4CA-D3CCD805B6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064325-DFE4-4D44-AE39-43CCE823D1DD}"/>
</file>

<file path=customXml/itemProps3.xml><?xml version="1.0" encoding="utf-8"?>
<ds:datastoreItem xmlns:ds="http://schemas.openxmlformats.org/officeDocument/2006/customXml" ds:itemID="{E647C83F-A83C-494C-98FC-1FC597CCD271}"/>
</file>

<file path=customXml/itemProps4.xml><?xml version="1.0" encoding="utf-8"?>
<ds:datastoreItem xmlns:ds="http://schemas.openxmlformats.org/officeDocument/2006/customXml" ds:itemID="{6B06B07B-2F23-4324-9654-B82AF1320569}"/>
</file>

<file path=docProps/app.xml><?xml version="1.0" encoding="utf-8"?>
<Properties xmlns="http://schemas.openxmlformats.org/officeDocument/2006/extended-properties" xmlns:vt="http://schemas.openxmlformats.org/officeDocument/2006/docPropsVTypes">
  <Template>Interne nota.dotx</Template>
  <TotalTime>6</TotalTime>
  <Pages>1</Pages>
  <Words>200</Words>
  <Characters>1104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 Jan-403</dc:creator>
  <cp:lastModifiedBy>Loeman Jan</cp:lastModifiedBy>
  <cp:revision>2</cp:revision>
  <cp:lastPrinted>2019-06-24T11:56:00Z</cp:lastPrinted>
  <dcterms:created xsi:type="dcterms:W3CDTF">2022-02-21T12:55:00Z</dcterms:created>
  <dcterms:modified xsi:type="dcterms:W3CDTF">2022-02-21T12:55:00Z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</Properties>
</file>