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3797CF33" w14:textId="77777777" w:rsidR="00742D22" w:rsidRPr="009556D6" w:rsidRDefault="005F36E3" w:rsidP="005F36E3">
          <w:pPr>
            <w:spacing w:line="240" w:lineRule="auto"/>
          </w:pPr>
          <w:r>
            <w:rPr>
              <w:noProof/>
              <w:lang w:eastAsia="nl-BE"/>
            </w:rPr>
            <w:drawing>
              <wp:inline distT="0" distB="0" distL="0" distR="0" wp14:anchorId="1447F84C" wp14:editId="280D3B9A">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sdt>
      <w:sdtPr>
        <w:rPr>
          <w:rFonts w:ascii="FlandersArtSans-Medium" w:hAnsi="FlandersArtSans-Medium"/>
          <w:sz w:val="36"/>
          <w:szCs w:val="36"/>
        </w:rPr>
        <w:id w:val="-1990625862"/>
        <w:lock w:val="sdtContentLocked"/>
        <w:placeholder>
          <w:docPart w:val="4AB7280D2A364CC3954B45084A172A2F"/>
        </w:placeholder>
      </w:sdtPr>
      <w:sdtEndPr>
        <w:rPr>
          <w:rFonts w:asciiTheme="minorHAnsi" w:hAnsiTheme="minorHAnsi"/>
        </w:rPr>
      </w:sdtEndPr>
      <w:sdtContent>
        <w:p w14:paraId="55F4A633" w14:textId="77777777" w:rsidR="00152A8C" w:rsidRPr="00374EC3" w:rsidRDefault="003F4E07" w:rsidP="00360033">
          <w:pPr>
            <w:spacing w:line="240" w:lineRule="auto"/>
            <w:rPr>
              <w:rFonts w:asciiTheme="minorHAnsi" w:hAnsiTheme="minorHAnsi"/>
              <w:sz w:val="36"/>
              <w:szCs w:val="36"/>
            </w:rPr>
          </w:pPr>
          <w:r>
            <w:rPr>
              <w:rFonts w:asciiTheme="minorHAnsi" w:hAnsiTheme="minorHAnsi"/>
              <w:color w:val="17465B" w:themeColor="text2"/>
              <w:sz w:val="36"/>
              <w:szCs w:val="36"/>
            </w:rPr>
            <w:t>FASE 1 - F</w:t>
          </w:r>
          <w:r w:rsidR="0039074D" w:rsidRPr="00374EC3">
            <w:rPr>
              <w:rFonts w:asciiTheme="minorHAnsi" w:hAnsiTheme="minorHAnsi"/>
              <w:color w:val="17465B" w:themeColor="text2"/>
              <w:sz w:val="36"/>
              <w:szCs w:val="36"/>
            </w:rPr>
            <w:t xml:space="preserve">ORMULIER </w:t>
          </w:r>
          <w:r w:rsidR="007D7D0B">
            <w:rPr>
              <w:rFonts w:asciiTheme="minorHAnsi" w:hAnsiTheme="minorHAnsi"/>
              <w:color w:val="17465B" w:themeColor="text2"/>
              <w:sz w:val="36"/>
              <w:szCs w:val="36"/>
            </w:rPr>
            <w:t>3</w:t>
          </w:r>
        </w:p>
      </w:sdtContent>
    </w:sdt>
    <w:p w14:paraId="2598E817" w14:textId="7CB6E243" w:rsidR="00152A8C" w:rsidRDefault="007D7D0B" w:rsidP="0039074D">
      <w:pPr>
        <w:pStyle w:val="Kop1"/>
        <w:numPr>
          <w:ilvl w:val="0"/>
          <w:numId w:val="0"/>
        </w:numPr>
        <w:ind w:left="432" w:hanging="432"/>
        <w:rPr>
          <w:rFonts w:asciiTheme="minorHAnsi" w:hAnsiTheme="minorHAnsi"/>
          <w:b/>
        </w:rPr>
      </w:pPr>
      <w:r>
        <w:rPr>
          <w:rFonts w:asciiTheme="minorHAnsi" w:hAnsiTheme="minorHAnsi"/>
          <w:b/>
        </w:rPr>
        <w:t>samenwerkingsovereenkomst</w:t>
      </w:r>
      <w:r w:rsidR="00CA19DF">
        <w:rPr>
          <w:rFonts w:asciiTheme="minorHAnsi" w:hAnsiTheme="minorHAnsi"/>
          <w:b/>
        </w:rPr>
        <w:t xml:space="preserve"> voor CBO </w:t>
      </w:r>
      <w:r w:rsidR="003F4E07">
        <w:rPr>
          <w:rFonts w:asciiTheme="minorHAnsi" w:hAnsiTheme="minorHAnsi"/>
          <w:b/>
        </w:rPr>
        <w:t>20</w:t>
      </w:r>
      <w:r w:rsidR="007C644B">
        <w:rPr>
          <w:rFonts w:asciiTheme="minorHAnsi" w:hAnsiTheme="minorHAnsi"/>
          <w:b/>
        </w:rPr>
        <w:t>2</w:t>
      </w:r>
      <w:r w:rsidR="00C01076">
        <w:rPr>
          <w:rFonts w:asciiTheme="minorHAnsi" w:hAnsiTheme="minorHAnsi"/>
          <w:b/>
        </w:rPr>
        <w:t>2</w:t>
      </w:r>
      <w:r w:rsidR="00AD075B">
        <w:rPr>
          <w:rFonts w:asciiTheme="minorHAnsi" w:hAnsiTheme="minorHAnsi"/>
          <w:b/>
        </w:rPr>
        <w:t>-1</w:t>
      </w:r>
    </w:p>
    <w:p w14:paraId="760C93F7" w14:textId="77777777" w:rsidR="002B3756" w:rsidRDefault="002B3756" w:rsidP="00B16E1B">
      <w:pPr>
        <w:rPr>
          <w:rFonts w:asciiTheme="minorHAnsi" w:hAnsiTheme="minorHAnsi"/>
        </w:rPr>
      </w:pPr>
      <w:r>
        <w:rPr>
          <w:rFonts w:asciiTheme="minorHAnsi" w:hAnsiTheme="minorHAnsi"/>
        </w:rPr>
        <w:t>Tussen:</w:t>
      </w:r>
    </w:p>
    <w:p w14:paraId="5B957439" w14:textId="77777777" w:rsidR="002B3756" w:rsidRDefault="002B3756" w:rsidP="00B16E1B">
      <w:pPr>
        <w:rPr>
          <w:rFonts w:asciiTheme="minorHAnsi" w:hAnsiTheme="minorHAnsi"/>
        </w:rPr>
      </w:pPr>
    </w:p>
    <w:p w14:paraId="0F98948A" w14:textId="77777777" w:rsidR="00B16E1B" w:rsidRPr="00B16E1B" w:rsidRDefault="000B3D83" w:rsidP="00B16E1B">
      <w:pPr>
        <w:rPr>
          <w:rFonts w:asciiTheme="minorHAnsi" w:hAnsiTheme="minorHAnsi"/>
        </w:rPr>
      </w:pPr>
      <w:r>
        <w:rPr>
          <w:rFonts w:asciiTheme="minorHAnsi" w:hAnsiTheme="minorHAnsi"/>
        </w:rPr>
        <w:t>naam</w:t>
      </w:r>
      <w:r w:rsidR="009D3534">
        <w:rPr>
          <w:rFonts w:asciiTheme="minorHAnsi" w:hAnsiTheme="minorHAnsi"/>
        </w:rPr>
        <w:t xml:space="preserve">: </w:t>
      </w:r>
      <w:r w:rsidR="002B3756" w:rsidRPr="002B3756">
        <w:rPr>
          <w:rFonts w:asciiTheme="minorHAnsi" w:hAnsiTheme="minorHAnsi"/>
          <w:highlight w:val="lightGray"/>
        </w:rPr>
        <w:t xml:space="preserve"> </w:t>
      </w:r>
      <w:sdt>
        <w:sdtPr>
          <w:rPr>
            <w:rFonts w:asciiTheme="minorHAnsi" w:hAnsiTheme="minorHAnsi"/>
            <w:highlight w:val="lightGray"/>
          </w:rPr>
          <w:id w:val="-220825896"/>
          <w:placeholder>
            <w:docPart w:val="DB80607613E24A21B16AB85FC7CFBB1F"/>
          </w:placeholder>
          <w:showingPlcHdr/>
          <w:text/>
        </w:sdtPr>
        <w:sdtEndPr/>
        <w:sdtContent>
          <w:r w:rsidR="002B3756" w:rsidRPr="00510F3A">
            <w:rPr>
              <w:rStyle w:val="Tekstvantijdelijkeaanduiding"/>
              <w:rFonts w:asciiTheme="minorHAnsi" w:hAnsiTheme="minorHAnsi"/>
              <w:highlight w:val="lightGray"/>
            </w:rPr>
            <w:t>Klik of tik om tekst in te voeren.</w:t>
          </w:r>
        </w:sdtContent>
      </w:sdt>
    </w:p>
    <w:p w14:paraId="6B871FD6" w14:textId="77777777" w:rsidR="00253959" w:rsidRDefault="000B3D83" w:rsidP="00B16E1B">
      <w:pPr>
        <w:rPr>
          <w:rFonts w:asciiTheme="minorHAnsi" w:hAnsiTheme="minorHAnsi"/>
        </w:rPr>
      </w:pPr>
      <w:r>
        <w:rPr>
          <w:rFonts w:asciiTheme="minorHAnsi" w:hAnsiTheme="minorHAnsi"/>
        </w:rPr>
        <w:t>adres</w:t>
      </w:r>
      <w:r w:rsidR="002B3756">
        <w:rPr>
          <w:rFonts w:asciiTheme="minorHAnsi" w:hAnsiTheme="minorHAnsi"/>
        </w:rPr>
        <w:t>:</w:t>
      </w:r>
      <w:r w:rsidR="00253959">
        <w:rPr>
          <w:rFonts w:asciiTheme="minorHAnsi" w:hAnsiTheme="minorHAnsi"/>
        </w:rPr>
        <w:t xml:space="preserve"> </w:t>
      </w:r>
      <w:sdt>
        <w:sdtPr>
          <w:rPr>
            <w:rFonts w:asciiTheme="minorHAnsi" w:hAnsiTheme="minorHAnsi"/>
            <w:highlight w:val="lightGray"/>
          </w:rPr>
          <w:id w:val="-2143033493"/>
          <w:placeholder>
            <w:docPart w:val="B416B7A8650E444B996A43BE90FC3701"/>
          </w:placeholder>
          <w:showingPlcHdr/>
          <w:text/>
        </w:sdtPr>
        <w:sdtEndPr/>
        <w:sdtContent>
          <w:r w:rsidR="00253959" w:rsidRPr="00510F3A">
            <w:rPr>
              <w:rStyle w:val="Tekstvantijdelijkeaanduiding"/>
              <w:rFonts w:asciiTheme="minorHAnsi" w:hAnsiTheme="minorHAnsi"/>
              <w:highlight w:val="lightGray"/>
            </w:rPr>
            <w:t>Klik of tik om tekst in te voeren.</w:t>
          </w:r>
        </w:sdtContent>
      </w:sdt>
    </w:p>
    <w:p w14:paraId="39DD4D4D" w14:textId="77777777" w:rsidR="00B16E1B" w:rsidRPr="00B16E1B" w:rsidRDefault="000B3D83" w:rsidP="00B16E1B">
      <w:pPr>
        <w:rPr>
          <w:rFonts w:asciiTheme="minorHAnsi" w:hAnsiTheme="minorHAnsi"/>
        </w:rPr>
      </w:pPr>
      <w:r>
        <w:rPr>
          <w:rFonts w:asciiTheme="minorHAnsi" w:hAnsiTheme="minorHAnsi"/>
        </w:rPr>
        <w:t xml:space="preserve">bij een vennootschap: </w:t>
      </w:r>
      <w:r w:rsidR="002B3756">
        <w:rPr>
          <w:rFonts w:asciiTheme="minorHAnsi" w:hAnsiTheme="minorHAnsi"/>
        </w:rPr>
        <w:t>naam vertegenwoordiger:</w:t>
      </w:r>
      <w:r w:rsidR="00B16E1B" w:rsidRPr="00B16E1B">
        <w:rPr>
          <w:rFonts w:asciiTheme="minorHAnsi" w:hAnsiTheme="minorHAnsi"/>
        </w:rPr>
        <w:t xml:space="preserve"> </w:t>
      </w:r>
      <w:sdt>
        <w:sdtPr>
          <w:rPr>
            <w:rFonts w:asciiTheme="minorHAnsi" w:hAnsiTheme="minorHAnsi"/>
            <w:highlight w:val="lightGray"/>
          </w:rPr>
          <w:id w:val="-754521140"/>
          <w:placeholder>
            <w:docPart w:val="4A1BBC7856EB4E19A304644F377A6C76"/>
          </w:placeholder>
          <w:showingPlcHdr/>
          <w:text/>
        </w:sdtPr>
        <w:sdtEndPr/>
        <w:sdtContent>
          <w:r w:rsidR="00253959" w:rsidRPr="00510F3A">
            <w:rPr>
              <w:rStyle w:val="Tekstvantijdelijkeaanduiding"/>
              <w:rFonts w:asciiTheme="minorHAnsi" w:hAnsiTheme="minorHAnsi"/>
              <w:highlight w:val="lightGray"/>
            </w:rPr>
            <w:t>Klik of tik om tekst in te voeren.</w:t>
          </w:r>
        </w:sdtContent>
      </w:sdt>
    </w:p>
    <w:p w14:paraId="79EB66D9" w14:textId="77777777" w:rsidR="00253959" w:rsidRDefault="00253959" w:rsidP="00253959">
      <w:pPr>
        <w:rPr>
          <w:rFonts w:asciiTheme="minorHAnsi" w:hAnsiTheme="minorHAnsi"/>
        </w:rPr>
      </w:pPr>
    </w:p>
    <w:p w14:paraId="56D597E7" w14:textId="77777777" w:rsidR="002B3756" w:rsidRDefault="002B3756" w:rsidP="00253959">
      <w:pPr>
        <w:rPr>
          <w:rFonts w:asciiTheme="minorHAnsi" w:hAnsiTheme="minorHAnsi"/>
        </w:rPr>
      </w:pPr>
      <w:r>
        <w:rPr>
          <w:rFonts w:asciiTheme="minorHAnsi" w:hAnsiTheme="minorHAnsi"/>
        </w:rPr>
        <w:t>hierna genoemd de inschrijver</w:t>
      </w:r>
    </w:p>
    <w:p w14:paraId="5B316989" w14:textId="77777777" w:rsidR="002B3756" w:rsidRDefault="002B3756" w:rsidP="00253959">
      <w:pPr>
        <w:rPr>
          <w:rFonts w:asciiTheme="minorHAnsi" w:hAnsiTheme="minorHAnsi"/>
        </w:rPr>
      </w:pPr>
    </w:p>
    <w:p w14:paraId="11AA86D6" w14:textId="77777777" w:rsidR="002B3756" w:rsidRDefault="002B3756" w:rsidP="00253959">
      <w:pPr>
        <w:rPr>
          <w:rFonts w:asciiTheme="minorHAnsi" w:hAnsiTheme="minorHAnsi"/>
        </w:rPr>
      </w:pPr>
      <w:r>
        <w:rPr>
          <w:rFonts w:asciiTheme="minorHAnsi" w:hAnsiTheme="minorHAnsi"/>
        </w:rPr>
        <w:t>en</w:t>
      </w:r>
    </w:p>
    <w:p w14:paraId="56037FF4" w14:textId="77777777" w:rsidR="002B3756" w:rsidRDefault="002B3756" w:rsidP="00253959">
      <w:pPr>
        <w:rPr>
          <w:rFonts w:asciiTheme="minorHAnsi" w:hAnsiTheme="minorHAnsi"/>
        </w:rPr>
      </w:pPr>
    </w:p>
    <w:p w14:paraId="5F50A707" w14:textId="77777777" w:rsidR="002B3756" w:rsidRPr="00B16E1B" w:rsidRDefault="000B3D83" w:rsidP="002B3756">
      <w:pPr>
        <w:rPr>
          <w:rFonts w:asciiTheme="minorHAnsi" w:hAnsiTheme="minorHAnsi"/>
        </w:rPr>
      </w:pPr>
      <w:r>
        <w:rPr>
          <w:rFonts w:asciiTheme="minorHAnsi" w:hAnsiTheme="minorHAnsi"/>
        </w:rPr>
        <w:t>naam</w:t>
      </w:r>
      <w:r w:rsidR="002B3756">
        <w:rPr>
          <w:rFonts w:asciiTheme="minorHAnsi" w:hAnsiTheme="minorHAnsi"/>
        </w:rPr>
        <w:t xml:space="preserve">: </w:t>
      </w:r>
      <w:sdt>
        <w:sdtPr>
          <w:rPr>
            <w:rFonts w:asciiTheme="minorHAnsi" w:hAnsiTheme="minorHAnsi"/>
            <w:highlight w:val="lightGray"/>
          </w:rPr>
          <w:id w:val="-939140227"/>
          <w:placeholder>
            <w:docPart w:val="A1B123C88EBD4576AC123C840DC0BCC1"/>
          </w:placeholder>
          <w:showingPlcHdr/>
          <w:text/>
        </w:sdtPr>
        <w:sdtEndPr/>
        <w:sdtContent>
          <w:r w:rsidR="002B3756" w:rsidRPr="00510F3A">
            <w:rPr>
              <w:rStyle w:val="Tekstvantijdelijkeaanduiding"/>
              <w:rFonts w:asciiTheme="minorHAnsi" w:hAnsiTheme="minorHAnsi"/>
              <w:highlight w:val="lightGray"/>
            </w:rPr>
            <w:t>Klik of tik om tekst in te voeren.</w:t>
          </w:r>
        </w:sdtContent>
      </w:sdt>
    </w:p>
    <w:p w14:paraId="3424AD42" w14:textId="77777777" w:rsidR="002B3756" w:rsidRDefault="000B3D83" w:rsidP="002B3756">
      <w:pPr>
        <w:rPr>
          <w:rFonts w:asciiTheme="minorHAnsi" w:hAnsiTheme="minorHAnsi"/>
        </w:rPr>
      </w:pPr>
      <w:r>
        <w:rPr>
          <w:rFonts w:asciiTheme="minorHAnsi" w:hAnsiTheme="minorHAnsi"/>
        </w:rPr>
        <w:t>adres</w:t>
      </w:r>
      <w:r w:rsidR="002B3756">
        <w:rPr>
          <w:rFonts w:asciiTheme="minorHAnsi" w:hAnsiTheme="minorHAnsi"/>
        </w:rPr>
        <w:t xml:space="preserve">: </w:t>
      </w:r>
      <w:sdt>
        <w:sdtPr>
          <w:rPr>
            <w:rFonts w:asciiTheme="minorHAnsi" w:hAnsiTheme="minorHAnsi"/>
            <w:highlight w:val="lightGray"/>
          </w:rPr>
          <w:id w:val="-1235317420"/>
          <w:placeholder>
            <w:docPart w:val="2A7DB762EDB0441381353357F91343B3"/>
          </w:placeholder>
          <w:showingPlcHdr/>
          <w:text/>
        </w:sdtPr>
        <w:sdtEndPr/>
        <w:sdtContent>
          <w:r w:rsidR="002B3756" w:rsidRPr="00510F3A">
            <w:rPr>
              <w:rStyle w:val="Tekstvantijdelijkeaanduiding"/>
              <w:rFonts w:asciiTheme="minorHAnsi" w:hAnsiTheme="minorHAnsi"/>
              <w:highlight w:val="lightGray"/>
            </w:rPr>
            <w:t>Klik of tik om tekst in te voeren.</w:t>
          </w:r>
        </w:sdtContent>
      </w:sdt>
    </w:p>
    <w:p w14:paraId="7E177E29" w14:textId="77777777" w:rsidR="002B3756" w:rsidRPr="00B16E1B" w:rsidRDefault="000B3D83" w:rsidP="002B3756">
      <w:pPr>
        <w:rPr>
          <w:rFonts w:asciiTheme="minorHAnsi" w:hAnsiTheme="minorHAnsi"/>
        </w:rPr>
      </w:pPr>
      <w:r>
        <w:rPr>
          <w:rFonts w:asciiTheme="minorHAnsi" w:hAnsiTheme="minorHAnsi"/>
        </w:rPr>
        <w:t>bij een vennootschap: naam vertegenwoordiger</w:t>
      </w:r>
      <w:r w:rsidR="002B3756">
        <w:rPr>
          <w:rFonts w:asciiTheme="minorHAnsi" w:hAnsiTheme="minorHAnsi"/>
        </w:rPr>
        <w:t>:</w:t>
      </w:r>
      <w:r w:rsidR="002B3756" w:rsidRPr="00B16E1B">
        <w:rPr>
          <w:rFonts w:asciiTheme="minorHAnsi" w:hAnsiTheme="minorHAnsi"/>
        </w:rPr>
        <w:t xml:space="preserve"> </w:t>
      </w:r>
      <w:sdt>
        <w:sdtPr>
          <w:rPr>
            <w:rFonts w:asciiTheme="minorHAnsi" w:hAnsiTheme="minorHAnsi"/>
            <w:highlight w:val="lightGray"/>
          </w:rPr>
          <w:id w:val="641700974"/>
          <w:placeholder>
            <w:docPart w:val="00654FF460E54FD486DF7468734FA5C6"/>
          </w:placeholder>
          <w:showingPlcHdr/>
          <w:text/>
        </w:sdtPr>
        <w:sdtEndPr/>
        <w:sdtContent>
          <w:r w:rsidR="002B3756" w:rsidRPr="00510F3A">
            <w:rPr>
              <w:rStyle w:val="Tekstvantijdelijkeaanduiding"/>
              <w:rFonts w:asciiTheme="minorHAnsi" w:hAnsiTheme="minorHAnsi"/>
              <w:highlight w:val="lightGray"/>
            </w:rPr>
            <w:t>Klik of tik om tekst in te voeren.</w:t>
          </w:r>
        </w:sdtContent>
      </w:sdt>
    </w:p>
    <w:p w14:paraId="664FEC25" w14:textId="77777777" w:rsidR="002B3756" w:rsidRDefault="002B3756" w:rsidP="00253959">
      <w:pPr>
        <w:rPr>
          <w:rFonts w:asciiTheme="minorHAnsi" w:hAnsiTheme="minorHAnsi"/>
        </w:rPr>
      </w:pPr>
    </w:p>
    <w:p w14:paraId="23232E05" w14:textId="77777777" w:rsidR="002B3756" w:rsidRDefault="002B3756" w:rsidP="002B3756">
      <w:pPr>
        <w:rPr>
          <w:rFonts w:asciiTheme="minorHAnsi" w:hAnsiTheme="minorHAnsi"/>
        </w:rPr>
      </w:pPr>
      <w:r>
        <w:rPr>
          <w:rFonts w:asciiTheme="minorHAnsi" w:hAnsiTheme="minorHAnsi"/>
        </w:rPr>
        <w:t>hierna genoemd de grondeigenaar</w:t>
      </w:r>
    </w:p>
    <w:p w14:paraId="17A942D8" w14:textId="77777777" w:rsidR="002B3756" w:rsidRDefault="002B3756" w:rsidP="00253959">
      <w:pPr>
        <w:rPr>
          <w:rFonts w:asciiTheme="minorHAnsi" w:hAnsiTheme="minorHAnsi"/>
        </w:rPr>
      </w:pPr>
    </w:p>
    <w:p w14:paraId="537627D1" w14:textId="77777777" w:rsidR="002B3756" w:rsidRPr="002B3756" w:rsidRDefault="002B3756" w:rsidP="00253959">
      <w:pPr>
        <w:rPr>
          <w:rFonts w:asciiTheme="minorHAnsi" w:hAnsiTheme="minorHAnsi"/>
        </w:rPr>
      </w:pPr>
    </w:p>
    <w:p w14:paraId="76E26479" w14:textId="77777777" w:rsidR="00CA19DF" w:rsidRPr="002B3756" w:rsidRDefault="002B3756" w:rsidP="002B3756">
      <w:pPr>
        <w:pStyle w:val="Kop3"/>
        <w:numPr>
          <w:ilvl w:val="0"/>
          <w:numId w:val="0"/>
        </w:numPr>
        <w:ind w:left="720" w:hanging="720"/>
        <w:rPr>
          <w:rFonts w:asciiTheme="minorHAnsi" w:hAnsiTheme="minorHAnsi"/>
          <w:b/>
        </w:rPr>
      </w:pPr>
      <w:r w:rsidRPr="002B3756">
        <w:rPr>
          <w:rFonts w:asciiTheme="minorHAnsi" w:hAnsiTheme="minorHAnsi"/>
          <w:b/>
        </w:rPr>
        <w:t>Wat is CBO?</w:t>
      </w:r>
    </w:p>
    <w:p w14:paraId="66357735" w14:textId="77777777" w:rsidR="002B3756" w:rsidRPr="002B3756" w:rsidRDefault="002B3756" w:rsidP="00C01076">
      <w:pPr>
        <w:jc w:val="both"/>
        <w:rPr>
          <w:rFonts w:asciiTheme="minorHAnsi" w:hAnsiTheme="minorHAnsi"/>
        </w:rPr>
      </w:pPr>
      <w:r w:rsidRPr="002B3756">
        <w:rPr>
          <w:rFonts w:asciiTheme="minorHAnsi" w:hAnsiTheme="minorHAnsi"/>
        </w:rPr>
        <w:t>De inschrijver wil samen met de grondeigenaar deelnemen aan deze CBO-procedure van de Vlaamse Maatschappij voor Sociaal Wonen (VMSW). De opdracht bestaat uit het ontwerp en de bouw van sociale woningen, samen met de verkoop van de grond die aan deze woningen gerelateerd is.</w:t>
      </w:r>
    </w:p>
    <w:p w14:paraId="2C2B12D5" w14:textId="77777777" w:rsidR="002B3756" w:rsidRPr="002B3756" w:rsidRDefault="002B3756" w:rsidP="002B3756">
      <w:pPr>
        <w:rPr>
          <w:rFonts w:asciiTheme="minorHAnsi" w:hAnsiTheme="minorHAnsi"/>
        </w:rPr>
      </w:pPr>
    </w:p>
    <w:p w14:paraId="0B7E4269" w14:textId="77777777" w:rsidR="002B3756" w:rsidRPr="002B3756" w:rsidRDefault="002B3756" w:rsidP="002B3756">
      <w:pPr>
        <w:rPr>
          <w:rFonts w:asciiTheme="minorHAnsi" w:hAnsiTheme="minorHAnsi"/>
        </w:rPr>
      </w:pPr>
      <w:r w:rsidRPr="002B3756">
        <w:rPr>
          <w:rFonts w:asciiTheme="minorHAnsi" w:hAnsiTheme="minorHAnsi"/>
        </w:rPr>
        <w:t xml:space="preserve">De volledige procedure bestaat uit 3 fasen: </w:t>
      </w:r>
    </w:p>
    <w:p w14:paraId="05C65F22" w14:textId="77777777" w:rsidR="002B3756" w:rsidRPr="002B3756" w:rsidRDefault="002B3756" w:rsidP="00C01076">
      <w:pPr>
        <w:pStyle w:val="Lijstalinea"/>
        <w:numPr>
          <w:ilvl w:val="0"/>
          <w:numId w:val="27"/>
        </w:numPr>
        <w:jc w:val="both"/>
        <w:rPr>
          <w:rFonts w:asciiTheme="minorHAnsi" w:hAnsiTheme="minorHAnsi"/>
        </w:rPr>
      </w:pPr>
      <w:r w:rsidRPr="002B3756">
        <w:rPr>
          <w:rFonts w:asciiTheme="minorHAnsi" w:hAnsiTheme="minorHAnsi"/>
        </w:rPr>
        <w:t>In fase 1 oordeelt de VMSW of de inschrijver aan de vooropgestelde selectiecriteria voldoet en of de voorgestelde grond aan de gestelde eisen voldoet.</w:t>
      </w:r>
    </w:p>
    <w:p w14:paraId="263C5C8B" w14:textId="77777777" w:rsidR="002B3756" w:rsidRPr="002B3756" w:rsidRDefault="002B3756" w:rsidP="00C01076">
      <w:pPr>
        <w:pStyle w:val="Lijstalinea"/>
        <w:numPr>
          <w:ilvl w:val="0"/>
          <w:numId w:val="27"/>
        </w:numPr>
        <w:jc w:val="both"/>
        <w:rPr>
          <w:rFonts w:asciiTheme="minorHAnsi" w:hAnsiTheme="minorHAnsi"/>
        </w:rPr>
      </w:pPr>
      <w:r w:rsidRPr="002B3756">
        <w:rPr>
          <w:rFonts w:asciiTheme="minorHAnsi" w:hAnsiTheme="minorHAnsi"/>
        </w:rPr>
        <w:t>In fase 2 wordt het project beoordeeld. De best gerangschikte projecten kunnen, voor zover het budget van deze procedure het toelaat, doorgaan naar fase 3.</w:t>
      </w:r>
    </w:p>
    <w:p w14:paraId="74B6F505" w14:textId="77777777" w:rsidR="002B3756" w:rsidRPr="002B3756" w:rsidRDefault="002B3756" w:rsidP="00C01076">
      <w:pPr>
        <w:pStyle w:val="Lijstalinea"/>
        <w:numPr>
          <w:ilvl w:val="0"/>
          <w:numId w:val="27"/>
        </w:numPr>
        <w:jc w:val="both"/>
        <w:rPr>
          <w:rFonts w:asciiTheme="minorHAnsi" w:hAnsiTheme="minorHAnsi"/>
        </w:rPr>
      </w:pPr>
      <w:r w:rsidRPr="002B3756">
        <w:rPr>
          <w:rFonts w:asciiTheme="minorHAnsi" w:hAnsiTheme="minorHAnsi"/>
        </w:rPr>
        <w:t>In fase 3 van deze onderhandelingsprocedure kan de sociale huisvestingsmaatschappij (SHM) de grond aankopen en een aannemingsovereenkomst voor de bouw van de woningen afsluiten.</w:t>
      </w:r>
    </w:p>
    <w:p w14:paraId="29E2A752" w14:textId="77777777" w:rsidR="002B3756" w:rsidRPr="002B3756" w:rsidRDefault="002B3756" w:rsidP="002B3756">
      <w:pPr>
        <w:rPr>
          <w:rFonts w:asciiTheme="minorHAnsi" w:hAnsiTheme="minorHAnsi"/>
        </w:rPr>
      </w:pPr>
    </w:p>
    <w:p w14:paraId="7739BAD8" w14:textId="77777777" w:rsidR="002B3756" w:rsidRDefault="002B3756" w:rsidP="00C01076">
      <w:pPr>
        <w:jc w:val="both"/>
        <w:rPr>
          <w:rFonts w:asciiTheme="minorHAnsi" w:hAnsiTheme="minorHAnsi"/>
        </w:rPr>
      </w:pPr>
      <w:r w:rsidRPr="002B3756">
        <w:rPr>
          <w:rFonts w:asciiTheme="minorHAnsi" w:hAnsiTheme="minorHAnsi"/>
        </w:rPr>
        <w:t>Eén van de eisen voor de voorgestelde grond is dat de volledige volle eigendom ervan aan de inschrijver toekomt. Als de eigendom aan een derde toekomt, is deze samenwerkingsovereenkomst bij het dossier nodig. In deze overeenkomst bevestigen de inschrijver en de grondeigenaar hun samenwerking voor deze CBO-procedure.</w:t>
      </w:r>
    </w:p>
    <w:p w14:paraId="7CC1EA4C" w14:textId="77777777" w:rsidR="002B3756" w:rsidRDefault="002B3756">
      <w:pPr>
        <w:spacing w:line="240" w:lineRule="auto"/>
        <w:contextualSpacing w:val="0"/>
        <w:rPr>
          <w:rFonts w:asciiTheme="minorHAnsi" w:hAnsiTheme="minorHAnsi"/>
        </w:rPr>
      </w:pPr>
      <w:r>
        <w:rPr>
          <w:rFonts w:asciiTheme="minorHAnsi" w:hAnsiTheme="minorHAnsi"/>
        </w:rPr>
        <w:br w:type="page"/>
      </w:r>
    </w:p>
    <w:p w14:paraId="3646734D" w14:textId="77777777" w:rsidR="002B3756" w:rsidRPr="002B3756" w:rsidRDefault="002B3756" w:rsidP="002B3756">
      <w:pPr>
        <w:pStyle w:val="Kop3"/>
        <w:numPr>
          <w:ilvl w:val="0"/>
          <w:numId w:val="0"/>
        </w:numPr>
        <w:ind w:left="720" w:hanging="720"/>
        <w:rPr>
          <w:rFonts w:asciiTheme="minorHAnsi" w:hAnsiTheme="minorHAnsi"/>
          <w:b/>
        </w:rPr>
      </w:pPr>
      <w:r w:rsidRPr="002B3756">
        <w:rPr>
          <w:rFonts w:asciiTheme="minorHAnsi" w:hAnsiTheme="minorHAnsi"/>
          <w:b/>
        </w:rPr>
        <w:lastRenderedPageBreak/>
        <w:t>De inschrijver en de grondeigenaar zijn overeengekomen wat volgt:</w:t>
      </w:r>
    </w:p>
    <w:p w14:paraId="47C21708" w14:textId="77777777" w:rsidR="002B3756" w:rsidRPr="002B3756" w:rsidRDefault="002B3756" w:rsidP="00C01076">
      <w:pPr>
        <w:jc w:val="both"/>
        <w:rPr>
          <w:rFonts w:asciiTheme="minorHAnsi" w:hAnsiTheme="minorHAnsi"/>
        </w:rPr>
      </w:pPr>
      <w:r w:rsidRPr="002B3756">
        <w:rPr>
          <w:rFonts w:asciiTheme="minorHAnsi" w:hAnsiTheme="minorHAnsi"/>
        </w:rPr>
        <w:t>De grondeigenaar verbindt zich onherroepelijk tot het samenwerken met de inschrijver om zo een aanvraag tot deelname en een offerte in te dienen voor deze CBO-procedure.</w:t>
      </w:r>
    </w:p>
    <w:p w14:paraId="7BFA615F" w14:textId="77777777" w:rsidR="002B3756" w:rsidRDefault="002B3756" w:rsidP="00C01076">
      <w:pPr>
        <w:jc w:val="both"/>
        <w:rPr>
          <w:rFonts w:asciiTheme="minorHAnsi" w:hAnsiTheme="minorHAnsi"/>
        </w:rPr>
      </w:pPr>
      <w:r w:rsidRPr="002B3756">
        <w:rPr>
          <w:rFonts w:asciiTheme="minorHAnsi" w:hAnsiTheme="minorHAnsi"/>
        </w:rPr>
        <w:t>De grondeigenaar stelt de hierna vermelde gronden, waarvan hij de volledige volle eigenaar is, voor van deze CBO-procedure ter beschikking om er sociale huur- en/of koopwoningen op te bouwen.</w:t>
      </w:r>
    </w:p>
    <w:p w14:paraId="4F76870D" w14:textId="77777777" w:rsidR="002B3756" w:rsidRDefault="002B3756" w:rsidP="002B3756">
      <w:pPr>
        <w:rPr>
          <w:rFonts w:asciiTheme="minorHAnsi" w:hAnsiTheme="minorHAnsi"/>
        </w:rPr>
      </w:pPr>
    </w:p>
    <w:p w14:paraId="1127DC36" w14:textId="77777777" w:rsidR="002B3756" w:rsidRPr="002B3756" w:rsidRDefault="002B3756" w:rsidP="002B3756">
      <w:pPr>
        <w:rPr>
          <w:rFonts w:asciiTheme="minorHAnsi" w:hAnsiTheme="minorHAnsi"/>
        </w:rPr>
      </w:pPr>
      <w:r w:rsidRPr="002B3756">
        <w:rPr>
          <w:rFonts w:asciiTheme="minorHAnsi" w:hAnsiTheme="minorHAnsi"/>
        </w:rPr>
        <w:t>Beschrijving van de gronden:</w:t>
      </w:r>
    </w:p>
    <w:p w14:paraId="4137B8F7" w14:textId="77777777" w:rsidR="002B3756" w:rsidRPr="002B3756" w:rsidRDefault="002B3756" w:rsidP="002B3756">
      <w:pPr>
        <w:rPr>
          <w:rFonts w:asciiTheme="minorHAnsi" w:hAnsiTheme="minorHAnsi"/>
        </w:rPr>
      </w:pPr>
    </w:p>
    <w:p w14:paraId="11BFC229" w14:textId="77777777" w:rsidR="002B3756" w:rsidRPr="002B3756" w:rsidRDefault="002B3756" w:rsidP="002B3756">
      <w:pPr>
        <w:rPr>
          <w:rFonts w:asciiTheme="minorHAnsi" w:hAnsiTheme="minorHAnsi"/>
        </w:rPr>
      </w:pPr>
      <w:r w:rsidRPr="002B3756">
        <w:rPr>
          <w:rFonts w:asciiTheme="minorHAnsi" w:hAnsiTheme="minorHAnsi"/>
        </w:rPr>
        <w:t xml:space="preserve">straat: </w:t>
      </w:r>
      <w:sdt>
        <w:sdtPr>
          <w:rPr>
            <w:rFonts w:asciiTheme="minorHAnsi" w:hAnsiTheme="minorHAnsi"/>
            <w:highlight w:val="lightGray"/>
          </w:rPr>
          <w:id w:val="-1229075247"/>
          <w:placeholder>
            <w:docPart w:val="C2EEFDF856A543E9BDAFF4DC98506D38"/>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04885DFD" w14:textId="77777777" w:rsidR="002B3756" w:rsidRPr="002B3756" w:rsidRDefault="002B3756" w:rsidP="002B3756">
      <w:pPr>
        <w:rPr>
          <w:rFonts w:asciiTheme="minorHAnsi" w:hAnsiTheme="minorHAnsi"/>
        </w:rPr>
      </w:pPr>
      <w:r w:rsidRPr="002B3756">
        <w:rPr>
          <w:rFonts w:asciiTheme="minorHAnsi" w:hAnsiTheme="minorHAnsi"/>
        </w:rPr>
        <w:t>gemeente:</w:t>
      </w:r>
      <w:r>
        <w:rPr>
          <w:rFonts w:asciiTheme="minorHAnsi" w:hAnsiTheme="minorHAnsi"/>
        </w:rPr>
        <w:t xml:space="preserve"> </w:t>
      </w:r>
      <w:sdt>
        <w:sdtPr>
          <w:rPr>
            <w:rFonts w:asciiTheme="minorHAnsi" w:hAnsiTheme="minorHAnsi"/>
            <w:highlight w:val="lightGray"/>
          </w:rPr>
          <w:id w:val="-1409989913"/>
          <w:placeholder>
            <w:docPart w:val="3277D56D616B4ABCA86438D7533A6F30"/>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7E8A6422" w14:textId="77777777" w:rsidR="002B3756" w:rsidRPr="002B3756" w:rsidRDefault="002B3756" w:rsidP="002B3756">
      <w:pPr>
        <w:rPr>
          <w:rFonts w:asciiTheme="minorHAnsi" w:hAnsiTheme="minorHAnsi"/>
        </w:rPr>
      </w:pPr>
      <w:r w:rsidRPr="002B3756">
        <w:rPr>
          <w:rFonts w:asciiTheme="minorHAnsi" w:hAnsiTheme="minorHAnsi"/>
        </w:rPr>
        <w:t>kadastrale afdeling:</w:t>
      </w:r>
      <w:r>
        <w:rPr>
          <w:rFonts w:asciiTheme="minorHAnsi" w:hAnsiTheme="minorHAnsi"/>
        </w:rPr>
        <w:t xml:space="preserve"> </w:t>
      </w:r>
      <w:sdt>
        <w:sdtPr>
          <w:rPr>
            <w:rFonts w:asciiTheme="minorHAnsi" w:hAnsiTheme="minorHAnsi"/>
            <w:highlight w:val="lightGray"/>
          </w:rPr>
          <w:id w:val="-676346363"/>
          <w:placeholder>
            <w:docPart w:val="D78C03B554924E4F83AA2DD787A8082F"/>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r w:rsidRPr="002B3756">
        <w:rPr>
          <w:rFonts w:asciiTheme="minorHAnsi" w:hAnsiTheme="minorHAnsi"/>
        </w:rPr>
        <w:t>sectie:</w:t>
      </w:r>
      <w:r>
        <w:rPr>
          <w:rFonts w:asciiTheme="minorHAnsi" w:hAnsiTheme="minorHAnsi"/>
        </w:rPr>
        <w:t xml:space="preserve"> </w:t>
      </w:r>
      <w:sdt>
        <w:sdtPr>
          <w:rPr>
            <w:rFonts w:asciiTheme="minorHAnsi" w:hAnsiTheme="minorHAnsi"/>
            <w:highlight w:val="lightGray"/>
          </w:rPr>
          <w:id w:val="351923339"/>
          <w:placeholder>
            <w:docPart w:val="3E66F3E9E86A4495BC2D13BF7AF16638"/>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proofErr w:type="spellStart"/>
      <w:r w:rsidRPr="002B3756">
        <w:rPr>
          <w:rFonts w:asciiTheme="minorHAnsi" w:hAnsiTheme="minorHAnsi"/>
        </w:rPr>
        <w:t>nrs</w:t>
      </w:r>
      <w:proofErr w:type="spellEnd"/>
      <w:r w:rsidRPr="002B3756">
        <w:rPr>
          <w:rFonts w:asciiTheme="minorHAnsi" w:hAnsiTheme="minorHAnsi"/>
        </w:rPr>
        <w:t>:</w:t>
      </w:r>
      <w:r>
        <w:rPr>
          <w:rFonts w:asciiTheme="minorHAnsi" w:hAnsiTheme="minorHAnsi"/>
        </w:rPr>
        <w:t xml:space="preserve"> </w:t>
      </w:r>
      <w:sdt>
        <w:sdtPr>
          <w:rPr>
            <w:rFonts w:asciiTheme="minorHAnsi" w:hAnsiTheme="minorHAnsi"/>
            <w:highlight w:val="lightGray"/>
          </w:rPr>
          <w:id w:val="268355105"/>
          <w:placeholder>
            <w:docPart w:val="6ECCD96FB08D4939BBF545DD805AE0C5"/>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1E307985" w14:textId="77777777" w:rsidR="002B3756" w:rsidRPr="002B3756" w:rsidRDefault="002B3756" w:rsidP="002B3756">
      <w:pPr>
        <w:rPr>
          <w:rFonts w:asciiTheme="minorHAnsi" w:hAnsiTheme="minorHAnsi"/>
        </w:rPr>
      </w:pPr>
      <w:r w:rsidRPr="002B3756">
        <w:rPr>
          <w:rFonts w:asciiTheme="minorHAnsi" w:hAnsiTheme="minorHAnsi"/>
        </w:rPr>
        <w:t xml:space="preserve">met een oppervlakte van </w:t>
      </w:r>
      <w:sdt>
        <w:sdtPr>
          <w:rPr>
            <w:rFonts w:asciiTheme="minorHAnsi" w:hAnsiTheme="minorHAnsi"/>
            <w:highlight w:val="lightGray"/>
          </w:rPr>
          <w:id w:val="498551599"/>
          <w:placeholder>
            <w:docPart w:val="14BE1426A1ED4488A703204F7F4DD77B"/>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44B29EE2" w14:textId="77777777" w:rsidR="002B3756" w:rsidRPr="002B3756" w:rsidRDefault="002B3756" w:rsidP="002B3756">
      <w:pPr>
        <w:rPr>
          <w:rFonts w:asciiTheme="minorHAnsi" w:hAnsiTheme="minorHAnsi"/>
        </w:rPr>
      </w:pPr>
    </w:p>
    <w:p w14:paraId="13862D74" w14:textId="77777777" w:rsidR="00780008" w:rsidRPr="002B3756" w:rsidRDefault="00780008" w:rsidP="00780008">
      <w:pPr>
        <w:rPr>
          <w:rFonts w:asciiTheme="minorHAnsi" w:hAnsiTheme="minorHAnsi"/>
        </w:rPr>
      </w:pPr>
      <w:r w:rsidRPr="002B3756">
        <w:rPr>
          <w:rFonts w:asciiTheme="minorHAnsi" w:hAnsiTheme="minorHAnsi"/>
        </w:rPr>
        <w:t xml:space="preserve">straat: </w:t>
      </w:r>
      <w:sdt>
        <w:sdtPr>
          <w:rPr>
            <w:rFonts w:asciiTheme="minorHAnsi" w:hAnsiTheme="minorHAnsi"/>
            <w:highlight w:val="lightGray"/>
          </w:rPr>
          <w:id w:val="-838771679"/>
          <w:placeholder>
            <w:docPart w:val="7BB674EE6EA54079A7B46ACCB83FF095"/>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1D8A7D74" w14:textId="77777777" w:rsidR="00780008" w:rsidRPr="002B3756" w:rsidRDefault="00780008" w:rsidP="00780008">
      <w:pPr>
        <w:rPr>
          <w:rFonts w:asciiTheme="minorHAnsi" w:hAnsiTheme="minorHAnsi"/>
        </w:rPr>
      </w:pPr>
      <w:r w:rsidRPr="002B3756">
        <w:rPr>
          <w:rFonts w:asciiTheme="minorHAnsi" w:hAnsiTheme="minorHAnsi"/>
        </w:rPr>
        <w:t>gemeente:</w:t>
      </w:r>
      <w:r>
        <w:rPr>
          <w:rFonts w:asciiTheme="minorHAnsi" w:hAnsiTheme="minorHAnsi"/>
        </w:rPr>
        <w:t xml:space="preserve"> </w:t>
      </w:r>
      <w:sdt>
        <w:sdtPr>
          <w:rPr>
            <w:rFonts w:asciiTheme="minorHAnsi" w:hAnsiTheme="minorHAnsi"/>
            <w:highlight w:val="lightGray"/>
          </w:rPr>
          <w:id w:val="-977068630"/>
          <w:placeholder>
            <w:docPart w:val="B81D19EACAE14454A4C919CB12F15A23"/>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64FB9B76" w14:textId="77777777" w:rsidR="00780008" w:rsidRPr="002B3756" w:rsidRDefault="00780008" w:rsidP="00780008">
      <w:pPr>
        <w:rPr>
          <w:rFonts w:asciiTheme="minorHAnsi" w:hAnsiTheme="minorHAnsi"/>
        </w:rPr>
      </w:pPr>
      <w:r w:rsidRPr="002B3756">
        <w:rPr>
          <w:rFonts w:asciiTheme="minorHAnsi" w:hAnsiTheme="minorHAnsi"/>
        </w:rPr>
        <w:t>kadastrale afdeling:</w:t>
      </w:r>
      <w:r>
        <w:rPr>
          <w:rFonts w:asciiTheme="minorHAnsi" w:hAnsiTheme="minorHAnsi"/>
        </w:rPr>
        <w:t xml:space="preserve"> </w:t>
      </w:r>
      <w:sdt>
        <w:sdtPr>
          <w:rPr>
            <w:rFonts w:asciiTheme="minorHAnsi" w:hAnsiTheme="minorHAnsi"/>
            <w:highlight w:val="lightGray"/>
          </w:rPr>
          <w:id w:val="1360701112"/>
          <w:placeholder>
            <w:docPart w:val="CDCFCBA1D681436DA8F1AE189D552D08"/>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r w:rsidRPr="002B3756">
        <w:rPr>
          <w:rFonts w:asciiTheme="minorHAnsi" w:hAnsiTheme="minorHAnsi"/>
        </w:rPr>
        <w:t>sectie:</w:t>
      </w:r>
      <w:r>
        <w:rPr>
          <w:rFonts w:asciiTheme="minorHAnsi" w:hAnsiTheme="minorHAnsi"/>
        </w:rPr>
        <w:t xml:space="preserve"> </w:t>
      </w:r>
      <w:sdt>
        <w:sdtPr>
          <w:rPr>
            <w:rFonts w:asciiTheme="minorHAnsi" w:hAnsiTheme="minorHAnsi"/>
            <w:highlight w:val="lightGray"/>
          </w:rPr>
          <w:id w:val="1248153799"/>
          <w:placeholder>
            <w:docPart w:val="251BED493D554C1EBD502801688B52C5"/>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proofErr w:type="spellStart"/>
      <w:r w:rsidRPr="002B3756">
        <w:rPr>
          <w:rFonts w:asciiTheme="minorHAnsi" w:hAnsiTheme="minorHAnsi"/>
        </w:rPr>
        <w:t>nrs</w:t>
      </w:r>
      <w:proofErr w:type="spellEnd"/>
      <w:r w:rsidRPr="002B3756">
        <w:rPr>
          <w:rFonts w:asciiTheme="minorHAnsi" w:hAnsiTheme="minorHAnsi"/>
        </w:rPr>
        <w:t>:</w:t>
      </w:r>
      <w:r>
        <w:rPr>
          <w:rFonts w:asciiTheme="minorHAnsi" w:hAnsiTheme="minorHAnsi"/>
        </w:rPr>
        <w:t xml:space="preserve"> </w:t>
      </w:r>
      <w:sdt>
        <w:sdtPr>
          <w:rPr>
            <w:rFonts w:asciiTheme="minorHAnsi" w:hAnsiTheme="minorHAnsi"/>
            <w:highlight w:val="lightGray"/>
          </w:rPr>
          <w:id w:val="829032957"/>
          <w:placeholder>
            <w:docPart w:val="99EF6D61A9994598A8F7E667FC875F94"/>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2387F348" w14:textId="77777777" w:rsidR="00780008" w:rsidRPr="002B3756" w:rsidRDefault="00780008" w:rsidP="00780008">
      <w:pPr>
        <w:rPr>
          <w:rFonts w:asciiTheme="minorHAnsi" w:hAnsiTheme="minorHAnsi"/>
        </w:rPr>
      </w:pPr>
      <w:r w:rsidRPr="002B3756">
        <w:rPr>
          <w:rFonts w:asciiTheme="minorHAnsi" w:hAnsiTheme="minorHAnsi"/>
        </w:rPr>
        <w:t xml:space="preserve">met een oppervlakte van </w:t>
      </w:r>
      <w:sdt>
        <w:sdtPr>
          <w:rPr>
            <w:rFonts w:asciiTheme="minorHAnsi" w:hAnsiTheme="minorHAnsi"/>
            <w:highlight w:val="lightGray"/>
          </w:rPr>
          <w:id w:val="2073700753"/>
          <w:placeholder>
            <w:docPart w:val="2560FCED02C149A9B541297ACE09E0D3"/>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318CDCD6" w14:textId="77777777" w:rsidR="002B3756" w:rsidRPr="002B3756" w:rsidRDefault="002B3756" w:rsidP="002B3756">
      <w:pPr>
        <w:rPr>
          <w:rFonts w:asciiTheme="minorHAnsi" w:hAnsiTheme="minorHAnsi"/>
        </w:rPr>
      </w:pPr>
    </w:p>
    <w:p w14:paraId="0400C2C1" w14:textId="77777777" w:rsidR="00C17DB9" w:rsidRPr="002B3756" w:rsidRDefault="00C17DB9" w:rsidP="00C17DB9">
      <w:pPr>
        <w:rPr>
          <w:rFonts w:asciiTheme="minorHAnsi" w:hAnsiTheme="minorHAnsi"/>
        </w:rPr>
      </w:pPr>
      <w:r w:rsidRPr="002B3756">
        <w:rPr>
          <w:rFonts w:asciiTheme="minorHAnsi" w:hAnsiTheme="minorHAnsi"/>
        </w:rPr>
        <w:t xml:space="preserve">straat: </w:t>
      </w:r>
      <w:sdt>
        <w:sdtPr>
          <w:rPr>
            <w:rFonts w:asciiTheme="minorHAnsi" w:hAnsiTheme="minorHAnsi"/>
            <w:highlight w:val="lightGray"/>
          </w:rPr>
          <w:id w:val="-1746331185"/>
          <w:placeholder>
            <w:docPart w:val="29BC50972B1A4E5B922E9295537E0210"/>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2C3C24C1" w14:textId="77777777" w:rsidR="00C17DB9" w:rsidRPr="002B3756" w:rsidRDefault="00C17DB9" w:rsidP="00C17DB9">
      <w:pPr>
        <w:rPr>
          <w:rFonts w:asciiTheme="minorHAnsi" w:hAnsiTheme="minorHAnsi"/>
        </w:rPr>
      </w:pPr>
      <w:r w:rsidRPr="002B3756">
        <w:rPr>
          <w:rFonts w:asciiTheme="minorHAnsi" w:hAnsiTheme="minorHAnsi"/>
        </w:rPr>
        <w:t>gemeente:</w:t>
      </w:r>
      <w:r>
        <w:rPr>
          <w:rFonts w:asciiTheme="minorHAnsi" w:hAnsiTheme="minorHAnsi"/>
        </w:rPr>
        <w:t xml:space="preserve"> </w:t>
      </w:r>
      <w:sdt>
        <w:sdtPr>
          <w:rPr>
            <w:rFonts w:asciiTheme="minorHAnsi" w:hAnsiTheme="minorHAnsi"/>
            <w:highlight w:val="lightGray"/>
          </w:rPr>
          <w:id w:val="2028144608"/>
          <w:placeholder>
            <w:docPart w:val="0AD157A2DE3A41F0912BD4D98F7DE0E1"/>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1A5AD443" w14:textId="77777777" w:rsidR="00C17DB9" w:rsidRPr="002B3756" w:rsidRDefault="00C17DB9" w:rsidP="00C17DB9">
      <w:pPr>
        <w:rPr>
          <w:rFonts w:asciiTheme="minorHAnsi" w:hAnsiTheme="minorHAnsi"/>
        </w:rPr>
      </w:pPr>
      <w:r w:rsidRPr="002B3756">
        <w:rPr>
          <w:rFonts w:asciiTheme="minorHAnsi" w:hAnsiTheme="minorHAnsi"/>
        </w:rPr>
        <w:t>kadastrale afdeling:</w:t>
      </w:r>
      <w:r>
        <w:rPr>
          <w:rFonts w:asciiTheme="minorHAnsi" w:hAnsiTheme="minorHAnsi"/>
        </w:rPr>
        <w:t xml:space="preserve"> </w:t>
      </w:r>
      <w:sdt>
        <w:sdtPr>
          <w:rPr>
            <w:rFonts w:asciiTheme="minorHAnsi" w:hAnsiTheme="minorHAnsi"/>
            <w:highlight w:val="lightGray"/>
          </w:rPr>
          <w:id w:val="1535615760"/>
          <w:placeholder>
            <w:docPart w:val="BAB33FFBE56140B7890362421C942BB4"/>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r w:rsidRPr="002B3756">
        <w:rPr>
          <w:rFonts w:asciiTheme="minorHAnsi" w:hAnsiTheme="minorHAnsi"/>
        </w:rPr>
        <w:t>sectie:</w:t>
      </w:r>
      <w:r>
        <w:rPr>
          <w:rFonts w:asciiTheme="minorHAnsi" w:hAnsiTheme="minorHAnsi"/>
        </w:rPr>
        <w:t xml:space="preserve"> </w:t>
      </w:r>
      <w:sdt>
        <w:sdtPr>
          <w:rPr>
            <w:rFonts w:asciiTheme="minorHAnsi" w:hAnsiTheme="minorHAnsi"/>
            <w:highlight w:val="lightGray"/>
          </w:rPr>
          <w:id w:val="224106712"/>
          <w:placeholder>
            <w:docPart w:val="6072FD5849EC498095644C16DC498555"/>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proofErr w:type="spellStart"/>
      <w:r w:rsidRPr="002B3756">
        <w:rPr>
          <w:rFonts w:asciiTheme="minorHAnsi" w:hAnsiTheme="minorHAnsi"/>
        </w:rPr>
        <w:t>nrs</w:t>
      </w:r>
      <w:proofErr w:type="spellEnd"/>
      <w:r w:rsidRPr="002B3756">
        <w:rPr>
          <w:rFonts w:asciiTheme="minorHAnsi" w:hAnsiTheme="minorHAnsi"/>
        </w:rPr>
        <w:t>:</w:t>
      </w:r>
      <w:r>
        <w:rPr>
          <w:rFonts w:asciiTheme="minorHAnsi" w:hAnsiTheme="minorHAnsi"/>
        </w:rPr>
        <w:t xml:space="preserve"> </w:t>
      </w:r>
      <w:sdt>
        <w:sdtPr>
          <w:rPr>
            <w:rFonts w:asciiTheme="minorHAnsi" w:hAnsiTheme="minorHAnsi"/>
            <w:highlight w:val="lightGray"/>
          </w:rPr>
          <w:id w:val="-342171954"/>
          <w:placeholder>
            <w:docPart w:val="32FF2CA73D3F4E27AF46BC7985759FCA"/>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298DC125" w14:textId="77777777" w:rsidR="00C17DB9" w:rsidRPr="002B3756" w:rsidRDefault="00C17DB9" w:rsidP="00C17DB9">
      <w:pPr>
        <w:rPr>
          <w:rFonts w:asciiTheme="minorHAnsi" w:hAnsiTheme="minorHAnsi"/>
        </w:rPr>
      </w:pPr>
      <w:r w:rsidRPr="002B3756">
        <w:rPr>
          <w:rFonts w:asciiTheme="minorHAnsi" w:hAnsiTheme="minorHAnsi"/>
        </w:rPr>
        <w:t xml:space="preserve">met een oppervlakte van </w:t>
      </w:r>
      <w:sdt>
        <w:sdtPr>
          <w:rPr>
            <w:rFonts w:asciiTheme="minorHAnsi" w:hAnsiTheme="minorHAnsi"/>
            <w:highlight w:val="lightGray"/>
          </w:rPr>
          <w:id w:val="-193229941"/>
          <w:placeholder>
            <w:docPart w:val="8E0A6DE223184228BE40F4D815A76C7E"/>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3E3761C3" w14:textId="77777777" w:rsidR="002B3756" w:rsidRDefault="002B3756" w:rsidP="002B3756">
      <w:pPr>
        <w:rPr>
          <w:rFonts w:asciiTheme="minorHAnsi" w:hAnsiTheme="minorHAnsi"/>
        </w:rPr>
      </w:pPr>
    </w:p>
    <w:p w14:paraId="6DAE4DF4" w14:textId="77777777" w:rsidR="00C17DB9" w:rsidRPr="002B3756" w:rsidRDefault="00C17DB9" w:rsidP="00C17DB9">
      <w:pPr>
        <w:rPr>
          <w:rFonts w:asciiTheme="minorHAnsi" w:hAnsiTheme="minorHAnsi"/>
        </w:rPr>
      </w:pPr>
      <w:r w:rsidRPr="002B3756">
        <w:rPr>
          <w:rFonts w:asciiTheme="minorHAnsi" w:hAnsiTheme="minorHAnsi"/>
        </w:rPr>
        <w:t xml:space="preserve">straat: </w:t>
      </w:r>
      <w:sdt>
        <w:sdtPr>
          <w:rPr>
            <w:rFonts w:asciiTheme="minorHAnsi" w:hAnsiTheme="minorHAnsi"/>
            <w:highlight w:val="lightGray"/>
          </w:rPr>
          <w:id w:val="-1566328817"/>
          <w:placeholder>
            <w:docPart w:val="5D65654FFB474E47AF5A6C2FAA7B233B"/>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52F17ADB" w14:textId="77777777" w:rsidR="00C17DB9" w:rsidRPr="002B3756" w:rsidRDefault="00C17DB9" w:rsidP="00C17DB9">
      <w:pPr>
        <w:rPr>
          <w:rFonts w:asciiTheme="minorHAnsi" w:hAnsiTheme="minorHAnsi"/>
        </w:rPr>
      </w:pPr>
      <w:r w:rsidRPr="002B3756">
        <w:rPr>
          <w:rFonts w:asciiTheme="minorHAnsi" w:hAnsiTheme="minorHAnsi"/>
        </w:rPr>
        <w:t>gemeente:</w:t>
      </w:r>
      <w:r>
        <w:rPr>
          <w:rFonts w:asciiTheme="minorHAnsi" w:hAnsiTheme="minorHAnsi"/>
        </w:rPr>
        <w:t xml:space="preserve"> </w:t>
      </w:r>
      <w:sdt>
        <w:sdtPr>
          <w:rPr>
            <w:rFonts w:asciiTheme="minorHAnsi" w:hAnsiTheme="minorHAnsi"/>
            <w:highlight w:val="lightGray"/>
          </w:rPr>
          <w:id w:val="-2009584785"/>
          <w:placeholder>
            <w:docPart w:val="BC61389705A64B15918EFBB6810CB440"/>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15030F15" w14:textId="77777777" w:rsidR="00C17DB9" w:rsidRPr="002B3756" w:rsidRDefault="00C17DB9" w:rsidP="00C17DB9">
      <w:pPr>
        <w:rPr>
          <w:rFonts w:asciiTheme="minorHAnsi" w:hAnsiTheme="minorHAnsi"/>
        </w:rPr>
      </w:pPr>
      <w:r w:rsidRPr="002B3756">
        <w:rPr>
          <w:rFonts w:asciiTheme="minorHAnsi" w:hAnsiTheme="minorHAnsi"/>
        </w:rPr>
        <w:t>kadastrale afdeling:</w:t>
      </w:r>
      <w:r>
        <w:rPr>
          <w:rFonts w:asciiTheme="minorHAnsi" w:hAnsiTheme="minorHAnsi"/>
        </w:rPr>
        <w:t xml:space="preserve"> </w:t>
      </w:r>
      <w:sdt>
        <w:sdtPr>
          <w:rPr>
            <w:rFonts w:asciiTheme="minorHAnsi" w:hAnsiTheme="minorHAnsi"/>
            <w:highlight w:val="lightGray"/>
          </w:rPr>
          <w:id w:val="-1707020075"/>
          <w:placeholder>
            <w:docPart w:val="4FC5C65AEE6A4B76ABC06EAD88489A2D"/>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r w:rsidRPr="002B3756">
        <w:rPr>
          <w:rFonts w:asciiTheme="minorHAnsi" w:hAnsiTheme="minorHAnsi"/>
        </w:rPr>
        <w:t>sectie:</w:t>
      </w:r>
      <w:r>
        <w:rPr>
          <w:rFonts w:asciiTheme="minorHAnsi" w:hAnsiTheme="minorHAnsi"/>
        </w:rPr>
        <w:t xml:space="preserve"> </w:t>
      </w:r>
      <w:sdt>
        <w:sdtPr>
          <w:rPr>
            <w:rFonts w:asciiTheme="minorHAnsi" w:hAnsiTheme="minorHAnsi"/>
            <w:highlight w:val="lightGray"/>
          </w:rPr>
          <w:id w:val="-1961864545"/>
          <w:placeholder>
            <w:docPart w:val="B498C36CF5304027922ADEA73BECFDE2"/>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proofErr w:type="spellStart"/>
      <w:r w:rsidRPr="002B3756">
        <w:rPr>
          <w:rFonts w:asciiTheme="minorHAnsi" w:hAnsiTheme="minorHAnsi"/>
        </w:rPr>
        <w:t>nrs</w:t>
      </w:r>
      <w:proofErr w:type="spellEnd"/>
      <w:r w:rsidRPr="002B3756">
        <w:rPr>
          <w:rFonts w:asciiTheme="minorHAnsi" w:hAnsiTheme="minorHAnsi"/>
        </w:rPr>
        <w:t>:</w:t>
      </w:r>
      <w:r>
        <w:rPr>
          <w:rFonts w:asciiTheme="minorHAnsi" w:hAnsiTheme="minorHAnsi"/>
        </w:rPr>
        <w:t xml:space="preserve"> </w:t>
      </w:r>
      <w:sdt>
        <w:sdtPr>
          <w:rPr>
            <w:rFonts w:asciiTheme="minorHAnsi" w:hAnsiTheme="minorHAnsi"/>
            <w:highlight w:val="lightGray"/>
          </w:rPr>
          <w:id w:val="-49616466"/>
          <w:placeholder>
            <w:docPart w:val="65224660638E4C2B886EB8D9B48152F0"/>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31666535" w14:textId="77777777" w:rsidR="00C17DB9" w:rsidRPr="002B3756" w:rsidRDefault="00C17DB9" w:rsidP="00C17DB9">
      <w:pPr>
        <w:rPr>
          <w:rFonts w:asciiTheme="minorHAnsi" w:hAnsiTheme="minorHAnsi"/>
        </w:rPr>
      </w:pPr>
      <w:r w:rsidRPr="002B3756">
        <w:rPr>
          <w:rFonts w:asciiTheme="minorHAnsi" w:hAnsiTheme="minorHAnsi"/>
        </w:rPr>
        <w:t xml:space="preserve">met een oppervlakte van </w:t>
      </w:r>
      <w:sdt>
        <w:sdtPr>
          <w:rPr>
            <w:rFonts w:asciiTheme="minorHAnsi" w:hAnsiTheme="minorHAnsi"/>
            <w:highlight w:val="lightGray"/>
          </w:rPr>
          <w:id w:val="595988632"/>
          <w:placeholder>
            <w:docPart w:val="6C4D6F4EBA484A358CC26075B306B840"/>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40456E28" w14:textId="77777777" w:rsidR="00C17DB9" w:rsidRDefault="00C17DB9" w:rsidP="002B3756">
      <w:pPr>
        <w:rPr>
          <w:rFonts w:asciiTheme="minorHAnsi" w:hAnsiTheme="minorHAnsi"/>
        </w:rPr>
      </w:pPr>
    </w:p>
    <w:p w14:paraId="429FCE72" w14:textId="77777777" w:rsidR="00C17DB9" w:rsidRPr="002B3756" w:rsidRDefault="00C17DB9" w:rsidP="00C17DB9">
      <w:pPr>
        <w:rPr>
          <w:rFonts w:asciiTheme="minorHAnsi" w:hAnsiTheme="minorHAnsi"/>
        </w:rPr>
      </w:pPr>
      <w:r w:rsidRPr="002B3756">
        <w:rPr>
          <w:rFonts w:asciiTheme="minorHAnsi" w:hAnsiTheme="minorHAnsi"/>
        </w:rPr>
        <w:t xml:space="preserve">straat: </w:t>
      </w:r>
      <w:sdt>
        <w:sdtPr>
          <w:rPr>
            <w:rFonts w:asciiTheme="minorHAnsi" w:hAnsiTheme="minorHAnsi"/>
            <w:highlight w:val="lightGray"/>
          </w:rPr>
          <w:id w:val="667682123"/>
          <w:placeholder>
            <w:docPart w:val="7F5821BF42034582B9351544ED58961C"/>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07BFC40F" w14:textId="77777777" w:rsidR="00C17DB9" w:rsidRPr="002B3756" w:rsidRDefault="00C17DB9" w:rsidP="00C17DB9">
      <w:pPr>
        <w:rPr>
          <w:rFonts w:asciiTheme="minorHAnsi" w:hAnsiTheme="minorHAnsi"/>
        </w:rPr>
      </w:pPr>
      <w:r w:rsidRPr="002B3756">
        <w:rPr>
          <w:rFonts w:asciiTheme="minorHAnsi" w:hAnsiTheme="minorHAnsi"/>
        </w:rPr>
        <w:t>gemeente:</w:t>
      </w:r>
      <w:r>
        <w:rPr>
          <w:rFonts w:asciiTheme="minorHAnsi" w:hAnsiTheme="minorHAnsi"/>
        </w:rPr>
        <w:t xml:space="preserve"> </w:t>
      </w:r>
      <w:sdt>
        <w:sdtPr>
          <w:rPr>
            <w:rFonts w:asciiTheme="minorHAnsi" w:hAnsiTheme="minorHAnsi"/>
            <w:highlight w:val="lightGray"/>
          </w:rPr>
          <w:id w:val="1562673178"/>
          <w:placeholder>
            <w:docPart w:val="F165607BED3D47239AC1ABA3ED1B999B"/>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62D1225A" w14:textId="77777777" w:rsidR="00C17DB9" w:rsidRPr="002B3756" w:rsidRDefault="00C17DB9" w:rsidP="00C17DB9">
      <w:pPr>
        <w:rPr>
          <w:rFonts w:asciiTheme="minorHAnsi" w:hAnsiTheme="minorHAnsi"/>
        </w:rPr>
      </w:pPr>
      <w:r w:rsidRPr="002B3756">
        <w:rPr>
          <w:rFonts w:asciiTheme="minorHAnsi" w:hAnsiTheme="minorHAnsi"/>
        </w:rPr>
        <w:t>kadastrale afdeling:</w:t>
      </w:r>
      <w:r>
        <w:rPr>
          <w:rFonts w:asciiTheme="minorHAnsi" w:hAnsiTheme="minorHAnsi"/>
        </w:rPr>
        <w:t xml:space="preserve"> </w:t>
      </w:r>
      <w:sdt>
        <w:sdtPr>
          <w:rPr>
            <w:rFonts w:asciiTheme="minorHAnsi" w:hAnsiTheme="minorHAnsi"/>
            <w:highlight w:val="lightGray"/>
          </w:rPr>
          <w:id w:val="-1313800293"/>
          <w:placeholder>
            <w:docPart w:val="D38DA48B3B2548B98E65862F7B3DC467"/>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r w:rsidRPr="002B3756">
        <w:rPr>
          <w:rFonts w:asciiTheme="minorHAnsi" w:hAnsiTheme="minorHAnsi"/>
        </w:rPr>
        <w:t>sectie:</w:t>
      </w:r>
      <w:r>
        <w:rPr>
          <w:rFonts w:asciiTheme="minorHAnsi" w:hAnsiTheme="minorHAnsi"/>
        </w:rPr>
        <w:t xml:space="preserve"> </w:t>
      </w:r>
      <w:sdt>
        <w:sdtPr>
          <w:rPr>
            <w:rFonts w:asciiTheme="minorHAnsi" w:hAnsiTheme="minorHAnsi"/>
            <w:highlight w:val="lightGray"/>
          </w:rPr>
          <w:id w:val="1129506034"/>
          <w:placeholder>
            <w:docPart w:val="B5E1D2194FE94548B24F6E5EAE0DE37D"/>
          </w:placeholder>
          <w:showingPlcHdr/>
          <w:text/>
        </w:sdtPr>
        <w:sdtEndPr/>
        <w:sdtContent>
          <w:r w:rsidRPr="00510F3A">
            <w:rPr>
              <w:rStyle w:val="Tekstvantijdelijkeaanduiding"/>
              <w:rFonts w:asciiTheme="minorHAnsi" w:hAnsiTheme="minorHAnsi"/>
              <w:highlight w:val="lightGray"/>
            </w:rPr>
            <w:t>Klik of tik om tekst in te voeren.</w:t>
          </w:r>
        </w:sdtContent>
      </w:sdt>
      <w:r>
        <w:rPr>
          <w:rFonts w:asciiTheme="minorHAnsi" w:hAnsiTheme="minorHAnsi"/>
        </w:rPr>
        <w:t xml:space="preserve"> </w:t>
      </w:r>
      <w:proofErr w:type="spellStart"/>
      <w:r w:rsidRPr="002B3756">
        <w:rPr>
          <w:rFonts w:asciiTheme="minorHAnsi" w:hAnsiTheme="minorHAnsi"/>
        </w:rPr>
        <w:t>nrs</w:t>
      </w:r>
      <w:proofErr w:type="spellEnd"/>
      <w:r w:rsidRPr="002B3756">
        <w:rPr>
          <w:rFonts w:asciiTheme="minorHAnsi" w:hAnsiTheme="minorHAnsi"/>
        </w:rPr>
        <w:t>:</w:t>
      </w:r>
      <w:r>
        <w:rPr>
          <w:rFonts w:asciiTheme="minorHAnsi" w:hAnsiTheme="minorHAnsi"/>
        </w:rPr>
        <w:t xml:space="preserve"> </w:t>
      </w:r>
      <w:sdt>
        <w:sdtPr>
          <w:rPr>
            <w:rFonts w:asciiTheme="minorHAnsi" w:hAnsiTheme="minorHAnsi"/>
            <w:highlight w:val="lightGray"/>
          </w:rPr>
          <w:id w:val="1959374057"/>
          <w:placeholder>
            <w:docPart w:val="D1FC12535A86433FBD5C4E9D31EEFC83"/>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0C1FCBA9" w14:textId="77777777" w:rsidR="00C17DB9" w:rsidRPr="002B3756" w:rsidRDefault="00C17DB9" w:rsidP="00C17DB9">
      <w:pPr>
        <w:rPr>
          <w:rFonts w:asciiTheme="minorHAnsi" w:hAnsiTheme="minorHAnsi"/>
        </w:rPr>
      </w:pPr>
      <w:r w:rsidRPr="002B3756">
        <w:rPr>
          <w:rFonts w:asciiTheme="minorHAnsi" w:hAnsiTheme="minorHAnsi"/>
        </w:rPr>
        <w:t xml:space="preserve">met een oppervlakte van </w:t>
      </w:r>
      <w:sdt>
        <w:sdtPr>
          <w:rPr>
            <w:rFonts w:asciiTheme="minorHAnsi" w:hAnsiTheme="minorHAnsi"/>
            <w:highlight w:val="lightGray"/>
          </w:rPr>
          <w:id w:val="-607665338"/>
          <w:placeholder>
            <w:docPart w:val="F7832C13C9ED45219E2ED0E66D5483ED"/>
          </w:placeholder>
          <w:showingPlcHdr/>
          <w:text/>
        </w:sdtPr>
        <w:sdtEndPr/>
        <w:sdtContent>
          <w:r w:rsidRPr="00510F3A">
            <w:rPr>
              <w:rStyle w:val="Tekstvantijdelijkeaanduiding"/>
              <w:rFonts w:asciiTheme="minorHAnsi" w:hAnsiTheme="minorHAnsi"/>
              <w:highlight w:val="lightGray"/>
            </w:rPr>
            <w:t>Klik of tik om tekst in te voeren.</w:t>
          </w:r>
        </w:sdtContent>
      </w:sdt>
    </w:p>
    <w:p w14:paraId="3AD4DAA0" w14:textId="77777777" w:rsidR="00C17DB9" w:rsidRDefault="00C17DB9" w:rsidP="002B3756">
      <w:pPr>
        <w:rPr>
          <w:rFonts w:asciiTheme="minorHAnsi" w:hAnsiTheme="minorHAnsi"/>
        </w:rPr>
      </w:pPr>
    </w:p>
    <w:p w14:paraId="12D409DD" w14:textId="77777777" w:rsidR="00C17DB9" w:rsidRPr="002B3756" w:rsidRDefault="00C17DB9" w:rsidP="002B3756">
      <w:pPr>
        <w:rPr>
          <w:rFonts w:asciiTheme="minorHAnsi" w:hAnsiTheme="minorHAnsi"/>
        </w:rPr>
      </w:pPr>
    </w:p>
    <w:p w14:paraId="6B8B1FAD" w14:textId="77777777" w:rsidR="002B3756" w:rsidRPr="002B3756" w:rsidRDefault="002B3756" w:rsidP="002B3756">
      <w:pPr>
        <w:rPr>
          <w:rFonts w:asciiTheme="minorHAnsi" w:hAnsiTheme="minorHAnsi"/>
        </w:rPr>
      </w:pPr>
      <w:r w:rsidRPr="002B3756">
        <w:rPr>
          <w:rFonts w:asciiTheme="minorHAnsi" w:hAnsiTheme="minorHAnsi"/>
        </w:rPr>
        <w:t>Deze overeenkomst wordt voor deze CBO-procedure en voor een bepaalde duur gesloten.</w:t>
      </w:r>
    </w:p>
    <w:p w14:paraId="534B191F" w14:textId="77777777" w:rsidR="002B3756" w:rsidRPr="002B3756" w:rsidRDefault="002B3756" w:rsidP="002B3756">
      <w:pPr>
        <w:rPr>
          <w:rFonts w:asciiTheme="minorHAnsi" w:hAnsiTheme="minorHAnsi"/>
        </w:rPr>
      </w:pPr>
    </w:p>
    <w:p w14:paraId="030F9C0C" w14:textId="77777777" w:rsidR="002B3756" w:rsidRPr="002B3756" w:rsidRDefault="002B3756" w:rsidP="002B3756">
      <w:pPr>
        <w:rPr>
          <w:rFonts w:asciiTheme="minorHAnsi" w:hAnsiTheme="minorHAnsi"/>
        </w:rPr>
      </w:pPr>
      <w:r w:rsidRPr="002B3756">
        <w:rPr>
          <w:rFonts w:asciiTheme="minorHAnsi" w:hAnsiTheme="minorHAnsi"/>
        </w:rPr>
        <w:t>De overeenkomst neemt van rechtswege een einde wanneer hetzij:</w:t>
      </w:r>
    </w:p>
    <w:p w14:paraId="08E22D6A" w14:textId="77777777" w:rsidR="002B3756" w:rsidRPr="002B3756" w:rsidRDefault="002B3756" w:rsidP="00C01076">
      <w:pPr>
        <w:pStyle w:val="Lijstalinea"/>
        <w:numPr>
          <w:ilvl w:val="0"/>
          <w:numId w:val="28"/>
        </w:numPr>
        <w:jc w:val="both"/>
        <w:rPr>
          <w:rFonts w:asciiTheme="minorHAnsi" w:hAnsiTheme="minorHAnsi"/>
        </w:rPr>
      </w:pPr>
      <w:r w:rsidRPr="002B3756">
        <w:rPr>
          <w:rFonts w:asciiTheme="minorHAnsi" w:hAnsiTheme="minorHAnsi"/>
        </w:rPr>
        <w:t>in fase 1 de inschrijver niet voldoet aan de selectiecriteria of wanneer het grondvoorstel negatief wordt beoordeeld.</w:t>
      </w:r>
    </w:p>
    <w:p w14:paraId="67F4DFB3" w14:textId="77777777" w:rsidR="002B3756" w:rsidRPr="002B3756" w:rsidRDefault="002B3756" w:rsidP="002B3756">
      <w:pPr>
        <w:pStyle w:val="Lijstalinea"/>
        <w:numPr>
          <w:ilvl w:val="0"/>
          <w:numId w:val="28"/>
        </w:numPr>
        <w:rPr>
          <w:rFonts w:asciiTheme="minorHAnsi" w:hAnsiTheme="minorHAnsi"/>
        </w:rPr>
      </w:pPr>
      <w:r w:rsidRPr="002B3756">
        <w:rPr>
          <w:rFonts w:asciiTheme="minorHAnsi" w:hAnsiTheme="minorHAnsi"/>
        </w:rPr>
        <w:t>na einde fase 2 de overheidsopdracht niet aan de inschrijver wordt gegund.</w:t>
      </w:r>
    </w:p>
    <w:p w14:paraId="3836BC98" w14:textId="77777777" w:rsidR="002B3756" w:rsidRPr="002B3756" w:rsidRDefault="002B3756" w:rsidP="00C01076">
      <w:pPr>
        <w:pStyle w:val="Lijstalinea"/>
        <w:numPr>
          <w:ilvl w:val="0"/>
          <w:numId w:val="28"/>
        </w:numPr>
        <w:jc w:val="both"/>
        <w:rPr>
          <w:rFonts w:asciiTheme="minorHAnsi" w:hAnsiTheme="minorHAnsi"/>
        </w:rPr>
      </w:pPr>
      <w:r w:rsidRPr="002B3756">
        <w:rPr>
          <w:rFonts w:asciiTheme="minorHAnsi" w:hAnsiTheme="minorHAnsi"/>
        </w:rPr>
        <w:t>in fase 3 de overheidsopdracht aan de inschrijver wordt gegund en de grondeigenaar de grond heeft verkocht aan de SHM.</w:t>
      </w:r>
    </w:p>
    <w:p w14:paraId="26EDF753" w14:textId="77777777" w:rsidR="002B3756" w:rsidRPr="002B3756" w:rsidRDefault="002B3756" w:rsidP="002B3756">
      <w:pPr>
        <w:rPr>
          <w:rFonts w:asciiTheme="minorHAnsi" w:hAnsiTheme="minorHAnsi"/>
        </w:rPr>
      </w:pPr>
    </w:p>
    <w:p w14:paraId="1235F868" w14:textId="77777777" w:rsidR="002B3756" w:rsidRPr="002B3756" w:rsidRDefault="002B3756" w:rsidP="00C01076">
      <w:pPr>
        <w:jc w:val="both"/>
        <w:rPr>
          <w:rFonts w:asciiTheme="minorHAnsi" w:hAnsiTheme="minorHAnsi"/>
        </w:rPr>
      </w:pPr>
      <w:r w:rsidRPr="002B3756">
        <w:rPr>
          <w:rFonts w:asciiTheme="minorHAnsi" w:hAnsiTheme="minorHAnsi"/>
        </w:rPr>
        <w:t>De grondeigenaar verbindt zich ertoe om voor de gehele duur van deze overeenkomst de hierboven vermelde gronden niet te vervreemden, noch een zakelijk of persoonlijk recht aan derden toe te staan, uitgezonderd de eventuele verkoop aan een SHM die een aannemingsovereenkomst zal sluiten binnen deze CBO</w:t>
      </w:r>
      <w:r>
        <w:rPr>
          <w:rFonts w:asciiTheme="minorHAnsi" w:hAnsiTheme="minorHAnsi"/>
        </w:rPr>
        <w:t>-procedure.</w:t>
      </w:r>
    </w:p>
    <w:p w14:paraId="3B876BAC" w14:textId="77777777" w:rsidR="002B3756" w:rsidRDefault="002B3756" w:rsidP="002B3756">
      <w:pPr>
        <w:rPr>
          <w:rFonts w:asciiTheme="minorHAnsi" w:hAnsiTheme="minorHAnsi"/>
        </w:rPr>
      </w:pPr>
    </w:p>
    <w:p w14:paraId="553A80AC" w14:textId="77777777" w:rsidR="002D2ED3" w:rsidRDefault="002D2ED3" w:rsidP="002D2ED3">
      <w:pPr>
        <w:rPr>
          <w:rFonts w:asciiTheme="minorHAnsi" w:hAnsiTheme="minorHAnsi"/>
        </w:rPr>
      </w:pPr>
    </w:p>
    <w:p w14:paraId="4067227F" w14:textId="77777777" w:rsidR="002D2ED3" w:rsidRPr="002D2ED3" w:rsidRDefault="002D2ED3" w:rsidP="002D2ED3">
      <w:pPr>
        <w:rPr>
          <w:rFonts w:asciiTheme="minorHAnsi" w:hAnsiTheme="minorHAnsi"/>
        </w:rPr>
      </w:pPr>
    </w:p>
    <w:p w14:paraId="4FA33E13" w14:textId="77777777" w:rsidR="002D2ED3" w:rsidRPr="002D2ED3" w:rsidRDefault="002D2ED3" w:rsidP="002D2ED3">
      <w:pPr>
        <w:rPr>
          <w:rFonts w:asciiTheme="minorHAnsi" w:hAnsiTheme="minorHAnsi"/>
        </w:rPr>
      </w:pPr>
    </w:p>
    <w:p w14:paraId="449133DF" w14:textId="77777777" w:rsidR="002D2ED3" w:rsidRPr="002D2ED3" w:rsidRDefault="002D2ED3" w:rsidP="002D2ED3">
      <w:pPr>
        <w:rPr>
          <w:rFonts w:asciiTheme="minorHAnsi" w:hAnsiTheme="minorHAnsi"/>
        </w:rPr>
      </w:pPr>
    </w:p>
    <w:p w14:paraId="117FCB1B" w14:textId="77777777" w:rsidR="002D2ED3" w:rsidRPr="002D2ED3" w:rsidRDefault="002D2ED3" w:rsidP="002D2ED3">
      <w:pPr>
        <w:rPr>
          <w:rFonts w:asciiTheme="minorHAnsi" w:hAnsiTheme="minorHAnsi"/>
        </w:rPr>
      </w:pPr>
    </w:p>
    <w:p w14:paraId="6E9F7D28" w14:textId="77777777" w:rsidR="002D2ED3" w:rsidRPr="002D2ED3" w:rsidRDefault="002D2ED3" w:rsidP="002D2ED3">
      <w:pPr>
        <w:rPr>
          <w:rFonts w:asciiTheme="minorHAnsi" w:hAnsiTheme="minorHAnsi"/>
        </w:rPr>
      </w:pPr>
    </w:p>
    <w:p w14:paraId="77916A21" w14:textId="77777777" w:rsidR="002D2ED3" w:rsidRPr="002D2ED3" w:rsidRDefault="002D2ED3" w:rsidP="002D2ED3">
      <w:pPr>
        <w:rPr>
          <w:rFonts w:asciiTheme="minorHAnsi" w:hAnsiTheme="minorHAnsi"/>
        </w:rPr>
      </w:pPr>
    </w:p>
    <w:p w14:paraId="20A164E8" w14:textId="77777777" w:rsidR="002B3756" w:rsidRPr="002B3756" w:rsidRDefault="002B3756" w:rsidP="00C01076">
      <w:pPr>
        <w:jc w:val="both"/>
        <w:rPr>
          <w:rFonts w:asciiTheme="minorHAnsi" w:hAnsiTheme="minorHAnsi"/>
        </w:rPr>
      </w:pPr>
      <w:r w:rsidRPr="002B3756">
        <w:rPr>
          <w:rFonts w:asciiTheme="minorHAnsi" w:hAnsiTheme="minorHAnsi"/>
        </w:rPr>
        <w:t xml:space="preserve">Zo overeengekomen in </w:t>
      </w:r>
      <w:sdt>
        <w:sdtPr>
          <w:rPr>
            <w:rFonts w:asciiTheme="minorHAnsi" w:hAnsiTheme="minorHAnsi"/>
            <w:highlight w:val="lightGray"/>
          </w:rPr>
          <w:id w:val="-1949607598"/>
          <w:placeholder>
            <w:docPart w:val="FFA34DB0BC994F6E8D9198911631824A"/>
          </w:placeholder>
          <w:showingPlcHdr/>
          <w:text/>
        </w:sdtPr>
        <w:sdtEndPr/>
        <w:sdtContent>
          <w:r w:rsidR="00780008" w:rsidRPr="00510F3A">
            <w:rPr>
              <w:rStyle w:val="Tekstvantijdelijkeaanduiding"/>
              <w:rFonts w:asciiTheme="minorHAnsi" w:hAnsiTheme="minorHAnsi"/>
              <w:highlight w:val="lightGray"/>
            </w:rPr>
            <w:t>Klik of tik om tekst in te voeren.</w:t>
          </w:r>
        </w:sdtContent>
      </w:sdt>
      <w:r w:rsidRPr="002B3756">
        <w:rPr>
          <w:rFonts w:asciiTheme="minorHAnsi" w:hAnsiTheme="minorHAnsi"/>
        </w:rPr>
        <w:t xml:space="preserve"> op </w:t>
      </w:r>
      <w:sdt>
        <w:sdtPr>
          <w:rPr>
            <w:rFonts w:asciiTheme="minorHAnsi" w:hAnsiTheme="minorHAnsi"/>
            <w:highlight w:val="lightGray"/>
          </w:rPr>
          <w:id w:val="1661347982"/>
          <w:placeholder>
            <w:docPart w:val="C872BA71643B48C5BE7B2F7ABDF1DF4B"/>
          </w:placeholder>
          <w:showingPlcHdr/>
          <w:date>
            <w:dateFormat w:val="d MMMM yyyy"/>
            <w:lid w:val="nl-BE"/>
            <w:storeMappedDataAs w:val="dateTime"/>
            <w:calendar w:val="gregorian"/>
          </w:date>
        </w:sdtPr>
        <w:sdtEndPr/>
        <w:sdtContent>
          <w:r w:rsidR="00780008" w:rsidRPr="00510F3A">
            <w:rPr>
              <w:rStyle w:val="Tekstvantijdelijkeaanduiding"/>
              <w:rFonts w:asciiTheme="minorHAnsi" w:hAnsiTheme="minorHAnsi"/>
              <w:highlight w:val="lightGray"/>
            </w:rPr>
            <w:t>Klik of tik om een datum in te voeren.</w:t>
          </w:r>
        </w:sdtContent>
      </w:sdt>
      <w:r w:rsidR="00780008">
        <w:rPr>
          <w:rFonts w:asciiTheme="minorHAnsi" w:hAnsiTheme="minorHAnsi"/>
        </w:rPr>
        <w:t xml:space="preserve"> en opgesteld in </w:t>
      </w:r>
      <w:sdt>
        <w:sdtPr>
          <w:rPr>
            <w:rFonts w:asciiTheme="minorHAnsi" w:hAnsiTheme="minorHAnsi"/>
            <w:highlight w:val="lightGray"/>
          </w:rPr>
          <w:id w:val="-1205022962"/>
          <w:placeholder>
            <w:docPart w:val="47FADC98AED94EEC98D5EEDF04AA8B28"/>
          </w:placeholder>
          <w:showingPlcHdr/>
          <w:text/>
        </w:sdtPr>
        <w:sdtEndPr/>
        <w:sdtContent>
          <w:r w:rsidR="00780008" w:rsidRPr="00510F3A">
            <w:rPr>
              <w:rStyle w:val="Tekstvantijdelijkeaanduiding"/>
              <w:rFonts w:asciiTheme="minorHAnsi" w:hAnsiTheme="minorHAnsi"/>
              <w:highlight w:val="lightGray"/>
            </w:rPr>
            <w:t>Klik of tik om tekst in te voeren.</w:t>
          </w:r>
        </w:sdtContent>
      </w:sdt>
      <w:r w:rsidR="00780008">
        <w:rPr>
          <w:rFonts w:asciiTheme="minorHAnsi" w:hAnsiTheme="minorHAnsi"/>
        </w:rPr>
        <w:t xml:space="preserve"> </w:t>
      </w:r>
      <w:r w:rsidRPr="002B3756">
        <w:rPr>
          <w:rFonts w:asciiTheme="minorHAnsi" w:hAnsiTheme="minorHAnsi"/>
        </w:rPr>
        <w:t>exemplaren waarvan elke partij erkent een exemplaar te hebben ontvangen.</w:t>
      </w:r>
    </w:p>
    <w:p w14:paraId="6AA8E7EE" w14:textId="77777777" w:rsidR="002B3756" w:rsidRPr="002B3756" w:rsidRDefault="002B3756" w:rsidP="002B3756">
      <w:pPr>
        <w:rPr>
          <w:rFonts w:asciiTheme="minorHAnsi" w:hAnsiTheme="minorHAnsi"/>
        </w:rPr>
      </w:pPr>
    </w:p>
    <w:p w14:paraId="6CD67285" w14:textId="00F373D5" w:rsidR="002B3756" w:rsidRPr="002B3756" w:rsidRDefault="002B3756" w:rsidP="0097075E">
      <w:pPr>
        <w:tabs>
          <w:tab w:val="left" w:pos="5103"/>
        </w:tabs>
        <w:rPr>
          <w:rFonts w:asciiTheme="minorHAnsi" w:hAnsiTheme="minorHAnsi"/>
        </w:rPr>
      </w:pPr>
      <w:r w:rsidRPr="002B3756">
        <w:rPr>
          <w:rFonts w:asciiTheme="minorHAnsi" w:hAnsiTheme="minorHAnsi"/>
        </w:rPr>
        <w:t>Voor de inschrijver</w:t>
      </w:r>
      <w:r w:rsidRPr="002B3756">
        <w:rPr>
          <w:rFonts w:asciiTheme="minorHAnsi" w:hAnsiTheme="minorHAnsi"/>
        </w:rPr>
        <w:tab/>
        <w:t>Voor de grondeigenaar</w:t>
      </w:r>
    </w:p>
    <w:p w14:paraId="79F44915" w14:textId="77777777" w:rsidR="002B3756" w:rsidRPr="002B3756" w:rsidRDefault="002B3756" w:rsidP="0097075E">
      <w:pPr>
        <w:tabs>
          <w:tab w:val="left" w:pos="5103"/>
        </w:tabs>
        <w:rPr>
          <w:rFonts w:asciiTheme="minorHAnsi" w:hAnsiTheme="minorHAnsi"/>
        </w:rPr>
      </w:pPr>
      <w:r w:rsidRPr="002B3756">
        <w:rPr>
          <w:rFonts w:asciiTheme="minorHAnsi" w:hAnsiTheme="minorHAnsi"/>
        </w:rPr>
        <w:t>Handtekening</w:t>
      </w:r>
      <w:r w:rsidRPr="002B3756">
        <w:rPr>
          <w:rFonts w:asciiTheme="minorHAnsi" w:hAnsiTheme="minorHAnsi"/>
        </w:rPr>
        <w:tab/>
      </w:r>
      <w:proofErr w:type="spellStart"/>
      <w:r w:rsidRPr="002B3756">
        <w:rPr>
          <w:rFonts w:asciiTheme="minorHAnsi" w:hAnsiTheme="minorHAnsi"/>
        </w:rPr>
        <w:t>Handtekening</w:t>
      </w:r>
      <w:proofErr w:type="spellEnd"/>
    </w:p>
    <w:p w14:paraId="2BA492B5" w14:textId="77777777" w:rsidR="002B3756" w:rsidRPr="002B3756" w:rsidRDefault="002B3756" w:rsidP="002B3756">
      <w:pPr>
        <w:rPr>
          <w:rFonts w:asciiTheme="minorHAnsi" w:hAnsiTheme="minorHAnsi"/>
        </w:rPr>
      </w:pPr>
    </w:p>
    <w:p w14:paraId="639CE8C4" w14:textId="77777777" w:rsidR="002B3756" w:rsidRPr="002B3756" w:rsidRDefault="002B3756" w:rsidP="002B3756">
      <w:pPr>
        <w:rPr>
          <w:rFonts w:asciiTheme="minorHAnsi" w:hAnsiTheme="minorHAnsi"/>
        </w:rPr>
      </w:pPr>
    </w:p>
    <w:p w14:paraId="159A9E31" w14:textId="77777777" w:rsidR="002B3756" w:rsidRPr="002B3756" w:rsidRDefault="002B3756" w:rsidP="002B3756">
      <w:pPr>
        <w:rPr>
          <w:rFonts w:asciiTheme="minorHAnsi" w:hAnsiTheme="minorHAnsi"/>
        </w:rPr>
      </w:pPr>
    </w:p>
    <w:p w14:paraId="67B3825C" w14:textId="77777777" w:rsidR="002B3756" w:rsidRPr="002B3756" w:rsidRDefault="002B3756" w:rsidP="002B3756">
      <w:pPr>
        <w:rPr>
          <w:rFonts w:asciiTheme="minorHAnsi" w:hAnsiTheme="minorHAnsi"/>
        </w:rPr>
      </w:pPr>
    </w:p>
    <w:p w14:paraId="6C9CE4FA" w14:textId="77777777" w:rsidR="002B3756" w:rsidRPr="002B3756" w:rsidRDefault="002B3756" w:rsidP="002B3756">
      <w:pPr>
        <w:rPr>
          <w:rFonts w:asciiTheme="minorHAnsi" w:hAnsiTheme="minorHAnsi"/>
        </w:rPr>
      </w:pPr>
    </w:p>
    <w:p w14:paraId="5A0937B1" w14:textId="77777777" w:rsidR="0097075E" w:rsidRDefault="002B3756" w:rsidP="0097075E">
      <w:pPr>
        <w:tabs>
          <w:tab w:val="left" w:pos="5103"/>
        </w:tabs>
        <w:rPr>
          <w:rFonts w:asciiTheme="minorHAnsi" w:hAnsiTheme="minorHAnsi"/>
        </w:rPr>
      </w:pPr>
      <w:r w:rsidRPr="002B3756">
        <w:rPr>
          <w:rFonts w:asciiTheme="minorHAnsi" w:hAnsiTheme="minorHAnsi"/>
        </w:rPr>
        <w:t>Naam</w:t>
      </w:r>
      <w:r w:rsidRPr="002B3756">
        <w:rPr>
          <w:rFonts w:asciiTheme="minorHAnsi" w:hAnsiTheme="minorHAnsi"/>
        </w:rPr>
        <w:tab/>
      </w:r>
      <w:proofErr w:type="spellStart"/>
      <w:r w:rsidRPr="002B3756">
        <w:rPr>
          <w:rFonts w:asciiTheme="minorHAnsi" w:hAnsiTheme="minorHAnsi"/>
        </w:rPr>
        <w:t>Naam</w:t>
      </w:r>
      <w:proofErr w:type="spellEnd"/>
    </w:p>
    <w:p w14:paraId="2EAA584B" w14:textId="77777777" w:rsidR="0097075E" w:rsidRDefault="00AD075B" w:rsidP="0097075E">
      <w:pPr>
        <w:tabs>
          <w:tab w:val="left" w:pos="5103"/>
        </w:tabs>
        <w:rPr>
          <w:rFonts w:asciiTheme="minorHAnsi" w:hAnsiTheme="minorHAnsi"/>
        </w:rPr>
      </w:pPr>
      <w:sdt>
        <w:sdtPr>
          <w:rPr>
            <w:rFonts w:asciiTheme="minorHAnsi" w:hAnsiTheme="minorHAnsi"/>
            <w:highlight w:val="lightGray"/>
          </w:rPr>
          <w:id w:val="-1573418934"/>
          <w:placeholder>
            <w:docPart w:val="C8EF7E6A25B640239A8493109D4984D9"/>
          </w:placeholder>
          <w:showingPlcHdr/>
          <w:text/>
        </w:sdtPr>
        <w:sdtEndPr/>
        <w:sdtContent>
          <w:r w:rsidR="0097075E" w:rsidRPr="0097075E">
            <w:rPr>
              <w:rStyle w:val="Tekstvantijdelijkeaanduiding"/>
              <w:rFonts w:asciiTheme="minorHAnsi" w:hAnsiTheme="minorHAnsi"/>
              <w:highlight w:val="lightGray"/>
            </w:rPr>
            <w:t>Klik of tik om tekst in te voeren.</w:t>
          </w:r>
        </w:sdtContent>
      </w:sdt>
      <w:r w:rsidR="0097075E" w:rsidRPr="0097075E">
        <w:rPr>
          <w:rFonts w:asciiTheme="minorHAnsi" w:hAnsiTheme="minorHAnsi"/>
        </w:rPr>
        <w:tab/>
      </w:r>
      <w:sdt>
        <w:sdtPr>
          <w:rPr>
            <w:rFonts w:asciiTheme="minorHAnsi" w:hAnsiTheme="minorHAnsi"/>
            <w:highlight w:val="lightGray"/>
          </w:rPr>
          <w:id w:val="1133060493"/>
          <w:placeholder>
            <w:docPart w:val="50D1476DDEC24A5C863FCCCAAF011B09"/>
          </w:placeholder>
          <w:showingPlcHdr/>
          <w:text/>
        </w:sdtPr>
        <w:sdtEndPr/>
        <w:sdtContent>
          <w:r w:rsidR="0097075E" w:rsidRPr="0097075E">
            <w:rPr>
              <w:rStyle w:val="Tekstvantijdelijkeaanduiding"/>
              <w:rFonts w:asciiTheme="minorHAnsi" w:hAnsiTheme="minorHAnsi"/>
              <w:highlight w:val="lightGray"/>
            </w:rPr>
            <w:t>Klik of tik om tekst in te voeren.</w:t>
          </w:r>
        </w:sdtContent>
      </w:sdt>
    </w:p>
    <w:p w14:paraId="580A0AAA" w14:textId="77777777" w:rsidR="002B3756" w:rsidRPr="0097075E" w:rsidRDefault="002B3756" w:rsidP="0097075E">
      <w:pPr>
        <w:rPr>
          <w:rFonts w:asciiTheme="minorHAnsi" w:hAnsiTheme="minorHAnsi"/>
          <w:highlight w:val="lightGray"/>
        </w:rPr>
      </w:pPr>
    </w:p>
    <w:sectPr w:rsidR="002B3756" w:rsidRPr="0097075E" w:rsidSect="00360033">
      <w:footerReference w:type="default" r:id="rId9"/>
      <w:footerReference w:type="first" r:id="rId10"/>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2A191" w14:textId="77777777" w:rsidR="00536BB8" w:rsidRDefault="00536BB8" w:rsidP="00C41C85">
      <w:pPr>
        <w:spacing w:line="240" w:lineRule="auto"/>
      </w:pPr>
      <w:r>
        <w:separator/>
      </w:r>
    </w:p>
  </w:endnote>
  <w:endnote w:type="continuationSeparator" w:id="0">
    <w:p w14:paraId="6E2DF896" w14:textId="77777777" w:rsidR="00536BB8" w:rsidRDefault="00536BB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4A4EE7-D4F3-40FA-A592-1A161F1F9F9D}"/>
    <w:embedBold r:id="rId2" w:fontKey="{4C6A56B1-396E-4BD8-A155-A0B7917B9A80}"/>
  </w:font>
  <w:font w:name="FlandersArtSans-Regular">
    <w:panose1 w:val="00000500000000000000"/>
    <w:charset w:val="00"/>
    <w:family w:val="auto"/>
    <w:pitch w:val="variable"/>
    <w:sig w:usb0="00000007" w:usb1="00000000" w:usb2="00000000" w:usb3="00000000" w:csb0="00000093" w:csb1="00000000"/>
    <w:embedRegular r:id="rId3" w:fontKey="{D88D32EA-ACC4-4E2B-9A63-0C78058A92BE}"/>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7623" w14:textId="4D855E35" w:rsidR="00742D22" w:rsidRPr="00742D22" w:rsidRDefault="00742D22" w:rsidP="002672EF">
    <w:pPr>
      <w:pStyle w:val="Koptekst"/>
      <w:tabs>
        <w:tab w:val="left" w:pos="3261"/>
        <w:tab w:val="center" w:pos="9356"/>
        <w:tab w:val="right" w:pos="10206"/>
      </w:tabs>
      <w:spacing w:before="200" w:after="120"/>
    </w:pPr>
    <w:r w:rsidRPr="00742D22">
      <w:rPr>
        <w:rFonts w:cs="Calibri"/>
        <w:sz w:val="18"/>
        <w:szCs w:val="18"/>
      </w:rPr>
      <w:tab/>
    </w:r>
    <w:r w:rsidR="0097075E">
      <w:rPr>
        <w:rFonts w:cs="Calibri"/>
        <w:sz w:val="18"/>
        <w:szCs w:val="18"/>
      </w:rPr>
      <w:t>Samenwerkingsovereenkomst</w:t>
    </w:r>
    <w:r w:rsidR="009A7FFC">
      <w:rPr>
        <w:rFonts w:cs="Calibri"/>
        <w:sz w:val="18"/>
        <w:szCs w:val="18"/>
      </w:rPr>
      <w:t xml:space="preserve"> voor</w:t>
    </w:r>
    <w:r w:rsidR="002672EF">
      <w:rPr>
        <w:rFonts w:cs="Calibri"/>
        <w:sz w:val="18"/>
        <w:szCs w:val="18"/>
      </w:rPr>
      <w:t xml:space="preserve"> CBO </w:t>
    </w:r>
    <w:r w:rsidR="003F4E07">
      <w:rPr>
        <w:rFonts w:cs="Calibri"/>
        <w:sz w:val="18"/>
        <w:szCs w:val="18"/>
      </w:rPr>
      <w:t>20</w:t>
    </w:r>
    <w:r w:rsidR="007C644B">
      <w:rPr>
        <w:rFonts w:cs="Calibri"/>
        <w:sz w:val="18"/>
        <w:szCs w:val="18"/>
      </w:rPr>
      <w:t>2</w:t>
    </w:r>
    <w:r w:rsidR="00C01076">
      <w:rPr>
        <w:rFonts w:cs="Calibri"/>
        <w:sz w:val="18"/>
        <w:szCs w:val="18"/>
      </w:rPr>
      <w:t>2</w:t>
    </w:r>
    <w:r w:rsidR="00AD075B">
      <w:rPr>
        <w:rFonts w:cs="Calibri"/>
        <w:sz w:val="18"/>
        <w:szCs w:val="18"/>
      </w:rPr>
      <w:t>-1</w:t>
    </w:r>
    <w:r w:rsidR="002672EF">
      <w:rPr>
        <w:rFonts w:cs="Calibri"/>
        <w:sz w:val="18"/>
        <w:szCs w:val="18"/>
      </w:rPr>
      <w:tab/>
    </w:r>
    <w:r w:rsidRPr="00742D22">
      <w:rPr>
        <w:rFonts w:cs="Calibri"/>
        <w:sz w:val="18"/>
        <w:szCs w:val="18"/>
      </w:rPr>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D06B52">
      <w:rPr>
        <w:rFonts w:cs="Calibri"/>
        <w:sz w:val="18"/>
        <w:szCs w:val="18"/>
      </w:rPr>
      <w:t>2</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D06B52">
      <w:rPr>
        <w:rStyle w:val="Paginanummer"/>
        <w:rFonts w:cs="Calibri"/>
        <w:sz w:val="18"/>
        <w:szCs w:val="18"/>
      </w:rPr>
      <w:t>3</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CA16"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24697F6A" wp14:editId="7E49C245">
          <wp:simplePos x="0" y="0"/>
          <wp:positionH relativeFrom="page">
            <wp:posOffset>720090</wp:posOffset>
          </wp:positionH>
          <wp:positionV relativeFrom="page">
            <wp:posOffset>9679305</wp:posOffset>
          </wp:positionV>
          <wp:extent cx="1277306" cy="5397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66956"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5FF3DCAF"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D06B52">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D06B52">
      <w:rPr>
        <w:rStyle w:val="Paginanummer"/>
        <w:rFonts w:cs="Calibri"/>
        <w:sz w:val="18"/>
        <w:szCs w:val="18"/>
      </w:rPr>
      <w:t>3</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FB71C" w14:textId="77777777" w:rsidR="00536BB8" w:rsidRDefault="00536BB8" w:rsidP="00C41C85">
      <w:pPr>
        <w:spacing w:line="240" w:lineRule="auto"/>
      </w:pPr>
      <w:r>
        <w:separator/>
      </w:r>
    </w:p>
  </w:footnote>
  <w:footnote w:type="continuationSeparator" w:id="0">
    <w:p w14:paraId="5ECD5D36" w14:textId="77777777" w:rsidR="00536BB8" w:rsidRDefault="00536BB8"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734E7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7A954B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6018527B"/>
    <w:multiLevelType w:val="hybridMultilevel"/>
    <w:tmpl w:val="BBDA436A"/>
    <w:lvl w:ilvl="0" w:tplc="1040B080">
      <w:start w:val="6"/>
      <w:numFmt w:val="bullet"/>
      <w:lvlText w:val="•"/>
      <w:lvlJc w:val="left"/>
      <w:pPr>
        <w:ind w:left="1065" w:hanging="705"/>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1071E3D"/>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24"/>
  </w:num>
  <w:num w:numId="3">
    <w:abstractNumId w:val="17"/>
  </w:num>
  <w:num w:numId="4">
    <w:abstractNumId w:val="1"/>
  </w:num>
  <w:num w:numId="5">
    <w:abstractNumId w:val="21"/>
  </w:num>
  <w:num w:numId="6">
    <w:abstractNumId w:val="4"/>
  </w:num>
  <w:num w:numId="7">
    <w:abstractNumId w:val="0"/>
  </w:num>
  <w:num w:numId="8">
    <w:abstractNumId w:val="7"/>
  </w:num>
  <w:num w:numId="9">
    <w:abstractNumId w:val="6"/>
  </w:num>
  <w:num w:numId="10">
    <w:abstractNumId w:val="3"/>
  </w:num>
  <w:num w:numId="11">
    <w:abstractNumId w:val="12"/>
  </w:num>
  <w:num w:numId="12">
    <w:abstractNumId w:val="2"/>
  </w:num>
  <w:num w:numId="13">
    <w:abstractNumId w:val="14"/>
  </w:num>
  <w:num w:numId="14">
    <w:abstractNumId w:val="5"/>
  </w:num>
  <w:num w:numId="15">
    <w:abstractNumId w:val="19"/>
  </w:num>
  <w:num w:numId="16">
    <w:abstractNumId w:val="20"/>
  </w:num>
  <w:num w:numId="17">
    <w:abstractNumId w:val="22"/>
  </w:num>
  <w:num w:numId="18">
    <w:abstractNumId w:val="11"/>
  </w:num>
  <w:num w:numId="19">
    <w:abstractNumId w:val="9"/>
  </w:num>
  <w:num w:numId="20">
    <w:abstractNumId w:val="13"/>
  </w:num>
  <w:num w:numId="21">
    <w:abstractNumId w:val="23"/>
  </w:num>
  <w:num w:numId="22">
    <w:abstractNumId w:val="25"/>
  </w:num>
  <w:num w:numId="23">
    <w:abstractNumId w:val="27"/>
  </w:num>
  <w:num w:numId="24">
    <w:abstractNumId w:val="26"/>
  </w:num>
  <w:num w:numId="25">
    <w:abstractNumId w:val="10"/>
  </w:num>
  <w:num w:numId="26">
    <w:abstractNumId w:val="16"/>
  </w:num>
  <w:num w:numId="27">
    <w:abstractNumId w:val="8"/>
  </w:num>
  <w:num w:numId="2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74D"/>
    <w:rsid w:val="0003253D"/>
    <w:rsid w:val="000419CE"/>
    <w:rsid w:val="00053C12"/>
    <w:rsid w:val="00075EA8"/>
    <w:rsid w:val="000B169C"/>
    <w:rsid w:val="000B3D83"/>
    <w:rsid w:val="000E55F6"/>
    <w:rsid w:val="000F7165"/>
    <w:rsid w:val="00103464"/>
    <w:rsid w:val="00104455"/>
    <w:rsid w:val="001451DC"/>
    <w:rsid w:val="00152A8C"/>
    <w:rsid w:val="001674CD"/>
    <w:rsid w:val="00174222"/>
    <w:rsid w:val="00180C99"/>
    <w:rsid w:val="00185203"/>
    <w:rsid w:val="00197EA0"/>
    <w:rsid w:val="001A7698"/>
    <w:rsid w:val="001C3891"/>
    <w:rsid w:val="001E2D82"/>
    <w:rsid w:val="001F0117"/>
    <w:rsid w:val="001F3E10"/>
    <w:rsid w:val="00201EF5"/>
    <w:rsid w:val="00217386"/>
    <w:rsid w:val="00227FDB"/>
    <w:rsid w:val="00253959"/>
    <w:rsid w:val="00260102"/>
    <w:rsid w:val="002672EF"/>
    <w:rsid w:val="00287C84"/>
    <w:rsid w:val="002A0F31"/>
    <w:rsid w:val="002A6468"/>
    <w:rsid w:val="002B3756"/>
    <w:rsid w:val="002C3BBD"/>
    <w:rsid w:val="002D2ED3"/>
    <w:rsid w:val="00317DB9"/>
    <w:rsid w:val="0032164B"/>
    <w:rsid w:val="00331F4D"/>
    <w:rsid w:val="0033493E"/>
    <w:rsid w:val="00334C49"/>
    <w:rsid w:val="00335A9B"/>
    <w:rsid w:val="00360033"/>
    <w:rsid w:val="00360947"/>
    <w:rsid w:val="00373E29"/>
    <w:rsid w:val="00374EC3"/>
    <w:rsid w:val="0039074D"/>
    <w:rsid w:val="00395654"/>
    <w:rsid w:val="003A200F"/>
    <w:rsid w:val="003A4788"/>
    <w:rsid w:val="003E43F3"/>
    <w:rsid w:val="003F4E07"/>
    <w:rsid w:val="00425FDD"/>
    <w:rsid w:val="0044274E"/>
    <w:rsid w:val="00457ADE"/>
    <w:rsid w:val="004627DE"/>
    <w:rsid w:val="00492292"/>
    <w:rsid w:val="004A2424"/>
    <w:rsid w:val="004B63C4"/>
    <w:rsid w:val="004C22D0"/>
    <w:rsid w:val="004C6B2D"/>
    <w:rsid w:val="004D084E"/>
    <w:rsid w:val="004D3276"/>
    <w:rsid w:val="004D44C5"/>
    <w:rsid w:val="005008F8"/>
    <w:rsid w:val="00502BB7"/>
    <w:rsid w:val="005053FB"/>
    <w:rsid w:val="00510F3A"/>
    <w:rsid w:val="00536BB8"/>
    <w:rsid w:val="00540B87"/>
    <w:rsid w:val="00551A1D"/>
    <w:rsid w:val="00553D4D"/>
    <w:rsid w:val="0055430F"/>
    <w:rsid w:val="005831AB"/>
    <w:rsid w:val="005C6E45"/>
    <w:rsid w:val="005F36E3"/>
    <w:rsid w:val="005F5AFC"/>
    <w:rsid w:val="0061388B"/>
    <w:rsid w:val="0062210E"/>
    <w:rsid w:val="00622980"/>
    <w:rsid w:val="00664C59"/>
    <w:rsid w:val="006A095E"/>
    <w:rsid w:val="006A7497"/>
    <w:rsid w:val="00700583"/>
    <w:rsid w:val="00703802"/>
    <w:rsid w:val="00714BED"/>
    <w:rsid w:val="00722B79"/>
    <w:rsid w:val="00727106"/>
    <w:rsid w:val="00742D22"/>
    <w:rsid w:val="00755791"/>
    <w:rsid w:val="00756B1D"/>
    <w:rsid w:val="00780008"/>
    <w:rsid w:val="007924BF"/>
    <w:rsid w:val="007C0AF7"/>
    <w:rsid w:val="007C562D"/>
    <w:rsid w:val="007C5D53"/>
    <w:rsid w:val="007C644B"/>
    <w:rsid w:val="007D5C88"/>
    <w:rsid w:val="007D7D0B"/>
    <w:rsid w:val="007D7D89"/>
    <w:rsid w:val="007E1970"/>
    <w:rsid w:val="007E7653"/>
    <w:rsid w:val="007F754C"/>
    <w:rsid w:val="00803EF2"/>
    <w:rsid w:val="00850B8E"/>
    <w:rsid w:val="00852749"/>
    <w:rsid w:val="00892428"/>
    <w:rsid w:val="00895E47"/>
    <w:rsid w:val="008C7E90"/>
    <w:rsid w:val="008E1A4B"/>
    <w:rsid w:val="00905CA2"/>
    <w:rsid w:val="009101F7"/>
    <w:rsid w:val="00916C91"/>
    <w:rsid w:val="00921462"/>
    <w:rsid w:val="00922A25"/>
    <w:rsid w:val="0092720A"/>
    <w:rsid w:val="0097075E"/>
    <w:rsid w:val="009772EF"/>
    <w:rsid w:val="009A7FFC"/>
    <w:rsid w:val="009B0FA9"/>
    <w:rsid w:val="009D3534"/>
    <w:rsid w:val="009D790A"/>
    <w:rsid w:val="00A03383"/>
    <w:rsid w:val="00A40F4B"/>
    <w:rsid w:val="00A47036"/>
    <w:rsid w:val="00A50B41"/>
    <w:rsid w:val="00A62B0B"/>
    <w:rsid w:val="00A879E0"/>
    <w:rsid w:val="00AB3FDC"/>
    <w:rsid w:val="00AD075B"/>
    <w:rsid w:val="00AD5FFB"/>
    <w:rsid w:val="00AE149F"/>
    <w:rsid w:val="00B042F5"/>
    <w:rsid w:val="00B13EA8"/>
    <w:rsid w:val="00B16E1B"/>
    <w:rsid w:val="00B218AD"/>
    <w:rsid w:val="00B370F5"/>
    <w:rsid w:val="00B60418"/>
    <w:rsid w:val="00BC2A4F"/>
    <w:rsid w:val="00BE159F"/>
    <w:rsid w:val="00BE5D6B"/>
    <w:rsid w:val="00BE7FA6"/>
    <w:rsid w:val="00BF2D14"/>
    <w:rsid w:val="00C01076"/>
    <w:rsid w:val="00C14E26"/>
    <w:rsid w:val="00C176FB"/>
    <w:rsid w:val="00C17DB9"/>
    <w:rsid w:val="00C260F4"/>
    <w:rsid w:val="00C41C85"/>
    <w:rsid w:val="00C54AB0"/>
    <w:rsid w:val="00C67B55"/>
    <w:rsid w:val="00C8120F"/>
    <w:rsid w:val="00C873CB"/>
    <w:rsid w:val="00C918AD"/>
    <w:rsid w:val="00C932A3"/>
    <w:rsid w:val="00CA19DF"/>
    <w:rsid w:val="00CA4BD6"/>
    <w:rsid w:val="00CC1FDB"/>
    <w:rsid w:val="00CF0AF4"/>
    <w:rsid w:val="00CF253D"/>
    <w:rsid w:val="00CF4969"/>
    <w:rsid w:val="00D06B52"/>
    <w:rsid w:val="00D13C95"/>
    <w:rsid w:val="00D1482C"/>
    <w:rsid w:val="00D2609F"/>
    <w:rsid w:val="00D53D0D"/>
    <w:rsid w:val="00D55CF2"/>
    <w:rsid w:val="00D6157F"/>
    <w:rsid w:val="00D7009C"/>
    <w:rsid w:val="00DA3F7A"/>
    <w:rsid w:val="00DB4DCE"/>
    <w:rsid w:val="00DD3884"/>
    <w:rsid w:val="00DD43CA"/>
    <w:rsid w:val="00DF5E05"/>
    <w:rsid w:val="00E06658"/>
    <w:rsid w:val="00E0728F"/>
    <w:rsid w:val="00E261A7"/>
    <w:rsid w:val="00E41877"/>
    <w:rsid w:val="00E45E8F"/>
    <w:rsid w:val="00E7036D"/>
    <w:rsid w:val="00E77F81"/>
    <w:rsid w:val="00E929B1"/>
    <w:rsid w:val="00E9329E"/>
    <w:rsid w:val="00EA6B4F"/>
    <w:rsid w:val="00EC7625"/>
    <w:rsid w:val="00ED7E5B"/>
    <w:rsid w:val="00F5013B"/>
    <w:rsid w:val="00F61F9E"/>
    <w:rsid w:val="00F82337"/>
    <w:rsid w:val="00F8542D"/>
    <w:rsid w:val="00FA3842"/>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682153"/>
  <w15:docId w15:val="{6008791C-2330-4C9E-AA45-F92D2780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850B8E"/>
    <w:pPr>
      <w:spacing w:line="270" w:lineRule="atLeast"/>
      <w:contextualSpacing/>
    </w:pPr>
    <w:rPr>
      <w:rFonts w:ascii="FlandersArtSans-Regular" w:eastAsiaTheme="minorHAnsi" w:hAnsi="FlandersArtSans-Regular" w:cstheme="minorBidi"/>
      <w:sz w:val="22"/>
      <w:szCs w:val="22"/>
      <w:lang w:eastAsia="en-US"/>
    </w:rPr>
  </w:style>
  <w:style w:type="paragraph" w:styleId="Kop1">
    <w:name w:val="heading 1"/>
    <w:basedOn w:val="Standaard"/>
    <w:next w:val="Standaard"/>
    <w:link w:val="Kop1Char"/>
    <w:uiPriority w:val="2"/>
    <w:qFormat/>
    <w:rsid w:val="005F36E3"/>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rsid w:val="005F36E3"/>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5F36E3"/>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5F36E3"/>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5F36E3"/>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5F36E3"/>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5F36E3"/>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5F36E3"/>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5F36E3"/>
    <w:pPr>
      <w:spacing w:line="240" w:lineRule="auto"/>
    </w:pPr>
    <w:rPr>
      <w:sz w:val="14"/>
      <w:szCs w:val="20"/>
    </w:rPr>
  </w:style>
  <w:style w:type="character" w:customStyle="1" w:styleId="VoetnoottekstChar">
    <w:name w:val="Voetnoottekst Char"/>
    <w:basedOn w:val="Standaardalinea-lettertype"/>
    <w:link w:val="Voetnoottekst"/>
    <w:uiPriority w:val="6"/>
    <w:rsid w:val="005F36E3"/>
    <w:rPr>
      <w:rFonts w:ascii="FlandersArtSans-Regular" w:eastAsiaTheme="minorHAnsi" w:hAnsi="FlandersArtSans-Regular" w:cstheme="minorBidi"/>
      <w:sz w:val="14"/>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5F36E3"/>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5F36E3"/>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5F36E3"/>
    <w:pPr>
      <w:framePr w:wrap="auto" w:vAnchor="margin" w:yAlign="inline"/>
      <w:jc w:val="center"/>
    </w:pPr>
  </w:style>
  <w:style w:type="character" w:customStyle="1" w:styleId="Voorbl1Char">
    <w:name w:val="Voorbl 1 Char"/>
    <w:basedOn w:val="TitelChar"/>
    <w:link w:val="Voorbl1"/>
    <w:rsid w:val="005F36E3"/>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5F36E3"/>
    <w:rPr>
      <w:rFonts w:ascii="FlandersArtSans-Bold" w:hAnsi="FlandersArtSans-Bold"/>
    </w:rPr>
  </w:style>
  <w:style w:type="character" w:customStyle="1" w:styleId="Voorbl2Char">
    <w:name w:val="Voorbl 2 Char"/>
    <w:basedOn w:val="OndertitelChar"/>
    <w:link w:val="Voorbl2"/>
    <w:rsid w:val="005F36E3"/>
    <w:rPr>
      <w:rFonts w:ascii="FlandersArtSans-Bold" w:eastAsiaTheme="minorHAnsi" w:hAnsi="FlandersArtSans-Bold" w:cstheme="minorBidi"/>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D6157F"/>
    <w:rPr>
      <w:rFonts w:ascii="FlandersArtSans-Medium" w:hAnsi="FlandersArtSans-Medium"/>
    </w:rPr>
  </w:style>
  <w:style w:type="character" w:styleId="Onopgelostemelding">
    <w:name w:val="Unresolved Mention"/>
    <w:basedOn w:val="Standaardalinea-lettertype"/>
    <w:uiPriority w:val="99"/>
    <w:semiHidden/>
    <w:unhideWhenUsed/>
    <w:rsid w:val="002672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0277\AppData\Roaming\Microsoft\Templates\Interne%20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B7280D2A364CC3954B45084A172A2F"/>
        <w:category>
          <w:name w:val="Algemeen"/>
          <w:gallery w:val="placeholder"/>
        </w:category>
        <w:types>
          <w:type w:val="bbPlcHdr"/>
        </w:types>
        <w:behaviors>
          <w:behavior w:val="content"/>
        </w:behaviors>
        <w:guid w:val="{85915A8D-7E05-4AE3-A0EA-C0ED99358E44}"/>
      </w:docPartPr>
      <w:docPartBody>
        <w:p w:rsidR="002E0E2E" w:rsidRDefault="00717C22">
          <w:pPr>
            <w:pStyle w:val="4AB7280D2A364CC3954B45084A172A2F"/>
          </w:pPr>
          <w:r w:rsidRPr="00234A5D">
            <w:rPr>
              <w:rStyle w:val="Tekstvantijdelijkeaanduiding"/>
            </w:rPr>
            <w:t>Klik hier als u tekst wilt invoeren.</w:t>
          </w:r>
        </w:p>
      </w:docPartBody>
    </w:docPart>
    <w:docPart>
      <w:docPartPr>
        <w:name w:val="B416B7A8650E444B996A43BE90FC3701"/>
        <w:category>
          <w:name w:val="Algemeen"/>
          <w:gallery w:val="placeholder"/>
        </w:category>
        <w:types>
          <w:type w:val="bbPlcHdr"/>
        </w:types>
        <w:behaviors>
          <w:behavior w:val="content"/>
        </w:behaviors>
        <w:guid w:val="{3D62D7E6-8AE2-418B-90ED-74DC6BEA9726}"/>
      </w:docPartPr>
      <w:docPartBody>
        <w:p w:rsidR="006F5D75" w:rsidRDefault="00A5302E" w:rsidP="00A5302E">
          <w:pPr>
            <w:pStyle w:val="B416B7A8650E444B996A43BE90FC3701"/>
          </w:pPr>
          <w:r w:rsidRPr="00510F3A">
            <w:rPr>
              <w:rStyle w:val="Tekstvantijdelijkeaanduiding"/>
              <w:highlight w:val="lightGray"/>
            </w:rPr>
            <w:t>Klik of tik om tekst in te voeren.</w:t>
          </w:r>
        </w:p>
      </w:docPartBody>
    </w:docPart>
    <w:docPart>
      <w:docPartPr>
        <w:name w:val="4A1BBC7856EB4E19A304644F377A6C76"/>
        <w:category>
          <w:name w:val="Algemeen"/>
          <w:gallery w:val="placeholder"/>
        </w:category>
        <w:types>
          <w:type w:val="bbPlcHdr"/>
        </w:types>
        <w:behaviors>
          <w:behavior w:val="content"/>
        </w:behaviors>
        <w:guid w:val="{4176116B-0F25-480D-B587-5750B1D5FD7C}"/>
      </w:docPartPr>
      <w:docPartBody>
        <w:p w:rsidR="006F5D75" w:rsidRDefault="00A5302E" w:rsidP="00A5302E">
          <w:pPr>
            <w:pStyle w:val="4A1BBC7856EB4E19A304644F377A6C76"/>
          </w:pPr>
          <w:r w:rsidRPr="00510F3A">
            <w:rPr>
              <w:rStyle w:val="Tekstvantijdelijkeaanduiding"/>
              <w:highlight w:val="lightGray"/>
            </w:rPr>
            <w:t>Klik of tik om tekst in te voeren.</w:t>
          </w:r>
        </w:p>
      </w:docPartBody>
    </w:docPart>
    <w:docPart>
      <w:docPartPr>
        <w:name w:val="A1B123C88EBD4576AC123C840DC0BCC1"/>
        <w:category>
          <w:name w:val="Algemeen"/>
          <w:gallery w:val="placeholder"/>
        </w:category>
        <w:types>
          <w:type w:val="bbPlcHdr"/>
        </w:types>
        <w:behaviors>
          <w:behavior w:val="content"/>
        </w:behaviors>
        <w:guid w:val="{07405906-130F-4EE8-9A24-B4386872274A}"/>
      </w:docPartPr>
      <w:docPartBody>
        <w:p w:rsidR="0029796D" w:rsidRDefault="006F5D75" w:rsidP="006F5D75">
          <w:pPr>
            <w:pStyle w:val="A1B123C88EBD4576AC123C840DC0BCC1"/>
          </w:pPr>
          <w:r w:rsidRPr="00510F3A">
            <w:rPr>
              <w:rStyle w:val="Tekstvantijdelijkeaanduiding"/>
              <w:highlight w:val="lightGray"/>
            </w:rPr>
            <w:t>Klik of tik om tekst in te voeren.</w:t>
          </w:r>
        </w:p>
      </w:docPartBody>
    </w:docPart>
    <w:docPart>
      <w:docPartPr>
        <w:name w:val="2A7DB762EDB0441381353357F91343B3"/>
        <w:category>
          <w:name w:val="Algemeen"/>
          <w:gallery w:val="placeholder"/>
        </w:category>
        <w:types>
          <w:type w:val="bbPlcHdr"/>
        </w:types>
        <w:behaviors>
          <w:behavior w:val="content"/>
        </w:behaviors>
        <w:guid w:val="{DDD67226-69A0-4296-A5C0-B6F6971F5956}"/>
      </w:docPartPr>
      <w:docPartBody>
        <w:p w:rsidR="0029796D" w:rsidRDefault="006F5D75" w:rsidP="006F5D75">
          <w:pPr>
            <w:pStyle w:val="2A7DB762EDB0441381353357F91343B3"/>
          </w:pPr>
          <w:r w:rsidRPr="00510F3A">
            <w:rPr>
              <w:rStyle w:val="Tekstvantijdelijkeaanduiding"/>
              <w:highlight w:val="lightGray"/>
            </w:rPr>
            <w:t>Klik of tik om tekst in te voeren.</w:t>
          </w:r>
        </w:p>
      </w:docPartBody>
    </w:docPart>
    <w:docPart>
      <w:docPartPr>
        <w:name w:val="00654FF460E54FD486DF7468734FA5C6"/>
        <w:category>
          <w:name w:val="Algemeen"/>
          <w:gallery w:val="placeholder"/>
        </w:category>
        <w:types>
          <w:type w:val="bbPlcHdr"/>
        </w:types>
        <w:behaviors>
          <w:behavior w:val="content"/>
        </w:behaviors>
        <w:guid w:val="{73A4455E-B9C6-4144-B00E-9879603E11C2}"/>
      </w:docPartPr>
      <w:docPartBody>
        <w:p w:rsidR="0029796D" w:rsidRDefault="006F5D75" w:rsidP="006F5D75">
          <w:pPr>
            <w:pStyle w:val="00654FF460E54FD486DF7468734FA5C6"/>
          </w:pPr>
          <w:r w:rsidRPr="00510F3A">
            <w:rPr>
              <w:rStyle w:val="Tekstvantijdelijkeaanduiding"/>
              <w:highlight w:val="lightGray"/>
            </w:rPr>
            <w:t>Klik of tik om tekst in te voeren.</w:t>
          </w:r>
        </w:p>
      </w:docPartBody>
    </w:docPart>
    <w:docPart>
      <w:docPartPr>
        <w:name w:val="DB80607613E24A21B16AB85FC7CFBB1F"/>
        <w:category>
          <w:name w:val="Algemeen"/>
          <w:gallery w:val="placeholder"/>
        </w:category>
        <w:types>
          <w:type w:val="bbPlcHdr"/>
        </w:types>
        <w:behaviors>
          <w:behavior w:val="content"/>
        </w:behaviors>
        <w:guid w:val="{14E413F3-B8F8-4628-9116-7B6CA8264152}"/>
      </w:docPartPr>
      <w:docPartBody>
        <w:p w:rsidR="0029796D" w:rsidRDefault="006F5D75" w:rsidP="006F5D75">
          <w:pPr>
            <w:pStyle w:val="DB80607613E24A21B16AB85FC7CFBB1F"/>
          </w:pPr>
          <w:r w:rsidRPr="00510F3A">
            <w:rPr>
              <w:rStyle w:val="Tekstvantijdelijkeaanduiding"/>
              <w:highlight w:val="lightGray"/>
            </w:rPr>
            <w:t>Klik of tik om tekst in te voeren.</w:t>
          </w:r>
        </w:p>
      </w:docPartBody>
    </w:docPart>
    <w:docPart>
      <w:docPartPr>
        <w:name w:val="C2EEFDF856A543E9BDAFF4DC98506D38"/>
        <w:category>
          <w:name w:val="Algemeen"/>
          <w:gallery w:val="placeholder"/>
        </w:category>
        <w:types>
          <w:type w:val="bbPlcHdr"/>
        </w:types>
        <w:behaviors>
          <w:behavior w:val="content"/>
        </w:behaviors>
        <w:guid w:val="{32DA7E45-3661-449C-AE12-20E634922C32}"/>
      </w:docPartPr>
      <w:docPartBody>
        <w:p w:rsidR="0029796D" w:rsidRDefault="006F5D75" w:rsidP="006F5D75">
          <w:pPr>
            <w:pStyle w:val="C2EEFDF856A543E9BDAFF4DC98506D38"/>
          </w:pPr>
          <w:r w:rsidRPr="00510F3A">
            <w:rPr>
              <w:rStyle w:val="Tekstvantijdelijkeaanduiding"/>
              <w:highlight w:val="lightGray"/>
            </w:rPr>
            <w:t>Klik of tik om tekst in te voeren.</w:t>
          </w:r>
        </w:p>
      </w:docPartBody>
    </w:docPart>
    <w:docPart>
      <w:docPartPr>
        <w:name w:val="3277D56D616B4ABCA86438D7533A6F30"/>
        <w:category>
          <w:name w:val="Algemeen"/>
          <w:gallery w:val="placeholder"/>
        </w:category>
        <w:types>
          <w:type w:val="bbPlcHdr"/>
        </w:types>
        <w:behaviors>
          <w:behavior w:val="content"/>
        </w:behaviors>
        <w:guid w:val="{633D7CD9-7554-4304-B3C3-52CB960E8C89}"/>
      </w:docPartPr>
      <w:docPartBody>
        <w:p w:rsidR="0029796D" w:rsidRDefault="006F5D75" w:rsidP="006F5D75">
          <w:pPr>
            <w:pStyle w:val="3277D56D616B4ABCA86438D7533A6F30"/>
          </w:pPr>
          <w:r w:rsidRPr="00510F3A">
            <w:rPr>
              <w:rStyle w:val="Tekstvantijdelijkeaanduiding"/>
              <w:highlight w:val="lightGray"/>
            </w:rPr>
            <w:t>Klik of tik om tekst in te voeren.</w:t>
          </w:r>
        </w:p>
      </w:docPartBody>
    </w:docPart>
    <w:docPart>
      <w:docPartPr>
        <w:name w:val="14BE1426A1ED4488A703204F7F4DD77B"/>
        <w:category>
          <w:name w:val="Algemeen"/>
          <w:gallery w:val="placeholder"/>
        </w:category>
        <w:types>
          <w:type w:val="bbPlcHdr"/>
        </w:types>
        <w:behaviors>
          <w:behavior w:val="content"/>
        </w:behaviors>
        <w:guid w:val="{C3C314DB-FC16-46AE-A31A-831CE05FFB73}"/>
      </w:docPartPr>
      <w:docPartBody>
        <w:p w:rsidR="0029796D" w:rsidRDefault="006F5D75" w:rsidP="006F5D75">
          <w:pPr>
            <w:pStyle w:val="14BE1426A1ED4488A703204F7F4DD77B"/>
          </w:pPr>
          <w:r w:rsidRPr="00510F3A">
            <w:rPr>
              <w:rStyle w:val="Tekstvantijdelijkeaanduiding"/>
              <w:highlight w:val="lightGray"/>
            </w:rPr>
            <w:t>Klik of tik om tekst in te voeren.</w:t>
          </w:r>
        </w:p>
      </w:docPartBody>
    </w:docPart>
    <w:docPart>
      <w:docPartPr>
        <w:name w:val="D78C03B554924E4F83AA2DD787A8082F"/>
        <w:category>
          <w:name w:val="Algemeen"/>
          <w:gallery w:val="placeholder"/>
        </w:category>
        <w:types>
          <w:type w:val="bbPlcHdr"/>
        </w:types>
        <w:behaviors>
          <w:behavior w:val="content"/>
        </w:behaviors>
        <w:guid w:val="{1B49B176-384A-40AF-A169-A37EA75AA8B4}"/>
      </w:docPartPr>
      <w:docPartBody>
        <w:p w:rsidR="0029796D" w:rsidRDefault="006F5D75" w:rsidP="006F5D75">
          <w:pPr>
            <w:pStyle w:val="D78C03B554924E4F83AA2DD787A8082F"/>
          </w:pPr>
          <w:r w:rsidRPr="00510F3A">
            <w:rPr>
              <w:rStyle w:val="Tekstvantijdelijkeaanduiding"/>
              <w:highlight w:val="lightGray"/>
            </w:rPr>
            <w:t>Klik of tik om tekst in te voeren.</w:t>
          </w:r>
        </w:p>
      </w:docPartBody>
    </w:docPart>
    <w:docPart>
      <w:docPartPr>
        <w:name w:val="6ECCD96FB08D4939BBF545DD805AE0C5"/>
        <w:category>
          <w:name w:val="Algemeen"/>
          <w:gallery w:val="placeholder"/>
        </w:category>
        <w:types>
          <w:type w:val="bbPlcHdr"/>
        </w:types>
        <w:behaviors>
          <w:behavior w:val="content"/>
        </w:behaviors>
        <w:guid w:val="{3738B250-82A7-4AFA-8171-1DED8B2D8BF1}"/>
      </w:docPartPr>
      <w:docPartBody>
        <w:p w:rsidR="0029796D" w:rsidRDefault="006F5D75" w:rsidP="006F5D75">
          <w:pPr>
            <w:pStyle w:val="6ECCD96FB08D4939BBF545DD805AE0C5"/>
          </w:pPr>
          <w:r w:rsidRPr="00510F3A">
            <w:rPr>
              <w:rStyle w:val="Tekstvantijdelijkeaanduiding"/>
              <w:highlight w:val="lightGray"/>
            </w:rPr>
            <w:t>Klik of tik om tekst in te voeren.</w:t>
          </w:r>
        </w:p>
      </w:docPartBody>
    </w:docPart>
    <w:docPart>
      <w:docPartPr>
        <w:name w:val="3E66F3E9E86A4495BC2D13BF7AF16638"/>
        <w:category>
          <w:name w:val="Algemeen"/>
          <w:gallery w:val="placeholder"/>
        </w:category>
        <w:types>
          <w:type w:val="bbPlcHdr"/>
        </w:types>
        <w:behaviors>
          <w:behavior w:val="content"/>
        </w:behaviors>
        <w:guid w:val="{E403E178-A3C2-410B-8753-55228C7F6C59}"/>
      </w:docPartPr>
      <w:docPartBody>
        <w:p w:rsidR="0029796D" w:rsidRDefault="006F5D75" w:rsidP="006F5D75">
          <w:pPr>
            <w:pStyle w:val="3E66F3E9E86A4495BC2D13BF7AF16638"/>
          </w:pPr>
          <w:r w:rsidRPr="00510F3A">
            <w:rPr>
              <w:rStyle w:val="Tekstvantijdelijkeaanduiding"/>
              <w:highlight w:val="lightGray"/>
            </w:rPr>
            <w:t>Klik of tik om tekst in te voeren.</w:t>
          </w:r>
        </w:p>
      </w:docPartBody>
    </w:docPart>
    <w:docPart>
      <w:docPartPr>
        <w:name w:val="7BB674EE6EA54079A7B46ACCB83FF095"/>
        <w:category>
          <w:name w:val="Algemeen"/>
          <w:gallery w:val="placeholder"/>
        </w:category>
        <w:types>
          <w:type w:val="bbPlcHdr"/>
        </w:types>
        <w:behaviors>
          <w:behavior w:val="content"/>
        </w:behaviors>
        <w:guid w:val="{332E7449-DAAD-436D-9B41-71ADB2A9614E}"/>
      </w:docPartPr>
      <w:docPartBody>
        <w:p w:rsidR="0029796D" w:rsidRDefault="006F5D75" w:rsidP="006F5D75">
          <w:pPr>
            <w:pStyle w:val="7BB674EE6EA54079A7B46ACCB83FF095"/>
          </w:pPr>
          <w:r w:rsidRPr="00510F3A">
            <w:rPr>
              <w:rStyle w:val="Tekstvantijdelijkeaanduiding"/>
              <w:highlight w:val="lightGray"/>
            </w:rPr>
            <w:t>Klik of tik om tekst in te voeren.</w:t>
          </w:r>
        </w:p>
      </w:docPartBody>
    </w:docPart>
    <w:docPart>
      <w:docPartPr>
        <w:name w:val="B81D19EACAE14454A4C919CB12F15A23"/>
        <w:category>
          <w:name w:val="Algemeen"/>
          <w:gallery w:val="placeholder"/>
        </w:category>
        <w:types>
          <w:type w:val="bbPlcHdr"/>
        </w:types>
        <w:behaviors>
          <w:behavior w:val="content"/>
        </w:behaviors>
        <w:guid w:val="{7D0EACB7-30A2-4911-A7FC-97EB7A257265}"/>
      </w:docPartPr>
      <w:docPartBody>
        <w:p w:rsidR="0029796D" w:rsidRDefault="006F5D75" w:rsidP="006F5D75">
          <w:pPr>
            <w:pStyle w:val="B81D19EACAE14454A4C919CB12F15A23"/>
          </w:pPr>
          <w:r w:rsidRPr="00510F3A">
            <w:rPr>
              <w:rStyle w:val="Tekstvantijdelijkeaanduiding"/>
              <w:highlight w:val="lightGray"/>
            </w:rPr>
            <w:t>Klik of tik om tekst in te voeren.</w:t>
          </w:r>
        </w:p>
      </w:docPartBody>
    </w:docPart>
    <w:docPart>
      <w:docPartPr>
        <w:name w:val="CDCFCBA1D681436DA8F1AE189D552D08"/>
        <w:category>
          <w:name w:val="Algemeen"/>
          <w:gallery w:val="placeholder"/>
        </w:category>
        <w:types>
          <w:type w:val="bbPlcHdr"/>
        </w:types>
        <w:behaviors>
          <w:behavior w:val="content"/>
        </w:behaviors>
        <w:guid w:val="{67FCF052-1F49-4954-A1A0-B5769C610F15}"/>
      </w:docPartPr>
      <w:docPartBody>
        <w:p w:rsidR="0029796D" w:rsidRDefault="006F5D75" w:rsidP="006F5D75">
          <w:pPr>
            <w:pStyle w:val="CDCFCBA1D681436DA8F1AE189D552D08"/>
          </w:pPr>
          <w:r w:rsidRPr="00510F3A">
            <w:rPr>
              <w:rStyle w:val="Tekstvantijdelijkeaanduiding"/>
              <w:highlight w:val="lightGray"/>
            </w:rPr>
            <w:t>Klik of tik om tekst in te voeren.</w:t>
          </w:r>
        </w:p>
      </w:docPartBody>
    </w:docPart>
    <w:docPart>
      <w:docPartPr>
        <w:name w:val="251BED493D554C1EBD502801688B52C5"/>
        <w:category>
          <w:name w:val="Algemeen"/>
          <w:gallery w:val="placeholder"/>
        </w:category>
        <w:types>
          <w:type w:val="bbPlcHdr"/>
        </w:types>
        <w:behaviors>
          <w:behavior w:val="content"/>
        </w:behaviors>
        <w:guid w:val="{A33A00ED-9DD2-4C98-8A13-F535CF7AEAB7}"/>
      </w:docPartPr>
      <w:docPartBody>
        <w:p w:rsidR="0029796D" w:rsidRDefault="006F5D75" w:rsidP="006F5D75">
          <w:pPr>
            <w:pStyle w:val="251BED493D554C1EBD502801688B52C5"/>
          </w:pPr>
          <w:r w:rsidRPr="00510F3A">
            <w:rPr>
              <w:rStyle w:val="Tekstvantijdelijkeaanduiding"/>
              <w:highlight w:val="lightGray"/>
            </w:rPr>
            <w:t>Klik of tik om tekst in te voeren.</w:t>
          </w:r>
        </w:p>
      </w:docPartBody>
    </w:docPart>
    <w:docPart>
      <w:docPartPr>
        <w:name w:val="99EF6D61A9994598A8F7E667FC875F94"/>
        <w:category>
          <w:name w:val="Algemeen"/>
          <w:gallery w:val="placeholder"/>
        </w:category>
        <w:types>
          <w:type w:val="bbPlcHdr"/>
        </w:types>
        <w:behaviors>
          <w:behavior w:val="content"/>
        </w:behaviors>
        <w:guid w:val="{97D05846-0E60-481B-9B8C-A197C79CBEE7}"/>
      </w:docPartPr>
      <w:docPartBody>
        <w:p w:rsidR="0029796D" w:rsidRDefault="006F5D75" w:rsidP="006F5D75">
          <w:pPr>
            <w:pStyle w:val="99EF6D61A9994598A8F7E667FC875F94"/>
          </w:pPr>
          <w:r w:rsidRPr="00510F3A">
            <w:rPr>
              <w:rStyle w:val="Tekstvantijdelijkeaanduiding"/>
              <w:highlight w:val="lightGray"/>
            </w:rPr>
            <w:t>Klik of tik om tekst in te voeren.</w:t>
          </w:r>
        </w:p>
      </w:docPartBody>
    </w:docPart>
    <w:docPart>
      <w:docPartPr>
        <w:name w:val="2560FCED02C149A9B541297ACE09E0D3"/>
        <w:category>
          <w:name w:val="Algemeen"/>
          <w:gallery w:val="placeholder"/>
        </w:category>
        <w:types>
          <w:type w:val="bbPlcHdr"/>
        </w:types>
        <w:behaviors>
          <w:behavior w:val="content"/>
        </w:behaviors>
        <w:guid w:val="{8FF8142D-2BCC-4C0F-A249-AC142DF07AC0}"/>
      </w:docPartPr>
      <w:docPartBody>
        <w:p w:rsidR="0029796D" w:rsidRDefault="006F5D75" w:rsidP="006F5D75">
          <w:pPr>
            <w:pStyle w:val="2560FCED02C149A9B541297ACE09E0D3"/>
          </w:pPr>
          <w:r w:rsidRPr="00510F3A">
            <w:rPr>
              <w:rStyle w:val="Tekstvantijdelijkeaanduiding"/>
              <w:highlight w:val="lightGray"/>
            </w:rPr>
            <w:t>Klik of tik om tekst in te voeren.</w:t>
          </w:r>
        </w:p>
      </w:docPartBody>
    </w:docPart>
    <w:docPart>
      <w:docPartPr>
        <w:name w:val="FFA34DB0BC994F6E8D9198911631824A"/>
        <w:category>
          <w:name w:val="Algemeen"/>
          <w:gallery w:val="placeholder"/>
        </w:category>
        <w:types>
          <w:type w:val="bbPlcHdr"/>
        </w:types>
        <w:behaviors>
          <w:behavior w:val="content"/>
        </w:behaviors>
        <w:guid w:val="{F1A88A45-33CC-47FA-AAAC-FDF2C4EDE8DA}"/>
      </w:docPartPr>
      <w:docPartBody>
        <w:p w:rsidR="0029796D" w:rsidRDefault="006F5D75" w:rsidP="006F5D75">
          <w:pPr>
            <w:pStyle w:val="FFA34DB0BC994F6E8D9198911631824A"/>
          </w:pPr>
          <w:r w:rsidRPr="00510F3A">
            <w:rPr>
              <w:rStyle w:val="Tekstvantijdelijkeaanduiding"/>
              <w:highlight w:val="lightGray"/>
            </w:rPr>
            <w:t>Klik of tik om tekst in te voeren.</w:t>
          </w:r>
        </w:p>
      </w:docPartBody>
    </w:docPart>
    <w:docPart>
      <w:docPartPr>
        <w:name w:val="47FADC98AED94EEC98D5EEDF04AA8B28"/>
        <w:category>
          <w:name w:val="Algemeen"/>
          <w:gallery w:val="placeholder"/>
        </w:category>
        <w:types>
          <w:type w:val="bbPlcHdr"/>
        </w:types>
        <w:behaviors>
          <w:behavior w:val="content"/>
        </w:behaviors>
        <w:guid w:val="{6C607AFB-1792-40F7-A8A5-1017FBDEDFC5}"/>
      </w:docPartPr>
      <w:docPartBody>
        <w:p w:rsidR="0029796D" w:rsidRDefault="006F5D75" w:rsidP="006F5D75">
          <w:pPr>
            <w:pStyle w:val="47FADC98AED94EEC98D5EEDF04AA8B28"/>
          </w:pPr>
          <w:r w:rsidRPr="00510F3A">
            <w:rPr>
              <w:rStyle w:val="Tekstvantijdelijkeaanduiding"/>
              <w:highlight w:val="lightGray"/>
            </w:rPr>
            <w:t>Klik of tik om tekst in te voeren.</w:t>
          </w:r>
        </w:p>
      </w:docPartBody>
    </w:docPart>
    <w:docPart>
      <w:docPartPr>
        <w:name w:val="C872BA71643B48C5BE7B2F7ABDF1DF4B"/>
        <w:category>
          <w:name w:val="Algemeen"/>
          <w:gallery w:val="placeholder"/>
        </w:category>
        <w:types>
          <w:type w:val="bbPlcHdr"/>
        </w:types>
        <w:behaviors>
          <w:behavior w:val="content"/>
        </w:behaviors>
        <w:guid w:val="{D15F2980-5598-4D2A-8920-7E20260DAE10}"/>
      </w:docPartPr>
      <w:docPartBody>
        <w:p w:rsidR="0029796D" w:rsidRDefault="006F5D75" w:rsidP="006F5D75">
          <w:pPr>
            <w:pStyle w:val="C872BA71643B48C5BE7B2F7ABDF1DF4B"/>
          </w:pPr>
          <w:r w:rsidRPr="00510F3A">
            <w:rPr>
              <w:rStyle w:val="Tekstvantijdelijkeaanduiding"/>
              <w:highlight w:val="lightGray"/>
            </w:rPr>
            <w:t>Klik of tik om een datum in te voeren.</w:t>
          </w:r>
        </w:p>
      </w:docPartBody>
    </w:docPart>
    <w:docPart>
      <w:docPartPr>
        <w:name w:val="C8EF7E6A25B640239A8493109D4984D9"/>
        <w:category>
          <w:name w:val="Algemeen"/>
          <w:gallery w:val="placeholder"/>
        </w:category>
        <w:types>
          <w:type w:val="bbPlcHdr"/>
        </w:types>
        <w:behaviors>
          <w:behavior w:val="content"/>
        </w:behaviors>
        <w:guid w:val="{FC4CFE63-70DC-47CC-B316-51085C8F0810}"/>
      </w:docPartPr>
      <w:docPartBody>
        <w:p w:rsidR="0029796D" w:rsidRDefault="006F5D75" w:rsidP="006F5D75">
          <w:pPr>
            <w:pStyle w:val="C8EF7E6A25B640239A8493109D4984D9"/>
          </w:pPr>
          <w:r w:rsidRPr="00755791">
            <w:rPr>
              <w:rStyle w:val="Tekstvantijdelijkeaanduiding"/>
              <w:highlight w:val="lightGray"/>
            </w:rPr>
            <w:t>Klik of tik om tekst in te voeren.</w:t>
          </w:r>
        </w:p>
      </w:docPartBody>
    </w:docPart>
    <w:docPart>
      <w:docPartPr>
        <w:name w:val="50D1476DDEC24A5C863FCCCAAF011B09"/>
        <w:category>
          <w:name w:val="Algemeen"/>
          <w:gallery w:val="placeholder"/>
        </w:category>
        <w:types>
          <w:type w:val="bbPlcHdr"/>
        </w:types>
        <w:behaviors>
          <w:behavior w:val="content"/>
        </w:behaviors>
        <w:guid w:val="{7A9A3E63-4BBD-48E3-8587-08CF2FF6CF98}"/>
      </w:docPartPr>
      <w:docPartBody>
        <w:p w:rsidR="0029796D" w:rsidRDefault="006F5D75" w:rsidP="006F5D75">
          <w:pPr>
            <w:pStyle w:val="50D1476DDEC24A5C863FCCCAAF011B09"/>
          </w:pPr>
          <w:r w:rsidRPr="00755791">
            <w:rPr>
              <w:rStyle w:val="Tekstvantijdelijkeaanduiding"/>
              <w:highlight w:val="lightGray"/>
            </w:rPr>
            <w:t>Klik of tik om tekst in te voeren.</w:t>
          </w:r>
        </w:p>
      </w:docPartBody>
    </w:docPart>
    <w:docPart>
      <w:docPartPr>
        <w:name w:val="29BC50972B1A4E5B922E9295537E0210"/>
        <w:category>
          <w:name w:val="Algemeen"/>
          <w:gallery w:val="placeholder"/>
        </w:category>
        <w:types>
          <w:type w:val="bbPlcHdr"/>
        </w:types>
        <w:behaviors>
          <w:behavior w:val="content"/>
        </w:behaviors>
        <w:guid w:val="{9ED64086-F734-4326-98CF-75F260423357}"/>
      </w:docPartPr>
      <w:docPartBody>
        <w:p w:rsidR="00B0020C" w:rsidRDefault="005D2ED9" w:rsidP="005D2ED9">
          <w:pPr>
            <w:pStyle w:val="29BC50972B1A4E5B922E9295537E0210"/>
          </w:pPr>
          <w:r w:rsidRPr="00510F3A">
            <w:rPr>
              <w:rStyle w:val="Tekstvantijdelijkeaanduiding"/>
              <w:highlight w:val="lightGray"/>
            </w:rPr>
            <w:t>Klik of tik om tekst in te voeren.</w:t>
          </w:r>
        </w:p>
      </w:docPartBody>
    </w:docPart>
    <w:docPart>
      <w:docPartPr>
        <w:name w:val="0AD157A2DE3A41F0912BD4D98F7DE0E1"/>
        <w:category>
          <w:name w:val="Algemeen"/>
          <w:gallery w:val="placeholder"/>
        </w:category>
        <w:types>
          <w:type w:val="bbPlcHdr"/>
        </w:types>
        <w:behaviors>
          <w:behavior w:val="content"/>
        </w:behaviors>
        <w:guid w:val="{787FEFBF-AE61-4D6C-AD83-8350A5D14AE2}"/>
      </w:docPartPr>
      <w:docPartBody>
        <w:p w:rsidR="00B0020C" w:rsidRDefault="005D2ED9" w:rsidP="005D2ED9">
          <w:pPr>
            <w:pStyle w:val="0AD157A2DE3A41F0912BD4D98F7DE0E1"/>
          </w:pPr>
          <w:r w:rsidRPr="00510F3A">
            <w:rPr>
              <w:rStyle w:val="Tekstvantijdelijkeaanduiding"/>
              <w:highlight w:val="lightGray"/>
            </w:rPr>
            <w:t>Klik of tik om tekst in te voeren.</w:t>
          </w:r>
        </w:p>
      </w:docPartBody>
    </w:docPart>
    <w:docPart>
      <w:docPartPr>
        <w:name w:val="BAB33FFBE56140B7890362421C942BB4"/>
        <w:category>
          <w:name w:val="Algemeen"/>
          <w:gallery w:val="placeholder"/>
        </w:category>
        <w:types>
          <w:type w:val="bbPlcHdr"/>
        </w:types>
        <w:behaviors>
          <w:behavior w:val="content"/>
        </w:behaviors>
        <w:guid w:val="{4E0BA17A-0AB4-4EC0-B5AF-72C5C8AE1CAC}"/>
      </w:docPartPr>
      <w:docPartBody>
        <w:p w:rsidR="00B0020C" w:rsidRDefault="005D2ED9" w:rsidP="005D2ED9">
          <w:pPr>
            <w:pStyle w:val="BAB33FFBE56140B7890362421C942BB4"/>
          </w:pPr>
          <w:r w:rsidRPr="00510F3A">
            <w:rPr>
              <w:rStyle w:val="Tekstvantijdelijkeaanduiding"/>
              <w:highlight w:val="lightGray"/>
            </w:rPr>
            <w:t>Klik of tik om tekst in te voeren.</w:t>
          </w:r>
        </w:p>
      </w:docPartBody>
    </w:docPart>
    <w:docPart>
      <w:docPartPr>
        <w:name w:val="6072FD5849EC498095644C16DC498555"/>
        <w:category>
          <w:name w:val="Algemeen"/>
          <w:gallery w:val="placeholder"/>
        </w:category>
        <w:types>
          <w:type w:val="bbPlcHdr"/>
        </w:types>
        <w:behaviors>
          <w:behavior w:val="content"/>
        </w:behaviors>
        <w:guid w:val="{548F0855-13B9-44E8-BF50-8DDAC0B024F6}"/>
      </w:docPartPr>
      <w:docPartBody>
        <w:p w:rsidR="00B0020C" w:rsidRDefault="005D2ED9" w:rsidP="005D2ED9">
          <w:pPr>
            <w:pStyle w:val="6072FD5849EC498095644C16DC498555"/>
          </w:pPr>
          <w:r w:rsidRPr="00510F3A">
            <w:rPr>
              <w:rStyle w:val="Tekstvantijdelijkeaanduiding"/>
              <w:highlight w:val="lightGray"/>
            </w:rPr>
            <w:t>Klik of tik om tekst in te voeren.</w:t>
          </w:r>
        </w:p>
      </w:docPartBody>
    </w:docPart>
    <w:docPart>
      <w:docPartPr>
        <w:name w:val="32FF2CA73D3F4E27AF46BC7985759FCA"/>
        <w:category>
          <w:name w:val="Algemeen"/>
          <w:gallery w:val="placeholder"/>
        </w:category>
        <w:types>
          <w:type w:val="bbPlcHdr"/>
        </w:types>
        <w:behaviors>
          <w:behavior w:val="content"/>
        </w:behaviors>
        <w:guid w:val="{E12DA10E-D604-4206-B63A-D47D4A3593CB}"/>
      </w:docPartPr>
      <w:docPartBody>
        <w:p w:rsidR="00B0020C" w:rsidRDefault="005D2ED9" w:rsidP="005D2ED9">
          <w:pPr>
            <w:pStyle w:val="32FF2CA73D3F4E27AF46BC7985759FCA"/>
          </w:pPr>
          <w:r w:rsidRPr="00510F3A">
            <w:rPr>
              <w:rStyle w:val="Tekstvantijdelijkeaanduiding"/>
              <w:highlight w:val="lightGray"/>
            </w:rPr>
            <w:t>Klik of tik om tekst in te voeren.</w:t>
          </w:r>
        </w:p>
      </w:docPartBody>
    </w:docPart>
    <w:docPart>
      <w:docPartPr>
        <w:name w:val="8E0A6DE223184228BE40F4D815A76C7E"/>
        <w:category>
          <w:name w:val="Algemeen"/>
          <w:gallery w:val="placeholder"/>
        </w:category>
        <w:types>
          <w:type w:val="bbPlcHdr"/>
        </w:types>
        <w:behaviors>
          <w:behavior w:val="content"/>
        </w:behaviors>
        <w:guid w:val="{79848D55-68D3-44E4-A040-AD97CBDF9AED}"/>
      </w:docPartPr>
      <w:docPartBody>
        <w:p w:rsidR="00B0020C" w:rsidRDefault="005D2ED9" w:rsidP="005D2ED9">
          <w:pPr>
            <w:pStyle w:val="8E0A6DE223184228BE40F4D815A76C7E"/>
          </w:pPr>
          <w:r w:rsidRPr="00510F3A">
            <w:rPr>
              <w:rStyle w:val="Tekstvantijdelijkeaanduiding"/>
              <w:highlight w:val="lightGray"/>
            </w:rPr>
            <w:t>Klik of tik om tekst in te voeren.</w:t>
          </w:r>
        </w:p>
      </w:docPartBody>
    </w:docPart>
    <w:docPart>
      <w:docPartPr>
        <w:name w:val="5D65654FFB474E47AF5A6C2FAA7B233B"/>
        <w:category>
          <w:name w:val="Algemeen"/>
          <w:gallery w:val="placeholder"/>
        </w:category>
        <w:types>
          <w:type w:val="bbPlcHdr"/>
        </w:types>
        <w:behaviors>
          <w:behavior w:val="content"/>
        </w:behaviors>
        <w:guid w:val="{BC5329FB-67E3-42A5-9E1F-E2CA033EA09C}"/>
      </w:docPartPr>
      <w:docPartBody>
        <w:p w:rsidR="00B0020C" w:rsidRDefault="005D2ED9" w:rsidP="005D2ED9">
          <w:pPr>
            <w:pStyle w:val="5D65654FFB474E47AF5A6C2FAA7B233B"/>
          </w:pPr>
          <w:r w:rsidRPr="00510F3A">
            <w:rPr>
              <w:rStyle w:val="Tekstvantijdelijkeaanduiding"/>
              <w:highlight w:val="lightGray"/>
            </w:rPr>
            <w:t>Klik of tik om tekst in te voeren.</w:t>
          </w:r>
        </w:p>
      </w:docPartBody>
    </w:docPart>
    <w:docPart>
      <w:docPartPr>
        <w:name w:val="BC61389705A64B15918EFBB6810CB440"/>
        <w:category>
          <w:name w:val="Algemeen"/>
          <w:gallery w:val="placeholder"/>
        </w:category>
        <w:types>
          <w:type w:val="bbPlcHdr"/>
        </w:types>
        <w:behaviors>
          <w:behavior w:val="content"/>
        </w:behaviors>
        <w:guid w:val="{02B19BD7-969E-489D-9B17-E6E9FB0713B6}"/>
      </w:docPartPr>
      <w:docPartBody>
        <w:p w:rsidR="00B0020C" w:rsidRDefault="005D2ED9" w:rsidP="005D2ED9">
          <w:pPr>
            <w:pStyle w:val="BC61389705A64B15918EFBB6810CB440"/>
          </w:pPr>
          <w:r w:rsidRPr="00510F3A">
            <w:rPr>
              <w:rStyle w:val="Tekstvantijdelijkeaanduiding"/>
              <w:highlight w:val="lightGray"/>
            </w:rPr>
            <w:t>Klik of tik om tekst in te voeren.</w:t>
          </w:r>
        </w:p>
      </w:docPartBody>
    </w:docPart>
    <w:docPart>
      <w:docPartPr>
        <w:name w:val="4FC5C65AEE6A4B76ABC06EAD88489A2D"/>
        <w:category>
          <w:name w:val="Algemeen"/>
          <w:gallery w:val="placeholder"/>
        </w:category>
        <w:types>
          <w:type w:val="bbPlcHdr"/>
        </w:types>
        <w:behaviors>
          <w:behavior w:val="content"/>
        </w:behaviors>
        <w:guid w:val="{3FAECC4D-74C8-482E-A57D-50F6016C1AD2}"/>
      </w:docPartPr>
      <w:docPartBody>
        <w:p w:rsidR="00B0020C" w:rsidRDefault="005D2ED9" w:rsidP="005D2ED9">
          <w:pPr>
            <w:pStyle w:val="4FC5C65AEE6A4B76ABC06EAD88489A2D"/>
          </w:pPr>
          <w:r w:rsidRPr="00510F3A">
            <w:rPr>
              <w:rStyle w:val="Tekstvantijdelijkeaanduiding"/>
              <w:highlight w:val="lightGray"/>
            </w:rPr>
            <w:t>Klik of tik om tekst in te voeren.</w:t>
          </w:r>
        </w:p>
      </w:docPartBody>
    </w:docPart>
    <w:docPart>
      <w:docPartPr>
        <w:name w:val="B498C36CF5304027922ADEA73BECFDE2"/>
        <w:category>
          <w:name w:val="Algemeen"/>
          <w:gallery w:val="placeholder"/>
        </w:category>
        <w:types>
          <w:type w:val="bbPlcHdr"/>
        </w:types>
        <w:behaviors>
          <w:behavior w:val="content"/>
        </w:behaviors>
        <w:guid w:val="{6C9476F4-4AC4-4EDB-8CD7-413EED3ADD7F}"/>
      </w:docPartPr>
      <w:docPartBody>
        <w:p w:rsidR="00B0020C" w:rsidRDefault="005D2ED9" w:rsidP="005D2ED9">
          <w:pPr>
            <w:pStyle w:val="B498C36CF5304027922ADEA73BECFDE2"/>
          </w:pPr>
          <w:r w:rsidRPr="00510F3A">
            <w:rPr>
              <w:rStyle w:val="Tekstvantijdelijkeaanduiding"/>
              <w:highlight w:val="lightGray"/>
            </w:rPr>
            <w:t>Klik of tik om tekst in te voeren.</w:t>
          </w:r>
        </w:p>
      </w:docPartBody>
    </w:docPart>
    <w:docPart>
      <w:docPartPr>
        <w:name w:val="65224660638E4C2B886EB8D9B48152F0"/>
        <w:category>
          <w:name w:val="Algemeen"/>
          <w:gallery w:val="placeholder"/>
        </w:category>
        <w:types>
          <w:type w:val="bbPlcHdr"/>
        </w:types>
        <w:behaviors>
          <w:behavior w:val="content"/>
        </w:behaviors>
        <w:guid w:val="{89D0607B-A0D1-47E9-A61D-23C447AF319B}"/>
      </w:docPartPr>
      <w:docPartBody>
        <w:p w:rsidR="00B0020C" w:rsidRDefault="005D2ED9" w:rsidP="005D2ED9">
          <w:pPr>
            <w:pStyle w:val="65224660638E4C2B886EB8D9B48152F0"/>
          </w:pPr>
          <w:r w:rsidRPr="00510F3A">
            <w:rPr>
              <w:rStyle w:val="Tekstvantijdelijkeaanduiding"/>
              <w:highlight w:val="lightGray"/>
            </w:rPr>
            <w:t>Klik of tik om tekst in te voeren.</w:t>
          </w:r>
        </w:p>
      </w:docPartBody>
    </w:docPart>
    <w:docPart>
      <w:docPartPr>
        <w:name w:val="6C4D6F4EBA484A358CC26075B306B840"/>
        <w:category>
          <w:name w:val="Algemeen"/>
          <w:gallery w:val="placeholder"/>
        </w:category>
        <w:types>
          <w:type w:val="bbPlcHdr"/>
        </w:types>
        <w:behaviors>
          <w:behavior w:val="content"/>
        </w:behaviors>
        <w:guid w:val="{2028ABF1-7FF3-42B6-A616-721DD5396F8A}"/>
      </w:docPartPr>
      <w:docPartBody>
        <w:p w:rsidR="00B0020C" w:rsidRDefault="005D2ED9" w:rsidP="005D2ED9">
          <w:pPr>
            <w:pStyle w:val="6C4D6F4EBA484A358CC26075B306B840"/>
          </w:pPr>
          <w:r w:rsidRPr="00510F3A">
            <w:rPr>
              <w:rStyle w:val="Tekstvantijdelijkeaanduiding"/>
              <w:highlight w:val="lightGray"/>
            </w:rPr>
            <w:t>Klik of tik om tekst in te voeren.</w:t>
          </w:r>
        </w:p>
      </w:docPartBody>
    </w:docPart>
    <w:docPart>
      <w:docPartPr>
        <w:name w:val="7F5821BF42034582B9351544ED58961C"/>
        <w:category>
          <w:name w:val="Algemeen"/>
          <w:gallery w:val="placeholder"/>
        </w:category>
        <w:types>
          <w:type w:val="bbPlcHdr"/>
        </w:types>
        <w:behaviors>
          <w:behavior w:val="content"/>
        </w:behaviors>
        <w:guid w:val="{5C5CD2EB-E0DD-4E26-A946-3587B4551081}"/>
      </w:docPartPr>
      <w:docPartBody>
        <w:p w:rsidR="00B0020C" w:rsidRDefault="005D2ED9" w:rsidP="005D2ED9">
          <w:pPr>
            <w:pStyle w:val="7F5821BF42034582B9351544ED58961C"/>
          </w:pPr>
          <w:r w:rsidRPr="00510F3A">
            <w:rPr>
              <w:rStyle w:val="Tekstvantijdelijkeaanduiding"/>
              <w:highlight w:val="lightGray"/>
            </w:rPr>
            <w:t>Klik of tik om tekst in te voeren.</w:t>
          </w:r>
        </w:p>
      </w:docPartBody>
    </w:docPart>
    <w:docPart>
      <w:docPartPr>
        <w:name w:val="F165607BED3D47239AC1ABA3ED1B999B"/>
        <w:category>
          <w:name w:val="Algemeen"/>
          <w:gallery w:val="placeholder"/>
        </w:category>
        <w:types>
          <w:type w:val="bbPlcHdr"/>
        </w:types>
        <w:behaviors>
          <w:behavior w:val="content"/>
        </w:behaviors>
        <w:guid w:val="{419B6892-4EA1-4647-B096-8513FD888EC1}"/>
      </w:docPartPr>
      <w:docPartBody>
        <w:p w:rsidR="00B0020C" w:rsidRDefault="005D2ED9" w:rsidP="005D2ED9">
          <w:pPr>
            <w:pStyle w:val="F165607BED3D47239AC1ABA3ED1B999B"/>
          </w:pPr>
          <w:r w:rsidRPr="00510F3A">
            <w:rPr>
              <w:rStyle w:val="Tekstvantijdelijkeaanduiding"/>
              <w:highlight w:val="lightGray"/>
            </w:rPr>
            <w:t>Klik of tik om tekst in te voeren.</w:t>
          </w:r>
        </w:p>
      </w:docPartBody>
    </w:docPart>
    <w:docPart>
      <w:docPartPr>
        <w:name w:val="D38DA48B3B2548B98E65862F7B3DC467"/>
        <w:category>
          <w:name w:val="Algemeen"/>
          <w:gallery w:val="placeholder"/>
        </w:category>
        <w:types>
          <w:type w:val="bbPlcHdr"/>
        </w:types>
        <w:behaviors>
          <w:behavior w:val="content"/>
        </w:behaviors>
        <w:guid w:val="{85842FCD-1676-417E-AC1F-784243CED1BF}"/>
      </w:docPartPr>
      <w:docPartBody>
        <w:p w:rsidR="00B0020C" w:rsidRDefault="005D2ED9" w:rsidP="005D2ED9">
          <w:pPr>
            <w:pStyle w:val="D38DA48B3B2548B98E65862F7B3DC467"/>
          </w:pPr>
          <w:r w:rsidRPr="00510F3A">
            <w:rPr>
              <w:rStyle w:val="Tekstvantijdelijkeaanduiding"/>
              <w:highlight w:val="lightGray"/>
            </w:rPr>
            <w:t>Klik of tik om tekst in te voeren.</w:t>
          </w:r>
        </w:p>
      </w:docPartBody>
    </w:docPart>
    <w:docPart>
      <w:docPartPr>
        <w:name w:val="B5E1D2194FE94548B24F6E5EAE0DE37D"/>
        <w:category>
          <w:name w:val="Algemeen"/>
          <w:gallery w:val="placeholder"/>
        </w:category>
        <w:types>
          <w:type w:val="bbPlcHdr"/>
        </w:types>
        <w:behaviors>
          <w:behavior w:val="content"/>
        </w:behaviors>
        <w:guid w:val="{F6B95726-D378-46E1-AA92-F7501238F4CF}"/>
      </w:docPartPr>
      <w:docPartBody>
        <w:p w:rsidR="00B0020C" w:rsidRDefault="005D2ED9" w:rsidP="005D2ED9">
          <w:pPr>
            <w:pStyle w:val="B5E1D2194FE94548B24F6E5EAE0DE37D"/>
          </w:pPr>
          <w:r w:rsidRPr="00510F3A">
            <w:rPr>
              <w:rStyle w:val="Tekstvantijdelijkeaanduiding"/>
              <w:highlight w:val="lightGray"/>
            </w:rPr>
            <w:t>Klik of tik om tekst in te voeren.</w:t>
          </w:r>
        </w:p>
      </w:docPartBody>
    </w:docPart>
    <w:docPart>
      <w:docPartPr>
        <w:name w:val="D1FC12535A86433FBD5C4E9D31EEFC83"/>
        <w:category>
          <w:name w:val="Algemeen"/>
          <w:gallery w:val="placeholder"/>
        </w:category>
        <w:types>
          <w:type w:val="bbPlcHdr"/>
        </w:types>
        <w:behaviors>
          <w:behavior w:val="content"/>
        </w:behaviors>
        <w:guid w:val="{5CE3533A-4767-499F-B7BC-EB0DB75607EB}"/>
      </w:docPartPr>
      <w:docPartBody>
        <w:p w:rsidR="00B0020C" w:rsidRDefault="005D2ED9" w:rsidP="005D2ED9">
          <w:pPr>
            <w:pStyle w:val="D1FC12535A86433FBD5C4E9D31EEFC83"/>
          </w:pPr>
          <w:r w:rsidRPr="00510F3A">
            <w:rPr>
              <w:rStyle w:val="Tekstvantijdelijkeaanduiding"/>
              <w:highlight w:val="lightGray"/>
            </w:rPr>
            <w:t>Klik of tik om tekst in te voeren.</w:t>
          </w:r>
        </w:p>
      </w:docPartBody>
    </w:docPart>
    <w:docPart>
      <w:docPartPr>
        <w:name w:val="F7832C13C9ED45219E2ED0E66D5483ED"/>
        <w:category>
          <w:name w:val="Algemeen"/>
          <w:gallery w:val="placeholder"/>
        </w:category>
        <w:types>
          <w:type w:val="bbPlcHdr"/>
        </w:types>
        <w:behaviors>
          <w:behavior w:val="content"/>
        </w:behaviors>
        <w:guid w:val="{A6848E4D-62D5-4395-8626-23AF57ACE1E2}"/>
      </w:docPartPr>
      <w:docPartBody>
        <w:p w:rsidR="00B0020C" w:rsidRDefault="005D2ED9" w:rsidP="005D2ED9">
          <w:pPr>
            <w:pStyle w:val="F7832C13C9ED45219E2ED0E66D5483ED"/>
          </w:pPr>
          <w:r w:rsidRPr="00510F3A">
            <w:rPr>
              <w:rStyle w:val="Tekstvantijdelijkeaanduiding"/>
              <w:highlight w:val="lightGray"/>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3B6"/>
    <w:rsid w:val="000244F7"/>
    <w:rsid w:val="0029796D"/>
    <w:rsid w:val="002E0E2E"/>
    <w:rsid w:val="004F2182"/>
    <w:rsid w:val="005453B6"/>
    <w:rsid w:val="005D2ED9"/>
    <w:rsid w:val="006F5D75"/>
    <w:rsid w:val="00717C22"/>
    <w:rsid w:val="007C7FB2"/>
    <w:rsid w:val="00A5302E"/>
    <w:rsid w:val="00A5313C"/>
    <w:rsid w:val="00B0020C"/>
    <w:rsid w:val="00B1384B"/>
    <w:rsid w:val="00C11E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D2ED9"/>
    <w:rPr>
      <w:color w:val="808080"/>
    </w:rPr>
  </w:style>
  <w:style w:type="paragraph" w:customStyle="1" w:styleId="4AB7280D2A364CC3954B45084A172A2F">
    <w:name w:val="4AB7280D2A364CC3954B45084A172A2F"/>
  </w:style>
  <w:style w:type="paragraph" w:customStyle="1" w:styleId="B416B7A8650E444B996A43BE90FC3701">
    <w:name w:val="B416B7A8650E444B996A43BE90FC3701"/>
    <w:rsid w:val="00A5302E"/>
  </w:style>
  <w:style w:type="paragraph" w:customStyle="1" w:styleId="4A1BBC7856EB4E19A304644F377A6C76">
    <w:name w:val="4A1BBC7856EB4E19A304644F377A6C76"/>
    <w:rsid w:val="00A5302E"/>
  </w:style>
  <w:style w:type="paragraph" w:customStyle="1" w:styleId="A1B123C88EBD4576AC123C840DC0BCC1">
    <w:name w:val="A1B123C88EBD4576AC123C840DC0BCC1"/>
    <w:rsid w:val="006F5D75"/>
  </w:style>
  <w:style w:type="paragraph" w:customStyle="1" w:styleId="2A7DB762EDB0441381353357F91343B3">
    <w:name w:val="2A7DB762EDB0441381353357F91343B3"/>
    <w:rsid w:val="006F5D75"/>
  </w:style>
  <w:style w:type="paragraph" w:customStyle="1" w:styleId="00654FF460E54FD486DF7468734FA5C6">
    <w:name w:val="00654FF460E54FD486DF7468734FA5C6"/>
    <w:rsid w:val="006F5D75"/>
  </w:style>
  <w:style w:type="paragraph" w:customStyle="1" w:styleId="DB80607613E24A21B16AB85FC7CFBB1F">
    <w:name w:val="DB80607613E24A21B16AB85FC7CFBB1F"/>
    <w:rsid w:val="006F5D75"/>
  </w:style>
  <w:style w:type="paragraph" w:customStyle="1" w:styleId="C2EEFDF856A543E9BDAFF4DC98506D38">
    <w:name w:val="C2EEFDF856A543E9BDAFF4DC98506D38"/>
    <w:rsid w:val="006F5D75"/>
  </w:style>
  <w:style w:type="paragraph" w:customStyle="1" w:styleId="3277D56D616B4ABCA86438D7533A6F30">
    <w:name w:val="3277D56D616B4ABCA86438D7533A6F30"/>
    <w:rsid w:val="006F5D75"/>
  </w:style>
  <w:style w:type="paragraph" w:customStyle="1" w:styleId="14BE1426A1ED4488A703204F7F4DD77B">
    <w:name w:val="14BE1426A1ED4488A703204F7F4DD77B"/>
    <w:rsid w:val="006F5D75"/>
  </w:style>
  <w:style w:type="paragraph" w:customStyle="1" w:styleId="D78C03B554924E4F83AA2DD787A8082F">
    <w:name w:val="D78C03B554924E4F83AA2DD787A8082F"/>
    <w:rsid w:val="006F5D75"/>
  </w:style>
  <w:style w:type="paragraph" w:customStyle="1" w:styleId="6ECCD96FB08D4939BBF545DD805AE0C5">
    <w:name w:val="6ECCD96FB08D4939BBF545DD805AE0C5"/>
    <w:rsid w:val="006F5D75"/>
  </w:style>
  <w:style w:type="paragraph" w:customStyle="1" w:styleId="3E66F3E9E86A4495BC2D13BF7AF16638">
    <w:name w:val="3E66F3E9E86A4495BC2D13BF7AF16638"/>
    <w:rsid w:val="006F5D75"/>
  </w:style>
  <w:style w:type="paragraph" w:customStyle="1" w:styleId="7BB674EE6EA54079A7B46ACCB83FF095">
    <w:name w:val="7BB674EE6EA54079A7B46ACCB83FF095"/>
    <w:rsid w:val="006F5D75"/>
  </w:style>
  <w:style w:type="paragraph" w:customStyle="1" w:styleId="B81D19EACAE14454A4C919CB12F15A23">
    <w:name w:val="B81D19EACAE14454A4C919CB12F15A23"/>
    <w:rsid w:val="006F5D75"/>
  </w:style>
  <w:style w:type="paragraph" w:customStyle="1" w:styleId="CDCFCBA1D681436DA8F1AE189D552D08">
    <w:name w:val="CDCFCBA1D681436DA8F1AE189D552D08"/>
    <w:rsid w:val="006F5D75"/>
  </w:style>
  <w:style w:type="paragraph" w:customStyle="1" w:styleId="251BED493D554C1EBD502801688B52C5">
    <w:name w:val="251BED493D554C1EBD502801688B52C5"/>
    <w:rsid w:val="006F5D75"/>
  </w:style>
  <w:style w:type="paragraph" w:customStyle="1" w:styleId="99EF6D61A9994598A8F7E667FC875F94">
    <w:name w:val="99EF6D61A9994598A8F7E667FC875F94"/>
    <w:rsid w:val="006F5D75"/>
  </w:style>
  <w:style w:type="paragraph" w:customStyle="1" w:styleId="2560FCED02C149A9B541297ACE09E0D3">
    <w:name w:val="2560FCED02C149A9B541297ACE09E0D3"/>
    <w:rsid w:val="006F5D75"/>
  </w:style>
  <w:style w:type="paragraph" w:customStyle="1" w:styleId="FFA34DB0BC994F6E8D9198911631824A">
    <w:name w:val="FFA34DB0BC994F6E8D9198911631824A"/>
    <w:rsid w:val="006F5D75"/>
  </w:style>
  <w:style w:type="paragraph" w:customStyle="1" w:styleId="47FADC98AED94EEC98D5EEDF04AA8B28">
    <w:name w:val="47FADC98AED94EEC98D5EEDF04AA8B28"/>
    <w:rsid w:val="006F5D75"/>
  </w:style>
  <w:style w:type="paragraph" w:customStyle="1" w:styleId="C872BA71643B48C5BE7B2F7ABDF1DF4B">
    <w:name w:val="C872BA71643B48C5BE7B2F7ABDF1DF4B"/>
    <w:rsid w:val="006F5D75"/>
  </w:style>
  <w:style w:type="paragraph" w:customStyle="1" w:styleId="C8EF7E6A25B640239A8493109D4984D9">
    <w:name w:val="C8EF7E6A25B640239A8493109D4984D9"/>
    <w:rsid w:val="006F5D75"/>
  </w:style>
  <w:style w:type="paragraph" w:customStyle="1" w:styleId="50D1476DDEC24A5C863FCCCAAF011B09">
    <w:name w:val="50D1476DDEC24A5C863FCCCAAF011B09"/>
    <w:rsid w:val="006F5D75"/>
  </w:style>
  <w:style w:type="paragraph" w:customStyle="1" w:styleId="29BC50972B1A4E5B922E9295537E0210">
    <w:name w:val="29BC50972B1A4E5B922E9295537E0210"/>
    <w:rsid w:val="005D2ED9"/>
  </w:style>
  <w:style w:type="paragraph" w:customStyle="1" w:styleId="0AD157A2DE3A41F0912BD4D98F7DE0E1">
    <w:name w:val="0AD157A2DE3A41F0912BD4D98F7DE0E1"/>
    <w:rsid w:val="005D2ED9"/>
  </w:style>
  <w:style w:type="paragraph" w:customStyle="1" w:styleId="BAB33FFBE56140B7890362421C942BB4">
    <w:name w:val="BAB33FFBE56140B7890362421C942BB4"/>
    <w:rsid w:val="005D2ED9"/>
  </w:style>
  <w:style w:type="paragraph" w:customStyle="1" w:styleId="6072FD5849EC498095644C16DC498555">
    <w:name w:val="6072FD5849EC498095644C16DC498555"/>
    <w:rsid w:val="005D2ED9"/>
  </w:style>
  <w:style w:type="paragraph" w:customStyle="1" w:styleId="32FF2CA73D3F4E27AF46BC7985759FCA">
    <w:name w:val="32FF2CA73D3F4E27AF46BC7985759FCA"/>
    <w:rsid w:val="005D2ED9"/>
  </w:style>
  <w:style w:type="paragraph" w:customStyle="1" w:styleId="8E0A6DE223184228BE40F4D815A76C7E">
    <w:name w:val="8E0A6DE223184228BE40F4D815A76C7E"/>
    <w:rsid w:val="005D2ED9"/>
  </w:style>
  <w:style w:type="paragraph" w:customStyle="1" w:styleId="5D65654FFB474E47AF5A6C2FAA7B233B">
    <w:name w:val="5D65654FFB474E47AF5A6C2FAA7B233B"/>
    <w:rsid w:val="005D2ED9"/>
  </w:style>
  <w:style w:type="paragraph" w:customStyle="1" w:styleId="BC61389705A64B15918EFBB6810CB440">
    <w:name w:val="BC61389705A64B15918EFBB6810CB440"/>
    <w:rsid w:val="005D2ED9"/>
  </w:style>
  <w:style w:type="paragraph" w:customStyle="1" w:styleId="4FC5C65AEE6A4B76ABC06EAD88489A2D">
    <w:name w:val="4FC5C65AEE6A4B76ABC06EAD88489A2D"/>
    <w:rsid w:val="005D2ED9"/>
  </w:style>
  <w:style w:type="paragraph" w:customStyle="1" w:styleId="B498C36CF5304027922ADEA73BECFDE2">
    <w:name w:val="B498C36CF5304027922ADEA73BECFDE2"/>
    <w:rsid w:val="005D2ED9"/>
  </w:style>
  <w:style w:type="paragraph" w:customStyle="1" w:styleId="65224660638E4C2B886EB8D9B48152F0">
    <w:name w:val="65224660638E4C2B886EB8D9B48152F0"/>
    <w:rsid w:val="005D2ED9"/>
  </w:style>
  <w:style w:type="paragraph" w:customStyle="1" w:styleId="6C4D6F4EBA484A358CC26075B306B840">
    <w:name w:val="6C4D6F4EBA484A358CC26075B306B840"/>
    <w:rsid w:val="005D2ED9"/>
  </w:style>
  <w:style w:type="paragraph" w:customStyle="1" w:styleId="7F5821BF42034582B9351544ED58961C">
    <w:name w:val="7F5821BF42034582B9351544ED58961C"/>
    <w:rsid w:val="005D2ED9"/>
  </w:style>
  <w:style w:type="paragraph" w:customStyle="1" w:styleId="F165607BED3D47239AC1ABA3ED1B999B">
    <w:name w:val="F165607BED3D47239AC1ABA3ED1B999B"/>
    <w:rsid w:val="005D2ED9"/>
  </w:style>
  <w:style w:type="paragraph" w:customStyle="1" w:styleId="D38DA48B3B2548B98E65862F7B3DC467">
    <w:name w:val="D38DA48B3B2548B98E65862F7B3DC467"/>
    <w:rsid w:val="005D2ED9"/>
  </w:style>
  <w:style w:type="paragraph" w:customStyle="1" w:styleId="B5E1D2194FE94548B24F6E5EAE0DE37D">
    <w:name w:val="B5E1D2194FE94548B24F6E5EAE0DE37D"/>
    <w:rsid w:val="005D2ED9"/>
  </w:style>
  <w:style w:type="paragraph" w:customStyle="1" w:styleId="D1FC12535A86433FBD5C4E9D31EEFC83">
    <w:name w:val="D1FC12535A86433FBD5C4E9D31EEFC83"/>
    <w:rsid w:val="005D2ED9"/>
  </w:style>
  <w:style w:type="paragraph" w:customStyle="1" w:styleId="F7832C13C9ED45219E2ED0E66D5483ED">
    <w:name w:val="F7832C13C9ED45219E2ED0E66D5483ED"/>
    <w:rsid w:val="005D2E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D183E14B9E9340BCDFE9DE34A82E87" ma:contentTypeVersion="2" ma:contentTypeDescription="Een nieuw document maken." ma:contentTypeScope="" ma:versionID="acdf81fecd1cd080368f3b40cb80258e">
  <xsd:schema xmlns:xsd="http://www.w3.org/2001/XMLSchema" xmlns:xs="http://www.w3.org/2001/XMLSchema" xmlns:p="http://schemas.microsoft.com/office/2006/metadata/properties" xmlns:ns2="d3188df9-fc0a-411e-aa6d-089a4b1b1b7f" targetNamespace="http://schemas.microsoft.com/office/2006/metadata/properties" ma:root="true" ma:fieldsID="99b2d447789332b461fd4866e74355f0" ns2:_="">
    <xsd:import namespace="d3188df9-fc0a-411e-aa6d-089a4b1b1b7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88df9-fc0a-411e-aa6d-089a4b1b1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A88CA8-0581-4EEA-896B-FAA7180CFF67}">
  <ds:schemaRefs>
    <ds:schemaRef ds:uri="http://schemas.openxmlformats.org/officeDocument/2006/bibliography"/>
  </ds:schemaRefs>
</ds:datastoreItem>
</file>

<file path=customXml/itemProps2.xml><?xml version="1.0" encoding="utf-8"?>
<ds:datastoreItem xmlns:ds="http://schemas.openxmlformats.org/officeDocument/2006/customXml" ds:itemID="{553A0ADF-0F2D-4EAA-AD0A-3F64A972B82A}"/>
</file>

<file path=customXml/itemProps3.xml><?xml version="1.0" encoding="utf-8"?>
<ds:datastoreItem xmlns:ds="http://schemas.openxmlformats.org/officeDocument/2006/customXml" ds:itemID="{8BA45D77-BA44-4291-A624-CEC9FA307D55}"/>
</file>

<file path=customXml/itemProps4.xml><?xml version="1.0" encoding="utf-8"?>
<ds:datastoreItem xmlns:ds="http://schemas.openxmlformats.org/officeDocument/2006/customXml" ds:itemID="{6365A5E1-3201-4D62-9A5C-B528EC087BE5}"/>
</file>

<file path=docProps/app.xml><?xml version="1.0" encoding="utf-8"?>
<Properties xmlns="http://schemas.openxmlformats.org/officeDocument/2006/extended-properties" xmlns:vt="http://schemas.openxmlformats.org/officeDocument/2006/docPropsVTypes">
  <Template>Interne nota.dotx</Template>
  <TotalTime>11</TotalTime>
  <Pages>3</Pages>
  <Words>731</Words>
  <Characters>4022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Jan-403</dc:creator>
  <cp:lastModifiedBy>Aelbrecht Myriam</cp:lastModifiedBy>
  <cp:revision>8</cp:revision>
  <cp:lastPrinted>2015-08-13T10:25:00Z</cp:lastPrinted>
  <dcterms:created xsi:type="dcterms:W3CDTF">2019-06-03T11:19:00Z</dcterms:created>
  <dcterms:modified xsi:type="dcterms:W3CDTF">2022-02-20T19:26:00Z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0x01010058D183E14B9E9340BCDFE9DE34A82E87</vt:lpwstr>
  </property>
  <property fmtid="{D5CDD505-2E9C-101B-9397-08002B2CF9AE}" pid="3" name="Order">
    <vt:r8>100</vt:r8>
  </property>
</Properties>
</file>