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4617" w14:textId="77777777" w:rsidR="00F423DD" w:rsidRPr="00B73067" w:rsidRDefault="00F423DD" w:rsidP="00F423DD">
      <w:pPr>
        <w:rPr>
          <w:rFonts w:ascii="Calibri" w:hAnsi="Calibri" w:cs="Calibri"/>
          <w:b/>
          <w:bCs/>
        </w:rPr>
      </w:pPr>
      <w:r w:rsidRPr="00B73067">
        <w:rPr>
          <w:rFonts w:ascii="Calibri" w:hAnsi="Calibri" w:cs="Calibri"/>
          <w:b/>
          <w:bCs/>
        </w:rPr>
        <w:t>Modelbrief aan (hoofd)aannemer</w:t>
      </w:r>
    </w:p>
    <w:p w14:paraId="28A0D2EC" w14:textId="77777777" w:rsidR="00F423DD" w:rsidRPr="00B73067" w:rsidRDefault="00F423DD" w:rsidP="00F423DD">
      <w:pPr>
        <w:rPr>
          <w:rFonts w:ascii="Calibri" w:hAnsi="Calibri" w:cs="Calibri"/>
          <w:b/>
          <w:bCs/>
        </w:rPr>
      </w:pPr>
    </w:p>
    <w:p w14:paraId="3CC87729" w14:textId="21BFA93C" w:rsidR="00F423DD" w:rsidRPr="008F78C4" w:rsidRDefault="00F423DD" w:rsidP="00F423DD">
      <w:pPr>
        <w:rPr>
          <w:rFonts w:ascii="Calibri" w:hAnsi="Calibri" w:cs="Calibri"/>
          <w:b/>
          <w:bCs/>
        </w:rPr>
      </w:pPr>
      <w:r w:rsidRPr="008F78C4">
        <w:rPr>
          <w:rFonts w:ascii="Calibri" w:hAnsi="Calibri" w:cs="Calibri"/>
          <w:b/>
          <w:bCs/>
        </w:rPr>
        <w:t xml:space="preserve">Betreft: uw overdracht van schuldvorderingen aan </w:t>
      </w:r>
      <w:r w:rsidR="00306793" w:rsidRPr="008F78C4">
        <w:rPr>
          <w:rFonts w:ascii="Calibri" w:hAnsi="Calibri" w:cs="Calibri"/>
          <w:b/>
          <w:bCs/>
        </w:rPr>
        <w:t>[vul in: naam firma cessionaris]</w:t>
      </w:r>
    </w:p>
    <w:p w14:paraId="7190280C" w14:textId="77777777" w:rsidR="00F423DD" w:rsidRPr="00B73067" w:rsidRDefault="00F423DD" w:rsidP="00F423DD">
      <w:pPr>
        <w:rPr>
          <w:rFonts w:ascii="Calibri" w:hAnsi="Calibri" w:cs="Calibri"/>
        </w:rPr>
      </w:pPr>
    </w:p>
    <w:p w14:paraId="425D517D" w14:textId="454D95C0" w:rsidR="00F423DD" w:rsidRPr="00B73067" w:rsidRDefault="00F423DD" w:rsidP="00F423DD">
      <w:pPr>
        <w:rPr>
          <w:rFonts w:ascii="Calibri" w:hAnsi="Calibri" w:cs="Calibri"/>
        </w:rPr>
      </w:pPr>
      <w:r w:rsidRPr="00B73067">
        <w:rPr>
          <w:rFonts w:ascii="Calibri" w:hAnsi="Calibri" w:cs="Calibri"/>
        </w:rPr>
        <w:t>Geachte heer, geachte mevrouw,</w:t>
      </w:r>
    </w:p>
    <w:p w14:paraId="110C0F71" w14:textId="77777777" w:rsidR="00F423DD" w:rsidRPr="00B73067" w:rsidRDefault="00F423DD" w:rsidP="00F423DD">
      <w:pPr>
        <w:rPr>
          <w:rFonts w:ascii="Calibri" w:hAnsi="Calibri" w:cs="Calibri"/>
        </w:rPr>
      </w:pPr>
    </w:p>
    <w:p w14:paraId="54145DE1" w14:textId="456B0A0B" w:rsidR="00F423DD" w:rsidRPr="00B73067" w:rsidRDefault="00F423DD" w:rsidP="00F423DD">
      <w:pPr>
        <w:rPr>
          <w:rFonts w:ascii="Calibri" w:hAnsi="Calibri" w:cs="Calibri"/>
        </w:rPr>
      </w:pPr>
      <w:r w:rsidRPr="00B73067">
        <w:rPr>
          <w:rFonts w:ascii="Calibri" w:hAnsi="Calibri" w:cs="Calibri"/>
        </w:rPr>
        <w:t xml:space="preserve">Wij nemen kennis </w:t>
      </w:r>
      <w:r w:rsidR="002D7D64">
        <w:rPr>
          <w:rFonts w:ascii="Calibri" w:hAnsi="Calibri" w:cs="Calibri"/>
        </w:rPr>
        <w:t xml:space="preserve">van </w:t>
      </w:r>
      <w:r w:rsidR="00306793">
        <w:rPr>
          <w:rFonts w:ascii="Calibri" w:hAnsi="Calibri" w:cs="Calibri"/>
        </w:rPr>
        <w:t>uw brief</w:t>
      </w:r>
      <w:r w:rsidR="00306793" w:rsidRPr="00B73067">
        <w:rPr>
          <w:rFonts w:ascii="Calibri" w:hAnsi="Calibri" w:cs="Calibri"/>
        </w:rPr>
        <w:t xml:space="preserve"> </w:t>
      </w:r>
      <w:r w:rsidRPr="00B73067">
        <w:rPr>
          <w:rFonts w:ascii="Calibri" w:hAnsi="Calibri" w:cs="Calibri"/>
        </w:rPr>
        <w:t xml:space="preserve">waarin u meedeelt dat, </w:t>
      </w:r>
      <w:r w:rsidR="00306793">
        <w:rPr>
          <w:rFonts w:ascii="Calibri" w:hAnsi="Calibri" w:cs="Calibri"/>
        </w:rPr>
        <w:t>door</w:t>
      </w:r>
      <w:r w:rsidR="00306793" w:rsidRPr="00B73067">
        <w:rPr>
          <w:rFonts w:ascii="Calibri" w:hAnsi="Calibri" w:cs="Calibri"/>
        </w:rPr>
        <w:t xml:space="preserve"> </w:t>
      </w:r>
      <w:r w:rsidRPr="00B73067">
        <w:rPr>
          <w:rFonts w:ascii="Calibri" w:hAnsi="Calibri" w:cs="Calibri"/>
        </w:rPr>
        <w:t>een overdracht van schuldvordering, uw (toekomstige) facturen (zijnde schuldvorderingen)</w:t>
      </w:r>
      <w:r w:rsidR="00306793">
        <w:rPr>
          <w:rFonts w:ascii="Calibri" w:hAnsi="Calibri" w:cs="Calibri"/>
        </w:rPr>
        <w:t xml:space="preserve"> vanaf nu</w:t>
      </w:r>
      <w:r w:rsidRPr="00B73067">
        <w:rPr>
          <w:rFonts w:ascii="Calibri" w:hAnsi="Calibri" w:cs="Calibri"/>
        </w:rPr>
        <w:t xml:space="preserve"> </w:t>
      </w:r>
      <w:r w:rsidR="00306793">
        <w:rPr>
          <w:rFonts w:ascii="Calibri" w:hAnsi="Calibri" w:cs="Calibri"/>
        </w:rPr>
        <w:t xml:space="preserve">betaald moeten </w:t>
      </w:r>
      <w:r w:rsidRPr="00B73067">
        <w:rPr>
          <w:rFonts w:ascii="Calibri" w:hAnsi="Calibri" w:cs="Calibri"/>
        </w:rPr>
        <w:t xml:space="preserve">worden aan </w:t>
      </w:r>
      <w:r w:rsidR="00306793">
        <w:rPr>
          <w:rFonts w:ascii="Calibri" w:hAnsi="Calibri" w:cs="Calibri"/>
        </w:rPr>
        <w:t>[vul in: naam firma cessionaris]</w:t>
      </w:r>
      <w:r w:rsidRPr="00B73067">
        <w:rPr>
          <w:rFonts w:ascii="Calibri" w:hAnsi="Calibri" w:cs="Calibri"/>
        </w:rPr>
        <w:t>.</w:t>
      </w:r>
    </w:p>
    <w:p w14:paraId="2C626A8A" w14:textId="77777777" w:rsidR="00F423DD" w:rsidRPr="00B73067" w:rsidRDefault="00F423DD" w:rsidP="00F423DD">
      <w:pPr>
        <w:rPr>
          <w:rFonts w:ascii="Calibri" w:hAnsi="Calibri" w:cs="Calibri"/>
        </w:rPr>
      </w:pPr>
    </w:p>
    <w:p w14:paraId="569DF5E4" w14:textId="7101CE51" w:rsidR="00F423DD" w:rsidRPr="00B73067" w:rsidRDefault="00F423DD" w:rsidP="00F423DD">
      <w:pPr>
        <w:rPr>
          <w:rFonts w:ascii="Calibri" w:hAnsi="Calibri" w:cs="Calibri"/>
        </w:rPr>
      </w:pPr>
      <w:r w:rsidRPr="00B73067">
        <w:rPr>
          <w:rFonts w:ascii="Calibri" w:hAnsi="Calibri" w:cs="Calibri"/>
        </w:rPr>
        <w:t>Wij wensen u uitdrukkelijk mee te delen dat de overnemer van uw schuldvorderingen niet meer rechten zal kunnen laten gelden dan uzelf als oorspronkelijke schuldeiser kan laten gelden.</w:t>
      </w:r>
    </w:p>
    <w:p w14:paraId="04EF09CB" w14:textId="77777777" w:rsidR="00F423DD" w:rsidRPr="00B73067" w:rsidRDefault="00F423DD" w:rsidP="00F423DD">
      <w:pPr>
        <w:rPr>
          <w:rFonts w:ascii="Calibri" w:hAnsi="Calibri" w:cs="Calibri"/>
        </w:rPr>
      </w:pPr>
    </w:p>
    <w:p w14:paraId="61575BAE" w14:textId="42213EF5" w:rsidR="00F423DD" w:rsidRPr="00B73067" w:rsidRDefault="00306793" w:rsidP="00F423D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Hierdoor zullen wij tegenover </w:t>
      </w:r>
      <w:r w:rsidR="00F423DD" w:rsidRPr="00B73067">
        <w:rPr>
          <w:rFonts w:ascii="Calibri" w:hAnsi="Calibri" w:cs="Calibri"/>
        </w:rPr>
        <w:t xml:space="preserve">de overnemer van de schuldvordering(en) </w:t>
      </w:r>
      <w:r w:rsidR="00F423DD" w:rsidRPr="00E14209">
        <w:rPr>
          <w:rFonts w:ascii="Calibri" w:hAnsi="Calibri" w:cs="Calibri"/>
        </w:rPr>
        <w:t>alle excepties</w:t>
      </w:r>
      <w:r w:rsidR="00F423DD" w:rsidRPr="00B73067">
        <w:rPr>
          <w:rFonts w:ascii="Calibri" w:hAnsi="Calibri" w:cs="Calibri"/>
        </w:rPr>
        <w:t xml:space="preserve"> kunnen opwerpen die wij ten aanzien van u kunnen opwerpen, waaronder deze die inherent zijn aan wederkerige rechtsverhoudingen. </w:t>
      </w:r>
    </w:p>
    <w:p w14:paraId="6F64FF1F" w14:textId="77777777" w:rsidR="00F423DD" w:rsidRPr="00B73067" w:rsidRDefault="00F423DD" w:rsidP="00F423DD">
      <w:pPr>
        <w:rPr>
          <w:rFonts w:ascii="Calibri" w:hAnsi="Calibri" w:cs="Calibri"/>
        </w:rPr>
      </w:pPr>
    </w:p>
    <w:p w14:paraId="109C2B18" w14:textId="77777777" w:rsidR="00F423DD" w:rsidRPr="00B73067" w:rsidRDefault="00F423DD" w:rsidP="00F423DD">
      <w:pPr>
        <w:rPr>
          <w:rFonts w:ascii="Calibri" w:hAnsi="Calibri" w:cs="Calibri"/>
        </w:rPr>
      </w:pPr>
      <w:r w:rsidRPr="00B73067">
        <w:rPr>
          <w:rFonts w:ascii="Calibri" w:hAnsi="Calibri" w:cs="Calibri"/>
        </w:rPr>
        <w:t>Elke andersluidende vermelding in uw kennisgevingsbrief betwisten wij hierbij uitdrukkelijk.</w:t>
      </w:r>
    </w:p>
    <w:p w14:paraId="522E01AC" w14:textId="77777777" w:rsidR="00F423DD" w:rsidRPr="00B73067" w:rsidRDefault="00F423DD" w:rsidP="00F423DD">
      <w:pPr>
        <w:rPr>
          <w:rFonts w:ascii="Calibri" w:hAnsi="Calibri" w:cs="Calibri"/>
        </w:rPr>
      </w:pPr>
    </w:p>
    <w:p w14:paraId="4A03080A" w14:textId="77777777" w:rsidR="00F423DD" w:rsidRPr="00B73067" w:rsidRDefault="00F423DD" w:rsidP="00F423DD">
      <w:pPr>
        <w:rPr>
          <w:rFonts w:ascii="Calibri" w:hAnsi="Calibri" w:cs="Calibri"/>
        </w:rPr>
      </w:pPr>
      <w:r w:rsidRPr="00B73067">
        <w:rPr>
          <w:rFonts w:ascii="Calibri" w:hAnsi="Calibri" w:cs="Calibri"/>
        </w:rPr>
        <w:t>Wij behouden ons hieromtrent alle rechten voor.</w:t>
      </w:r>
    </w:p>
    <w:p w14:paraId="71583854" w14:textId="77777777" w:rsidR="00F423DD" w:rsidRPr="00B73067" w:rsidRDefault="00F423DD" w:rsidP="00F423DD">
      <w:pPr>
        <w:rPr>
          <w:rFonts w:ascii="Calibri" w:hAnsi="Calibri" w:cs="Calibri"/>
        </w:rPr>
      </w:pPr>
    </w:p>
    <w:p w14:paraId="1069D23B" w14:textId="361A51F6" w:rsidR="00F423DD" w:rsidRPr="00B73067" w:rsidRDefault="00306793">
      <w:pPr>
        <w:rPr>
          <w:rFonts w:ascii="Calibri" w:hAnsi="Calibri" w:cs="Calibri"/>
        </w:rPr>
      </w:pPr>
      <w:r>
        <w:rPr>
          <w:rFonts w:ascii="Calibri" w:hAnsi="Calibri" w:cs="Calibri"/>
        </w:rPr>
        <w:t>Als</w:t>
      </w:r>
      <w:r w:rsidRPr="00B73067">
        <w:rPr>
          <w:rFonts w:ascii="Calibri" w:hAnsi="Calibri" w:cs="Calibri"/>
        </w:rPr>
        <w:t xml:space="preserve"> </w:t>
      </w:r>
      <w:r w:rsidR="00F423DD" w:rsidRPr="00B73067">
        <w:rPr>
          <w:rFonts w:ascii="Calibri" w:hAnsi="Calibri" w:cs="Calibri"/>
        </w:rPr>
        <w:t xml:space="preserve">bijlage </w:t>
      </w:r>
      <w:r>
        <w:rPr>
          <w:rFonts w:ascii="Calibri" w:hAnsi="Calibri" w:cs="Calibri"/>
        </w:rPr>
        <w:t>vindt u een kopie van de brief</w:t>
      </w:r>
      <w:r w:rsidR="00F423DD" w:rsidRPr="00B73067">
        <w:rPr>
          <w:rFonts w:ascii="Calibri" w:hAnsi="Calibri" w:cs="Calibri"/>
        </w:rPr>
        <w:t xml:space="preserve"> aan de overnemer van uw schuldvorderingen.</w:t>
      </w:r>
      <w:r>
        <w:rPr>
          <w:rFonts w:ascii="Calibri" w:hAnsi="Calibri" w:cs="Calibri"/>
        </w:rPr>
        <w:t xml:space="preserve"> Deze brief </w:t>
      </w:r>
      <w:r w:rsidR="00F423DD" w:rsidRPr="00B73067">
        <w:rPr>
          <w:rFonts w:ascii="Calibri" w:hAnsi="Calibri" w:cs="Calibri"/>
        </w:rPr>
        <w:t>wordt u toegestuurd onder voorbehoud van alle recht en zonder enige nadelige erkentenis.</w:t>
      </w:r>
    </w:p>
    <w:p w14:paraId="46B2CE77" w14:textId="77777777" w:rsidR="00F423DD" w:rsidRPr="00B73067" w:rsidRDefault="00F423DD" w:rsidP="00F423DD">
      <w:pPr>
        <w:rPr>
          <w:rFonts w:ascii="Calibri" w:hAnsi="Calibri" w:cs="Calibri"/>
        </w:rPr>
      </w:pPr>
    </w:p>
    <w:p w14:paraId="54A78B70" w14:textId="77777777" w:rsidR="00F423DD" w:rsidRPr="00B73067" w:rsidRDefault="00F423DD" w:rsidP="00F423DD">
      <w:pPr>
        <w:rPr>
          <w:rFonts w:ascii="Calibri" w:hAnsi="Calibri" w:cs="Calibri"/>
        </w:rPr>
      </w:pPr>
      <w:r>
        <w:rPr>
          <w:rFonts w:ascii="Calibri" w:hAnsi="Calibri" w:cs="Calibri"/>
        </w:rPr>
        <w:t>Vriendelijke groeten,</w:t>
      </w:r>
    </w:p>
    <w:p w14:paraId="3A9D2A38" w14:textId="77777777" w:rsidR="00F423DD" w:rsidRPr="00B73067" w:rsidRDefault="00F423DD" w:rsidP="00F423DD">
      <w:pPr>
        <w:rPr>
          <w:rFonts w:ascii="Calibri" w:hAnsi="Calibri" w:cs="Calibri"/>
        </w:rPr>
      </w:pPr>
    </w:p>
    <w:p w14:paraId="3A697AB7" w14:textId="2AC70D0E" w:rsidR="00F423DD" w:rsidRPr="00B73067" w:rsidRDefault="00F423DD" w:rsidP="00F423DD">
      <w:pPr>
        <w:rPr>
          <w:rFonts w:ascii="Calibri" w:hAnsi="Calibri" w:cs="Calibri"/>
        </w:rPr>
      </w:pPr>
      <w:r w:rsidRPr="00B73067">
        <w:rPr>
          <w:rFonts w:ascii="Calibri" w:hAnsi="Calibri" w:cs="Calibri"/>
        </w:rPr>
        <w:t>Bijlage (1): kopie van de brief van heden aan de overnemer van uw (toekomstige) schuldvorderingen</w:t>
      </w:r>
    </w:p>
    <w:p w14:paraId="08EDC5B6" w14:textId="77777777" w:rsidR="005E7805" w:rsidRPr="005E7805" w:rsidRDefault="005E7805" w:rsidP="00B41142">
      <w:pPr>
        <w:rPr>
          <w:lang w:val="nl"/>
        </w:rPr>
      </w:pPr>
    </w:p>
    <w:sectPr w:rsidR="005E7805" w:rsidRPr="005E7805" w:rsidSect="006937D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erif-Bold"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C92217-C580-44C4-A44B-F28C5AAE1080}"/>
    <w:embedBold r:id="rId2" w:fontKey="{795A8929-2991-4D2D-A666-BC46287C7E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28E4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78E7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6EE9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B8A2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C82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BAE3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CE2E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BC44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34A1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8CC9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1" w15:restartNumberingAfterBreak="0">
    <w:nsid w:val="044B6D2E"/>
    <w:multiLevelType w:val="hybridMultilevel"/>
    <w:tmpl w:val="23E68272"/>
    <w:lvl w:ilvl="0" w:tplc="DBAA91B0">
      <w:start w:val="1"/>
      <w:numFmt w:val="decimal"/>
      <w:pStyle w:val="Lijstnummering"/>
      <w:lvlText w:val="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0710206"/>
    <w:multiLevelType w:val="multilevel"/>
    <w:tmpl w:val="99D6257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16"/>
        <w:szCs w:val="16"/>
      </w:rPr>
    </w:lvl>
    <w:lvl w:ilvl="1">
      <w:start w:val="1"/>
      <w:numFmt w:val="bullet"/>
      <w:lvlText w:val=""/>
      <w:lvlJc w:val="left"/>
      <w:pPr>
        <w:tabs>
          <w:tab w:val="num" w:pos="482"/>
        </w:tabs>
        <w:ind w:left="482" w:hanging="198"/>
      </w:pPr>
      <w:rPr>
        <w:rFonts w:ascii="Symbol" w:hAnsi="Symbol" w:hint="default"/>
        <w:b w:val="0"/>
        <w:i w:val="0"/>
        <w:color w:val="auto"/>
        <w:sz w:val="16"/>
        <w:szCs w:val="22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198"/>
      </w:pPr>
      <w:rPr>
        <w:rFonts w:ascii="Symbol" w:hAnsi="Symbol" w:hint="default"/>
        <w:b w:val="0"/>
        <w:i w:val="0"/>
        <w:color w:val="auto"/>
        <w:sz w:val="12"/>
        <w:szCs w:val="1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77773"/>
    <w:multiLevelType w:val="hybridMultilevel"/>
    <w:tmpl w:val="9A1CCCE0"/>
    <w:lvl w:ilvl="0" w:tplc="17E4CD66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333D2"/>
    <w:multiLevelType w:val="multilevel"/>
    <w:tmpl w:val="CD6AFF0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20"/>
  </w:num>
  <w:num w:numId="3">
    <w:abstractNumId w:val="18"/>
  </w:num>
  <w:num w:numId="4">
    <w:abstractNumId w:val="22"/>
  </w:num>
  <w:num w:numId="5">
    <w:abstractNumId w:val="25"/>
  </w:num>
  <w:num w:numId="6">
    <w:abstractNumId w:val="25"/>
  </w:num>
  <w:num w:numId="7">
    <w:abstractNumId w:val="25"/>
  </w:num>
  <w:num w:numId="8">
    <w:abstractNumId w:val="25"/>
  </w:num>
  <w:num w:numId="9">
    <w:abstractNumId w:val="25"/>
  </w:num>
  <w:num w:numId="10">
    <w:abstractNumId w:val="25"/>
  </w:num>
  <w:num w:numId="11">
    <w:abstractNumId w:val="25"/>
  </w:num>
  <w:num w:numId="12">
    <w:abstractNumId w:val="25"/>
  </w:num>
  <w:num w:numId="13">
    <w:abstractNumId w:val="25"/>
  </w:num>
  <w:num w:numId="14">
    <w:abstractNumId w:val="13"/>
  </w:num>
  <w:num w:numId="15">
    <w:abstractNumId w:val="9"/>
  </w:num>
  <w:num w:numId="16">
    <w:abstractNumId w:val="23"/>
  </w:num>
  <w:num w:numId="17">
    <w:abstractNumId w:val="7"/>
  </w:num>
  <w:num w:numId="18">
    <w:abstractNumId w:val="12"/>
  </w:num>
  <w:num w:numId="19">
    <w:abstractNumId w:val="6"/>
  </w:num>
  <w:num w:numId="20">
    <w:abstractNumId w:val="24"/>
  </w:num>
  <w:num w:numId="21">
    <w:abstractNumId w:val="5"/>
  </w:num>
  <w:num w:numId="22">
    <w:abstractNumId w:val="16"/>
  </w:num>
  <w:num w:numId="23">
    <w:abstractNumId w:val="4"/>
  </w:num>
  <w:num w:numId="24">
    <w:abstractNumId w:val="10"/>
  </w:num>
  <w:num w:numId="25">
    <w:abstractNumId w:val="8"/>
  </w:num>
  <w:num w:numId="26">
    <w:abstractNumId w:val="11"/>
  </w:num>
  <w:num w:numId="27">
    <w:abstractNumId w:val="3"/>
  </w:num>
  <w:num w:numId="28">
    <w:abstractNumId w:val="19"/>
  </w:num>
  <w:num w:numId="29">
    <w:abstractNumId w:val="2"/>
  </w:num>
  <w:num w:numId="30">
    <w:abstractNumId w:val="17"/>
  </w:num>
  <w:num w:numId="31">
    <w:abstractNumId w:val="1"/>
  </w:num>
  <w:num w:numId="32">
    <w:abstractNumId w:val="15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90"/>
  <w:drawingGridVerticalSpacing w:val="245"/>
  <w:displayHorizont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DD"/>
    <w:rsid w:val="000F6E60"/>
    <w:rsid w:val="001544CE"/>
    <w:rsid w:val="00280011"/>
    <w:rsid w:val="002A5487"/>
    <w:rsid w:val="002D7D64"/>
    <w:rsid w:val="0030010B"/>
    <w:rsid w:val="00306793"/>
    <w:rsid w:val="003260DD"/>
    <w:rsid w:val="00442C6C"/>
    <w:rsid w:val="00465BE6"/>
    <w:rsid w:val="004B5A00"/>
    <w:rsid w:val="0054096D"/>
    <w:rsid w:val="005A4769"/>
    <w:rsid w:val="005E7805"/>
    <w:rsid w:val="006435AF"/>
    <w:rsid w:val="0072197D"/>
    <w:rsid w:val="00730E8E"/>
    <w:rsid w:val="007E7A1F"/>
    <w:rsid w:val="008D4892"/>
    <w:rsid w:val="008F78C4"/>
    <w:rsid w:val="009A0858"/>
    <w:rsid w:val="009E556D"/>
    <w:rsid w:val="00A137CD"/>
    <w:rsid w:val="00A20E20"/>
    <w:rsid w:val="00A70346"/>
    <w:rsid w:val="00A84A50"/>
    <w:rsid w:val="00A90D2C"/>
    <w:rsid w:val="00AA5976"/>
    <w:rsid w:val="00AB1B97"/>
    <w:rsid w:val="00AD1D25"/>
    <w:rsid w:val="00B41142"/>
    <w:rsid w:val="00B413F6"/>
    <w:rsid w:val="00C07C92"/>
    <w:rsid w:val="00CC5D91"/>
    <w:rsid w:val="00D00965"/>
    <w:rsid w:val="00D56F31"/>
    <w:rsid w:val="00D71CD5"/>
    <w:rsid w:val="00DD0BD0"/>
    <w:rsid w:val="00DD2CE7"/>
    <w:rsid w:val="00E35F54"/>
    <w:rsid w:val="00E40309"/>
    <w:rsid w:val="00E56953"/>
    <w:rsid w:val="00F329CC"/>
    <w:rsid w:val="00F423DD"/>
    <w:rsid w:val="00F6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7D46D8"/>
  <w15:chartTrackingRefBased/>
  <w15:docId w15:val="{3EFBA4DA-6B06-489A-98B8-3473C587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F423DD"/>
    <w:pPr>
      <w:spacing w:line="270" w:lineRule="atLeast"/>
      <w:contextualSpacing/>
    </w:pPr>
    <w:rPr>
      <w:rFonts w:ascii="FlandersArtSans-Regular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locked/>
    <w:rsid w:val="00AA5976"/>
    <w:pPr>
      <w:keepNext/>
      <w:keepLines/>
      <w:numPr>
        <w:numId w:val="13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locked/>
    <w:rsid w:val="00AA5976"/>
    <w:pPr>
      <w:keepNext/>
      <w:keepLines/>
      <w:numPr>
        <w:ilvl w:val="1"/>
        <w:numId w:val="13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locked/>
    <w:rsid w:val="00AA5976"/>
    <w:pPr>
      <w:keepNext/>
      <w:keepLines/>
      <w:numPr>
        <w:ilvl w:val="2"/>
        <w:numId w:val="13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AA5976"/>
    <w:pPr>
      <w:keepNext/>
      <w:keepLines/>
      <w:numPr>
        <w:ilvl w:val="3"/>
        <w:numId w:val="13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AA5976"/>
    <w:pPr>
      <w:keepNext/>
      <w:keepLines/>
      <w:numPr>
        <w:ilvl w:val="4"/>
        <w:numId w:val="13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AA5976"/>
    <w:pPr>
      <w:keepNext/>
      <w:keepLines/>
      <w:numPr>
        <w:ilvl w:val="5"/>
        <w:numId w:val="13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AA5976"/>
    <w:pPr>
      <w:keepNext/>
      <w:keepLines/>
      <w:numPr>
        <w:ilvl w:val="6"/>
        <w:numId w:val="13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AA5976"/>
    <w:pPr>
      <w:keepNext/>
      <w:keepLines/>
      <w:numPr>
        <w:ilvl w:val="7"/>
        <w:numId w:val="13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AA5976"/>
    <w:pPr>
      <w:keepNext/>
      <w:keepLines/>
      <w:numPr>
        <w:ilvl w:val="8"/>
        <w:numId w:val="13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ccent">
    <w:name w:val="Accent"/>
    <w:basedOn w:val="Standaardalinea-lettertype"/>
    <w:uiPriority w:val="2"/>
    <w:qFormat/>
    <w:rsid w:val="00AA5976"/>
    <w:rPr>
      <w:rFonts w:asciiTheme="majorHAnsi" w:hAnsiTheme="maj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59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5976"/>
    <w:rPr>
      <w:rFonts w:ascii="Tahoma" w:eastAsiaTheme="minorHAnsi" w:hAnsi="Tahoma" w:cs="Tahoma"/>
      <w:sz w:val="16"/>
      <w:szCs w:val="16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AA5976"/>
    <w:pPr>
      <w:spacing w:before="120" w:after="200" w:line="240" w:lineRule="auto"/>
    </w:pPr>
    <w:rPr>
      <w:bCs/>
      <w:sz w:val="18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AA5976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AA5976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AA5976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5976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paragraph" w:customStyle="1" w:styleId="HeaderenFooterpagina1">
    <w:name w:val="Header en Footer pagina 1"/>
    <w:basedOn w:val="Standaard"/>
    <w:uiPriority w:val="9"/>
    <w:rsid w:val="00AA5976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AA5976"/>
    <w:pPr>
      <w:spacing w:after="360" w:line="520" w:lineRule="exact"/>
      <w:contextualSpacing w:val="0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AA5976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AA5976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AA5976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customStyle="1" w:styleId="Inspringing">
    <w:name w:val="Inspringing"/>
    <w:basedOn w:val="Standaard"/>
    <w:uiPriority w:val="69"/>
    <w:rsid w:val="00AA5976"/>
    <w:pPr>
      <w:numPr>
        <w:numId w:val="4"/>
      </w:numPr>
    </w:pPr>
  </w:style>
  <w:style w:type="character" w:styleId="Intensievebenadrukking">
    <w:name w:val="Intense Emphasis"/>
    <w:basedOn w:val="Standaardalinea-lettertype"/>
    <w:uiPriority w:val="21"/>
    <w:rsid w:val="00AA5976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AA5976"/>
    <w:rPr>
      <w:b/>
      <w:bCs/>
      <w:i w:val="0"/>
      <w:caps/>
      <w:smallCaps w:val="0"/>
      <w:color w:val="auto"/>
      <w:spacing w:val="5"/>
      <w:sz w:val="16"/>
      <w:u w:val="none"/>
    </w:rPr>
  </w:style>
  <w:style w:type="character" w:customStyle="1" w:styleId="Kop1Char">
    <w:name w:val="Kop 1 Char"/>
    <w:basedOn w:val="Standaardalinea-lettertype"/>
    <w:link w:val="Kop1"/>
    <w:uiPriority w:val="2"/>
    <w:rsid w:val="00AA5976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AA5976"/>
    <w:rPr>
      <w:rFonts w:ascii="FlandersArtSans-Regular" w:eastAsiaTheme="majorEastAsia" w:hAnsi="FlandersArtSans-Regular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A5976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AA5976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AA5976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AA5976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AA5976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AA5976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AA5976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Kopvaninhoudsopgave">
    <w:name w:val="TOC Heading"/>
    <w:basedOn w:val="Standaard"/>
    <w:next w:val="Standaard"/>
    <w:uiPriority w:val="39"/>
    <w:unhideWhenUsed/>
    <w:rsid w:val="00AA597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5976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5976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A5976"/>
    <w:rPr>
      <w:b/>
      <w:color w:val="17465B" w:themeColor="text2"/>
      <w:sz w:val="24"/>
    </w:rPr>
  </w:style>
  <w:style w:type="paragraph" w:customStyle="1" w:styleId="Vlottetekst-roodMSF">
    <w:name w:val="Vlotte tekst - rood MSF"/>
    <w:basedOn w:val="Standaard"/>
    <w:uiPriority w:val="9"/>
    <w:rsid w:val="00AA5976"/>
    <w:pPr>
      <w:numPr>
        <w:numId w:val="14"/>
      </w:numPr>
    </w:pPr>
  </w:style>
  <w:style w:type="paragraph" w:styleId="Lijstopsomteken">
    <w:name w:val="List Bullet"/>
    <w:basedOn w:val="Vlottetekst-roodMSF"/>
    <w:uiPriority w:val="3"/>
    <w:unhideWhenUsed/>
    <w:rsid w:val="00AA5976"/>
    <w:pPr>
      <w:numPr>
        <w:numId w:val="16"/>
      </w:numPr>
    </w:pPr>
  </w:style>
  <w:style w:type="paragraph" w:styleId="Lijstopsomteken2">
    <w:name w:val="List Bullet 2"/>
    <w:basedOn w:val="Inspringing"/>
    <w:uiPriority w:val="3"/>
    <w:unhideWhenUsed/>
    <w:rsid w:val="00AA5976"/>
    <w:pPr>
      <w:numPr>
        <w:numId w:val="18"/>
      </w:numPr>
    </w:pPr>
  </w:style>
  <w:style w:type="paragraph" w:styleId="Lijstopsomteken3">
    <w:name w:val="List Bullet 3"/>
    <w:basedOn w:val="Standaard"/>
    <w:uiPriority w:val="3"/>
    <w:unhideWhenUsed/>
    <w:rsid w:val="00AA5976"/>
    <w:pPr>
      <w:numPr>
        <w:numId w:val="20"/>
      </w:numPr>
    </w:pPr>
  </w:style>
  <w:style w:type="paragraph" w:styleId="Lijstopsomteken4">
    <w:name w:val="List Bullet 4"/>
    <w:basedOn w:val="Standaard"/>
    <w:uiPriority w:val="3"/>
    <w:unhideWhenUsed/>
    <w:rsid w:val="00AA5976"/>
    <w:pPr>
      <w:numPr>
        <w:numId w:val="22"/>
      </w:numPr>
    </w:pPr>
  </w:style>
  <w:style w:type="paragraph" w:styleId="Lijstopsomteken5">
    <w:name w:val="List Bullet 5"/>
    <w:basedOn w:val="Standaard"/>
    <w:uiPriority w:val="3"/>
    <w:unhideWhenUsed/>
    <w:rsid w:val="00AA5976"/>
    <w:pPr>
      <w:numPr>
        <w:numId w:val="24"/>
      </w:numPr>
    </w:pPr>
  </w:style>
  <w:style w:type="paragraph" w:styleId="Lijstalinea">
    <w:name w:val="List Paragraph"/>
    <w:basedOn w:val="Standaard"/>
    <w:uiPriority w:val="34"/>
    <w:rsid w:val="00AA5976"/>
    <w:pPr>
      <w:ind w:left="426"/>
    </w:pPr>
  </w:style>
  <w:style w:type="paragraph" w:styleId="Lijstnummering">
    <w:name w:val="List Number"/>
    <w:basedOn w:val="Lijstalinea"/>
    <w:uiPriority w:val="4"/>
    <w:unhideWhenUsed/>
    <w:rsid w:val="00AA5976"/>
    <w:pPr>
      <w:numPr>
        <w:numId w:val="26"/>
      </w:numPr>
    </w:pPr>
  </w:style>
  <w:style w:type="paragraph" w:styleId="Lijstnummering2">
    <w:name w:val="List Number 2"/>
    <w:basedOn w:val="Lijstalinea"/>
    <w:uiPriority w:val="4"/>
    <w:unhideWhenUsed/>
    <w:rsid w:val="00AA5976"/>
    <w:pPr>
      <w:numPr>
        <w:numId w:val="28"/>
      </w:numPr>
    </w:pPr>
  </w:style>
  <w:style w:type="paragraph" w:styleId="Lijstnummering3">
    <w:name w:val="List Number 3"/>
    <w:basedOn w:val="Lijstalinea"/>
    <w:uiPriority w:val="4"/>
    <w:unhideWhenUsed/>
    <w:rsid w:val="00AA5976"/>
    <w:pPr>
      <w:numPr>
        <w:numId w:val="30"/>
      </w:numPr>
    </w:pPr>
  </w:style>
  <w:style w:type="paragraph" w:styleId="Lijstnummering4">
    <w:name w:val="List Number 4"/>
    <w:basedOn w:val="Lijstalinea"/>
    <w:uiPriority w:val="4"/>
    <w:unhideWhenUsed/>
    <w:rsid w:val="00AA5976"/>
    <w:pPr>
      <w:numPr>
        <w:numId w:val="32"/>
      </w:numPr>
    </w:pPr>
  </w:style>
  <w:style w:type="paragraph" w:styleId="Lijstnummering5">
    <w:name w:val="List Number 5"/>
    <w:basedOn w:val="Lijstalinea"/>
    <w:uiPriority w:val="4"/>
    <w:unhideWhenUsed/>
    <w:rsid w:val="00AA5976"/>
    <w:pPr>
      <w:numPr>
        <w:numId w:val="34"/>
      </w:numPr>
    </w:pPr>
  </w:style>
  <w:style w:type="table" w:customStyle="1" w:styleId="Lijsttabel6kleurrijk1">
    <w:name w:val="Lijsttabel 6 kleurrijk1"/>
    <w:basedOn w:val="Standaardtabel"/>
    <w:uiPriority w:val="51"/>
    <w:rsid w:val="00AA5976"/>
    <w:rPr>
      <w:rFonts w:ascii="FlandersArtSans-Regular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rsid w:val="00AA5976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AA5976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5976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table" w:customStyle="1" w:styleId="TabelVO">
    <w:name w:val="Tabel VO"/>
    <w:basedOn w:val="Standaardtabel"/>
    <w:uiPriority w:val="99"/>
    <w:rsid w:val="00AA5976"/>
    <w:pPr>
      <w:jc w:val="center"/>
    </w:pPr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597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/>
  </w:style>
  <w:style w:type="paragraph" w:customStyle="1" w:styleId="streepjes">
    <w:name w:val="streepjes"/>
    <w:basedOn w:val="Standaard"/>
    <w:uiPriority w:val="9"/>
    <w:rsid w:val="00AA5976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Subtielebenadrukking">
    <w:name w:val="Subtle Emphasis"/>
    <w:basedOn w:val="Standaardalinea-lettertype"/>
    <w:uiPriority w:val="19"/>
    <w:rsid w:val="00AA5976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AA5976"/>
    <w:rPr>
      <w:caps/>
      <w:smallCaps w:val="0"/>
      <w:color w:val="auto"/>
      <w:sz w:val="16"/>
      <w:u w:val="none"/>
      <w:bdr w:val="none" w:sz="0" w:space="0" w:color="auto"/>
    </w:rPr>
  </w:style>
  <w:style w:type="table" w:styleId="Tabelraster">
    <w:name w:val="Table Grid"/>
    <w:basedOn w:val="Standaardtabel"/>
    <w:uiPriority w:val="59"/>
    <w:rsid w:val="00AA5976"/>
    <w:rPr>
      <w:rFonts w:ascii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A5976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rsid w:val="00AA5976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table" w:customStyle="1" w:styleId="VMSW">
    <w:name w:val="VMSW"/>
    <w:basedOn w:val="Standaardtabel"/>
    <w:uiPriority w:val="63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i w:val="0"/>
        <w:sz w:val="22"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AA5976"/>
    <w:rPr>
      <w:vertAlign w:val="superscript"/>
    </w:rPr>
  </w:style>
  <w:style w:type="paragraph" w:styleId="Voetnoottekst">
    <w:name w:val="footnote text"/>
    <w:basedOn w:val="Standaard"/>
    <w:link w:val="VoetnoottekstChar"/>
    <w:uiPriority w:val="6"/>
    <w:unhideWhenUsed/>
    <w:qFormat/>
    <w:rsid w:val="00AA597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AA5976"/>
    <w:rPr>
      <w:rFonts w:ascii="FlandersArtSans-Regular" w:eastAsiaTheme="minorHAnsi" w:hAnsi="FlandersArtSans-Regular" w:cstheme="minorBidi"/>
      <w:sz w:val="14"/>
      <w:lang w:eastAsia="en-US"/>
    </w:rPr>
  </w:style>
  <w:style w:type="paragraph" w:styleId="Voettekst">
    <w:name w:val="footer"/>
    <w:basedOn w:val="Standaard"/>
    <w:link w:val="VoettekstChar"/>
    <w:uiPriority w:val="6"/>
    <w:unhideWhenUsed/>
    <w:rsid w:val="00AA5976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AA5976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customStyle="1" w:styleId="Voorbl1">
    <w:name w:val="Voorbl 1"/>
    <w:basedOn w:val="Titel"/>
    <w:link w:val="Voorbl1Char"/>
    <w:qFormat/>
    <w:rsid w:val="00AA5976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AA5976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AA5976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423D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423D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423DD"/>
    <w:rPr>
      <w:rFonts w:ascii="FlandersArtSans-Regular" w:hAnsi="FlandersArtSans-Regular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679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6793"/>
    <w:rPr>
      <w:rFonts w:ascii="FlandersArtSans-Regular" w:hAnsi="FlandersArtSans-Regular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ema1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3F628-11B4-42F8-8F5E-BE9408A3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Huyge Veronique</dc:creator>
  <cp:keywords/>
  <dc:description/>
  <cp:lastModifiedBy>De Wolf Anschi</cp:lastModifiedBy>
  <cp:revision>2</cp:revision>
  <cp:lastPrinted>2001-06-06T07:44:00Z</cp:lastPrinted>
  <dcterms:created xsi:type="dcterms:W3CDTF">2022-05-11T06:12:00Z</dcterms:created>
  <dcterms:modified xsi:type="dcterms:W3CDTF">2022-05-11T06:12:00Z</dcterms:modified>
</cp:coreProperties>
</file>