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0F7CCD01" w14:textId="77777777" w:rsidR="00742D22" w:rsidRPr="009556D6" w:rsidRDefault="005F36E3" w:rsidP="005F36E3">
          <w:pPr>
            <w:spacing w:line="240" w:lineRule="auto"/>
          </w:pPr>
          <w:r>
            <w:rPr>
              <w:noProof/>
              <w:lang w:eastAsia="nl-BE"/>
            </w:rPr>
            <w:drawing>
              <wp:inline distT="0" distB="0" distL="0" distR="0" wp14:anchorId="40DE1960" wp14:editId="23804427">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41D15623" w14:textId="77777777" w:rsidR="00587B72" w:rsidRPr="00622980" w:rsidRDefault="00587B72" w:rsidP="00723295">
      <w:pPr>
        <w:pStyle w:val="HOOFDTITEL"/>
      </w:pPr>
      <w:r>
        <w:t>aanvraag van een huursubsidie</w:t>
      </w:r>
      <w:r w:rsidR="00172D4F">
        <w:t xml:space="preserve"> </w:t>
      </w:r>
      <w:r w:rsidR="00172D4F" w:rsidRPr="00A63F79">
        <w:rPr>
          <w:sz w:val="24"/>
          <w:szCs w:val="24"/>
        </w:rPr>
        <w:t>(Woonmaatschappij)</w:t>
      </w:r>
    </w:p>
    <w:p w14:paraId="16E24E17" w14:textId="77777777" w:rsidR="00587B72" w:rsidRDefault="00587B72" w:rsidP="00723295">
      <w:pPr>
        <w:pStyle w:val="Kop1"/>
      </w:pPr>
      <w:r>
        <w:t>inleiding</w:t>
      </w:r>
    </w:p>
    <w:p w14:paraId="02DA85E0" w14:textId="77777777" w:rsidR="00587B72" w:rsidRPr="00A63F79" w:rsidRDefault="00A63F79" w:rsidP="00A63F79">
      <w:pPr>
        <w:pStyle w:val="Kop2"/>
        <w:spacing w:line="240" w:lineRule="auto"/>
        <w:rPr>
          <w:b/>
          <w:bCs w:val="0"/>
          <w:sz w:val="22"/>
          <w:szCs w:val="22"/>
          <w:u w:val="none"/>
        </w:rPr>
      </w:pPr>
      <w:r w:rsidRPr="00A63F79">
        <w:rPr>
          <w:b/>
          <w:bCs w:val="0"/>
          <w:caps w:val="0"/>
          <w:sz w:val="22"/>
          <w:szCs w:val="22"/>
          <w:u w:val="none"/>
        </w:rPr>
        <w:t xml:space="preserve">Wat is dit formulier? </w:t>
      </w:r>
    </w:p>
    <w:p w14:paraId="144E9AB9" w14:textId="77777777" w:rsidR="00587B72" w:rsidRDefault="00587B72" w:rsidP="00723295">
      <w:r>
        <w:t xml:space="preserve">U vraagt met dit formulier een huursubsidie aan. Dit is een maandelijks bedrag om u te helpen uw huurprijs te betalen. </w:t>
      </w:r>
      <w:r w:rsidR="00172D4F" w:rsidRPr="00172D4F">
        <w:t>Als huurder van een ingehuurde woning van een woonmaatschappij, kunt u een huursubsidie aanvragen</w:t>
      </w:r>
      <w:r>
        <w:t xml:space="preserve">. Meer informatie leest u op </w:t>
      </w:r>
      <w:hyperlink r:id="rId12" w:history="1">
        <w:r w:rsidRPr="00BB125E">
          <w:rPr>
            <w:rStyle w:val="Hyperlink"/>
          </w:rPr>
          <w:t>www.vlaanderen.be/huursubsidie</w:t>
        </w:r>
      </w:hyperlink>
      <w:r>
        <w:t xml:space="preserve">. </w:t>
      </w:r>
    </w:p>
    <w:p w14:paraId="26927577"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Wanneer bezorgt u dit formulier?</w:t>
      </w:r>
    </w:p>
    <w:p w14:paraId="5BB120EF" w14:textId="77777777" w:rsidR="00587B72" w:rsidRDefault="00587B72" w:rsidP="00723295">
      <w:r>
        <w:t>Vul dit formulier in. Volg de instructies uit het formulier en bezorg ook de juiste documenten.</w:t>
      </w:r>
    </w:p>
    <w:p w14:paraId="35494E56" w14:textId="77777777" w:rsidR="0076692E" w:rsidRDefault="00587B72" w:rsidP="00723295">
      <w:r>
        <w:t xml:space="preserve">Stuur dit formulier zodra u verhuisd bent </w:t>
      </w:r>
      <w:r w:rsidRPr="007E774D">
        <w:rPr>
          <w:rStyle w:val="Accent"/>
        </w:rPr>
        <w:t>en</w:t>
      </w:r>
      <w:r>
        <w:t xml:space="preserve"> u uw adres liet aanpassen bij de gemeente (uw domiciliëring). </w:t>
      </w:r>
      <w:r>
        <w:br/>
        <w:t xml:space="preserve">Uw formulier moet maximaal 9 maanden na de start van uw nieuw huurcontract bij ons zijn. </w:t>
      </w:r>
    </w:p>
    <w:p w14:paraId="584F0717" w14:textId="77777777" w:rsidR="0076692E" w:rsidRDefault="0076692E" w:rsidP="0076692E"/>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188"/>
        <w:gridCol w:w="8733"/>
      </w:tblGrid>
      <w:tr w:rsidR="0076692E" w14:paraId="4A2C9AAC" w14:textId="77777777" w:rsidTr="00570768">
        <w:tc>
          <w:tcPr>
            <w:tcW w:w="851" w:type="dxa"/>
          </w:tcPr>
          <w:p w14:paraId="6ACFF2FE" w14:textId="77777777" w:rsidR="0076692E" w:rsidRPr="00917BE9" w:rsidRDefault="0076692E" w:rsidP="00570768">
            <w:pPr>
              <w:rPr>
                <w:lang w:val="nl-BE"/>
              </w:rPr>
            </w:pPr>
            <w:r>
              <w:rPr>
                <w:noProof/>
              </w:rPr>
              <w:drawing>
                <wp:inline distT="0" distB="0" distL="0" distR="0" wp14:anchorId="0AC36290" wp14:editId="04A8F25A">
                  <wp:extent cx="684000" cy="684000"/>
                  <wp:effectExtent l="0" t="0" r="1905"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00" cy="684000"/>
                          </a:xfrm>
                          <a:prstGeom prst="rect">
                            <a:avLst/>
                          </a:prstGeom>
                        </pic:spPr>
                      </pic:pic>
                    </a:graphicData>
                  </a:graphic>
                </wp:inline>
              </w:drawing>
            </w:r>
          </w:p>
        </w:tc>
        <w:tc>
          <w:tcPr>
            <w:tcW w:w="9060" w:type="dxa"/>
          </w:tcPr>
          <w:p w14:paraId="46A9DADB" w14:textId="77777777" w:rsidR="0076692E" w:rsidRPr="004D2354" w:rsidRDefault="0076692E" w:rsidP="00570768">
            <w:pPr>
              <w:spacing w:line="360" w:lineRule="auto"/>
              <w:rPr>
                <w:lang w:val="nl-BE"/>
              </w:rPr>
            </w:pPr>
            <w:r w:rsidRPr="004D2354">
              <w:rPr>
                <w:rStyle w:val="Kop3Char"/>
                <w:color w:val="auto"/>
                <w:lang w:val="nl-BE"/>
              </w:rPr>
              <w:t>Doet u de aanvraag liever digitaal?</w:t>
            </w:r>
            <w:r w:rsidRPr="004D2354">
              <w:rPr>
                <w:lang w:val="nl-BE"/>
              </w:rPr>
              <w:t xml:space="preserve"> </w:t>
            </w:r>
          </w:p>
          <w:p w14:paraId="7D3DE2A4" w14:textId="77777777" w:rsidR="0076692E" w:rsidRPr="00917BE9" w:rsidRDefault="0076692E" w:rsidP="00570768">
            <w:pPr>
              <w:rPr>
                <w:lang w:val="nl-BE"/>
              </w:rPr>
            </w:pPr>
            <w:r w:rsidRPr="00917BE9">
              <w:rPr>
                <w:lang w:val="nl-BE"/>
              </w:rPr>
              <w:t>Gebruik de QR-code hier</w:t>
            </w:r>
            <w:r>
              <w:rPr>
                <w:lang w:val="nl-BE"/>
              </w:rPr>
              <w:t>naast</w:t>
            </w:r>
            <w:r w:rsidRPr="00917BE9">
              <w:rPr>
                <w:lang w:val="nl-BE"/>
              </w:rPr>
              <w:t xml:space="preserve"> of surf naar </w:t>
            </w:r>
            <w:hyperlink r:id="rId14" w:history="1">
              <w:r w:rsidRPr="00917BE9">
                <w:rPr>
                  <w:rStyle w:val="Hyperlink"/>
                  <w:lang w:val="nl-BE"/>
                </w:rPr>
                <w:t>https://formulieren-wonen.vlaanderen.be</w:t>
              </w:r>
            </w:hyperlink>
            <w:r w:rsidRPr="00917BE9">
              <w:rPr>
                <w:lang w:val="nl-BE"/>
              </w:rPr>
              <w:t xml:space="preserve"> </w:t>
            </w:r>
            <w:r>
              <w:rPr>
                <w:lang w:val="nl-BE"/>
              </w:rPr>
              <w:br/>
            </w:r>
            <w:r w:rsidRPr="00917BE9">
              <w:rPr>
                <w:lang w:val="nl-BE"/>
              </w:rPr>
              <w:t>U hebt uw identiteitskaart en persoonlijke pincode nodig om aan te melden.</w:t>
            </w:r>
          </w:p>
        </w:tc>
      </w:tr>
    </w:tbl>
    <w:p w14:paraId="2C36A44F" w14:textId="77777777" w:rsidR="0076692E" w:rsidRPr="00A63F79" w:rsidRDefault="0076692E" w:rsidP="00A63F79">
      <w:pPr>
        <w:pStyle w:val="Kop2"/>
        <w:spacing w:line="240" w:lineRule="auto"/>
        <w:rPr>
          <w:b/>
          <w:bCs w:val="0"/>
          <w:caps w:val="0"/>
          <w:sz w:val="22"/>
          <w:szCs w:val="22"/>
          <w:u w:val="none"/>
        </w:rPr>
      </w:pPr>
      <w:r w:rsidRPr="00A63F79">
        <w:rPr>
          <w:b/>
          <w:bCs w:val="0"/>
          <w:caps w:val="0"/>
          <w:sz w:val="22"/>
          <w:szCs w:val="22"/>
          <w:u w:val="none"/>
        </w:rPr>
        <w:t>Aan wie bezorgt u dit formulier?</w:t>
      </w:r>
    </w:p>
    <w:p w14:paraId="474A2CC9" w14:textId="77777777" w:rsidR="00587B72" w:rsidRDefault="00587B72" w:rsidP="00723295">
      <w:r>
        <w:t>Wonen in Vlaanderen</w:t>
      </w:r>
    </w:p>
    <w:p w14:paraId="03A4FCCE" w14:textId="77777777" w:rsidR="00587B72" w:rsidRDefault="00587B72" w:rsidP="00723295">
      <w:r>
        <w:t>Dienst betaalbaar wonen - Huursubsidie</w:t>
      </w:r>
    </w:p>
    <w:p w14:paraId="6B831FE2" w14:textId="77777777" w:rsidR="00587B72" w:rsidRDefault="00587B72" w:rsidP="00723295">
      <w:r>
        <w:t>Koning Albert II-laan 15 bus 253</w:t>
      </w:r>
    </w:p>
    <w:p w14:paraId="206B1205" w14:textId="77777777" w:rsidR="00587B72" w:rsidRDefault="00587B72" w:rsidP="00723295">
      <w:r>
        <w:t>1210 Brussel</w:t>
      </w:r>
    </w:p>
    <w:p w14:paraId="469F1977" w14:textId="77777777" w:rsidR="00587B72" w:rsidRDefault="00587B72" w:rsidP="00723295"/>
    <w:p w14:paraId="60A0C74A" w14:textId="77777777" w:rsidR="00587B72" w:rsidRDefault="00587B72" w:rsidP="00723295">
      <w:r>
        <w:t xml:space="preserve">U ontvangt binnen de maand een brief met ons antwoord. </w:t>
      </w:r>
    </w:p>
    <w:p w14:paraId="130A52A7"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 xml:space="preserve">Wie kan u helpen met dit formulier? </w:t>
      </w:r>
    </w:p>
    <w:p w14:paraId="0E11924F" w14:textId="77777777" w:rsidR="00587B72" w:rsidRDefault="00587B72" w:rsidP="00723295">
      <w:r>
        <w:t>Vraag hulp bij</w:t>
      </w:r>
      <w:r w:rsidR="00172D4F">
        <w:t xml:space="preserve"> uw woonmaatschappij </w:t>
      </w:r>
      <w:r>
        <w:t xml:space="preserve">familie of vrienden, uw gemeentelijk woonloket, het OCMW (Sociaal Huis), het CAW, de huurdersbond of via 1700, het gratis informatienummer van de Vlaamse overheid. </w:t>
      </w:r>
    </w:p>
    <w:p w14:paraId="532698AB"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Extra informatie</w:t>
      </w:r>
    </w:p>
    <w:p w14:paraId="0ABBCC43" w14:textId="77777777" w:rsidR="00587B72" w:rsidRDefault="00587B72" w:rsidP="00723295">
      <w:r>
        <w:t>Als u vragen heeft bij het invullen van het formulier, vindt u achteraan onder punt 6 een kaderstuk dat u kan helpen.</w:t>
      </w:r>
    </w:p>
    <w:p w14:paraId="6197EEA5" w14:textId="77777777" w:rsidR="007A6F34" w:rsidRPr="00A63F79" w:rsidRDefault="007A6F34" w:rsidP="00A63F79">
      <w:pPr>
        <w:pStyle w:val="Kop2"/>
        <w:spacing w:line="240" w:lineRule="auto"/>
        <w:rPr>
          <w:caps w:val="0"/>
          <w:sz w:val="22"/>
          <w:szCs w:val="22"/>
          <w:u w:val="none"/>
        </w:rPr>
      </w:pPr>
      <w:r w:rsidRPr="00A63F79">
        <w:rPr>
          <w:caps w:val="0"/>
          <w:sz w:val="22"/>
          <w:szCs w:val="22"/>
          <w:u w:val="none"/>
        </w:rPr>
        <w:t>Privacywaarborg</w:t>
      </w:r>
    </w:p>
    <w:p w14:paraId="1CAB14A6" w14:textId="77777777" w:rsidR="007A6F34" w:rsidRDefault="007A6F34" w:rsidP="007A6F34">
      <w:r>
        <w:t>Uw gegevens worden opgeslagen in een bestand. Ze zijn nodig voor de behandeling van uw aanvraag en kunnen ook anoniem gebruikt worden voor statistieken of wetenschappelijke doeleinden. U hebt het recht om uw gegevens in dat bestand in te kijken en zo nodig de verbetering ervan te vragen.</w:t>
      </w:r>
    </w:p>
    <w:p w14:paraId="6A43DC93" w14:textId="77777777" w:rsidR="007A6F34" w:rsidRPr="00A216D5" w:rsidRDefault="007A6F34" w:rsidP="007A6F34">
      <w:r>
        <w:t xml:space="preserve">Op </w:t>
      </w:r>
      <w:hyperlink r:id="rId15" w:history="1">
        <w:r w:rsidRPr="00D53089">
          <w:rPr>
            <w:rStyle w:val="Hyperlink"/>
          </w:rPr>
          <w:t>Privacyverklaring Wonen in Vlaanderen | Vlaanderen.be</w:t>
        </w:r>
      </w:hyperlink>
      <w:r>
        <w:t xml:space="preserve"> vindt u alle informatie terug over de wijze waarop Wonen in Vlaanderen omgaat met de gegevens nodig voor de behandeling van uw aanvraag.</w:t>
      </w:r>
    </w:p>
    <w:p w14:paraId="4871DD0D" w14:textId="77777777" w:rsidR="00587B72" w:rsidRDefault="00587B72" w:rsidP="00723295">
      <w:pPr>
        <w:pStyle w:val="Kop1"/>
      </w:pPr>
      <w:r>
        <w:lastRenderedPageBreak/>
        <w:t xml:space="preserve">Uw persoonlijke gegevens </w:t>
      </w:r>
    </w:p>
    <w:p w14:paraId="533A19E8" w14:textId="77777777" w:rsidR="00587B72" w:rsidRPr="00A63F79" w:rsidRDefault="00587B72" w:rsidP="00A63F79">
      <w:pPr>
        <w:pStyle w:val="Kop2"/>
        <w:spacing w:line="240" w:lineRule="auto"/>
        <w:rPr>
          <w:b/>
          <w:bCs w:val="0"/>
          <w:caps w:val="0"/>
          <w:sz w:val="22"/>
          <w:szCs w:val="22"/>
          <w:u w:val="none"/>
        </w:rPr>
      </w:pPr>
      <w:bookmarkStart w:id="0" w:name="_Hlk155876933"/>
      <w:r w:rsidRPr="00A63F79">
        <w:rPr>
          <w:b/>
          <w:bCs w:val="0"/>
          <w:caps w:val="0"/>
          <w:sz w:val="22"/>
          <w:szCs w:val="22"/>
          <w:u w:val="none"/>
        </w:rPr>
        <w:t>Vul hier uw persoonlijke gegevens in: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48"/>
      </w:tblGrid>
      <w:tr w:rsidR="00587B72" w14:paraId="1C225340" w14:textId="77777777" w:rsidTr="00723295">
        <w:tc>
          <w:tcPr>
            <w:tcW w:w="2263" w:type="dxa"/>
          </w:tcPr>
          <w:p w14:paraId="7700BF7B" w14:textId="77777777" w:rsidR="00587B72" w:rsidRDefault="00587B72" w:rsidP="00723295">
            <w:pPr>
              <w:jc w:val="right"/>
            </w:pPr>
            <w:r w:rsidRPr="00DA680E">
              <w:t xml:space="preserve">Voornaam: </w:t>
            </w:r>
          </w:p>
        </w:tc>
        <w:tc>
          <w:tcPr>
            <w:tcW w:w="7648" w:type="dxa"/>
            <w:tcBorders>
              <w:bottom w:val="dotted" w:sz="4" w:space="0" w:color="auto"/>
            </w:tcBorders>
          </w:tcPr>
          <w:p w14:paraId="72BEC898" w14:textId="77777777" w:rsidR="00587B72" w:rsidRDefault="00587B72" w:rsidP="00723295"/>
        </w:tc>
      </w:tr>
      <w:tr w:rsidR="00587B72" w14:paraId="461A6683" w14:textId="77777777" w:rsidTr="00723295">
        <w:tc>
          <w:tcPr>
            <w:tcW w:w="2263" w:type="dxa"/>
          </w:tcPr>
          <w:p w14:paraId="6BE0849B" w14:textId="77777777" w:rsidR="00587B72" w:rsidRDefault="00587B72" w:rsidP="00723295">
            <w:pPr>
              <w:jc w:val="right"/>
            </w:pPr>
            <w:r w:rsidRPr="00DA680E">
              <w:t xml:space="preserve">Naam: </w:t>
            </w:r>
          </w:p>
        </w:tc>
        <w:tc>
          <w:tcPr>
            <w:tcW w:w="7648" w:type="dxa"/>
            <w:tcBorders>
              <w:top w:val="dotted" w:sz="4" w:space="0" w:color="auto"/>
              <w:bottom w:val="dotted" w:sz="4" w:space="0" w:color="auto"/>
            </w:tcBorders>
          </w:tcPr>
          <w:p w14:paraId="1F4C1DA8" w14:textId="77777777" w:rsidR="00587B72" w:rsidRDefault="00587B72" w:rsidP="00723295"/>
        </w:tc>
      </w:tr>
      <w:tr w:rsidR="00587B72" w14:paraId="6158531A" w14:textId="77777777" w:rsidTr="00723295">
        <w:tc>
          <w:tcPr>
            <w:tcW w:w="2263" w:type="dxa"/>
          </w:tcPr>
          <w:p w14:paraId="7DDB7711" w14:textId="77777777" w:rsidR="00587B72" w:rsidRDefault="00587B72" w:rsidP="00723295">
            <w:pPr>
              <w:jc w:val="right"/>
            </w:pPr>
            <w:r w:rsidRPr="00DA680E">
              <w:t xml:space="preserve">Rijksregisternummer: </w:t>
            </w:r>
          </w:p>
        </w:tc>
        <w:tc>
          <w:tcPr>
            <w:tcW w:w="7648" w:type="dxa"/>
            <w:tcBorders>
              <w:top w:val="dotted" w:sz="4" w:space="0" w:color="auto"/>
              <w:bottom w:val="dotted" w:sz="4" w:space="0" w:color="auto"/>
            </w:tcBorders>
          </w:tcPr>
          <w:p w14:paraId="6773D251" w14:textId="77777777" w:rsidR="00587B72" w:rsidRDefault="00587B72" w:rsidP="00723295"/>
        </w:tc>
      </w:tr>
      <w:tr w:rsidR="00587B72" w14:paraId="2AB93FF8" w14:textId="77777777" w:rsidTr="00723295">
        <w:tc>
          <w:tcPr>
            <w:tcW w:w="2263" w:type="dxa"/>
          </w:tcPr>
          <w:p w14:paraId="1478F8F2" w14:textId="77777777" w:rsidR="00587B72" w:rsidRDefault="00587B72" w:rsidP="00723295">
            <w:pPr>
              <w:jc w:val="right"/>
            </w:pPr>
            <w:r>
              <w:t>Geboortedatum</w:t>
            </w:r>
            <w:r w:rsidRPr="00DA680E">
              <w:t xml:space="preserve">: </w:t>
            </w:r>
          </w:p>
        </w:tc>
        <w:tc>
          <w:tcPr>
            <w:tcW w:w="7648" w:type="dxa"/>
            <w:tcBorders>
              <w:top w:val="dotted" w:sz="4" w:space="0" w:color="auto"/>
              <w:bottom w:val="dotted" w:sz="4" w:space="0" w:color="auto"/>
            </w:tcBorders>
          </w:tcPr>
          <w:p w14:paraId="7FF30FFC" w14:textId="77777777" w:rsidR="00587B72" w:rsidRDefault="00587B72" w:rsidP="00723295"/>
        </w:tc>
      </w:tr>
      <w:tr w:rsidR="00587B72" w14:paraId="7108AA12" w14:textId="77777777" w:rsidTr="00723295">
        <w:tc>
          <w:tcPr>
            <w:tcW w:w="2263" w:type="dxa"/>
          </w:tcPr>
          <w:p w14:paraId="1FD7C5AB" w14:textId="77777777" w:rsidR="00587B72" w:rsidRDefault="00587B72" w:rsidP="00723295">
            <w:pPr>
              <w:jc w:val="right"/>
            </w:pPr>
            <w:r>
              <w:t>GSM-nummer</w:t>
            </w:r>
            <w:r w:rsidRPr="00DA680E">
              <w:t xml:space="preserve">: </w:t>
            </w:r>
          </w:p>
        </w:tc>
        <w:tc>
          <w:tcPr>
            <w:tcW w:w="7648" w:type="dxa"/>
            <w:tcBorders>
              <w:top w:val="dotted" w:sz="4" w:space="0" w:color="auto"/>
              <w:bottom w:val="dotted" w:sz="4" w:space="0" w:color="auto"/>
            </w:tcBorders>
          </w:tcPr>
          <w:p w14:paraId="33C6E9EB" w14:textId="77777777" w:rsidR="00587B72" w:rsidRDefault="00587B72" w:rsidP="00723295"/>
        </w:tc>
      </w:tr>
      <w:tr w:rsidR="00587B72" w14:paraId="79EA39E1" w14:textId="77777777" w:rsidTr="00723295">
        <w:tc>
          <w:tcPr>
            <w:tcW w:w="2263" w:type="dxa"/>
          </w:tcPr>
          <w:p w14:paraId="74715C3D" w14:textId="77777777" w:rsidR="00587B72" w:rsidRDefault="00587B72" w:rsidP="00723295">
            <w:pPr>
              <w:jc w:val="right"/>
            </w:pPr>
            <w:r>
              <w:t>E-mail</w:t>
            </w:r>
            <w:r w:rsidRPr="00DA680E">
              <w:t>adres:</w:t>
            </w:r>
          </w:p>
        </w:tc>
        <w:tc>
          <w:tcPr>
            <w:tcW w:w="7648" w:type="dxa"/>
            <w:tcBorders>
              <w:top w:val="dotted" w:sz="4" w:space="0" w:color="auto"/>
              <w:bottom w:val="dotted" w:sz="4" w:space="0" w:color="auto"/>
            </w:tcBorders>
          </w:tcPr>
          <w:p w14:paraId="3BEC78FC" w14:textId="77777777" w:rsidR="00587B72" w:rsidRDefault="00587B72" w:rsidP="00723295"/>
        </w:tc>
      </w:tr>
    </w:tbl>
    <w:bookmarkEnd w:id="0"/>
    <w:p w14:paraId="29BB60E1"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Uit hoeveel personen bestaat uw gezin, uzelf inbegrepen? (zie 6.1)</w:t>
      </w:r>
    </w:p>
    <w:p w14:paraId="14806032" w14:textId="77777777" w:rsidR="00587B72" w:rsidRDefault="00155CFB" w:rsidP="00B64331">
      <w:pPr>
        <w:ind w:left="357"/>
      </w:pPr>
      <w:sdt>
        <w:sdtPr>
          <w:id w:val="567074037"/>
          <w:placeholder>
            <w:docPart w:val="91FF49A0DE16494EA7CCC30813C7F894"/>
          </w:placeholder>
          <w:showingPlcHdr/>
        </w:sdtPr>
        <w:sdtEndPr/>
        <w:sdtContent>
          <w:r w:rsidR="00B64331" w:rsidRPr="00A63F79">
            <w:rPr>
              <w:rStyle w:val="Tekstvantijdelijkeaanduiding"/>
              <w:u w:val="dotted"/>
            </w:rPr>
            <w:t xml:space="preserve">    </w:t>
          </w:r>
        </w:sdtContent>
      </w:sdt>
      <w:r w:rsidR="00A63F79">
        <w:t xml:space="preserve">  </w:t>
      </w:r>
      <w:r w:rsidR="00587B72">
        <w:t>personen</w:t>
      </w:r>
    </w:p>
    <w:p w14:paraId="1BF72A72"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 xml:space="preserve">Heeft u of een persoon uit uw gezin een ernstige handicap van minstens 66% of gelijkwaardig? </w:t>
      </w:r>
      <w:r w:rsidRPr="00A63F79">
        <w:rPr>
          <w:b/>
          <w:bCs w:val="0"/>
          <w:i/>
          <w:iCs/>
          <w:caps w:val="0"/>
          <w:sz w:val="22"/>
          <w:szCs w:val="22"/>
          <w:u w:val="none"/>
        </w:rPr>
        <w:t>(zie 6.2)</w:t>
      </w:r>
      <w:r w:rsidRPr="00A63F79">
        <w:rPr>
          <w:b/>
          <w:bCs w:val="0"/>
          <w:caps w:val="0"/>
          <w:sz w:val="22"/>
          <w:szCs w:val="22"/>
          <w:u w:val="none"/>
        </w:rPr>
        <w:t xml:space="preserve"> </w:t>
      </w:r>
    </w:p>
    <w:p w14:paraId="74240771" w14:textId="77777777" w:rsidR="00587B72" w:rsidRDefault="00155CFB" w:rsidP="00587B72">
      <w:pPr>
        <w:ind w:left="426" w:hanging="426"/>
        <w:rPr>
          <w:rFonts w:ascii="Segoe UI Symbol" w:hAnsi="Segoe UI Symbol" w:cs="Segoe UI Symbol"/>
        </w:rPr>
      </w:pPr>
      <w:sdt>
        <w:sdtPr>
          <w:rPr>
            <w:rFonts w:ascii="Segoe UI Symbol" w:hAnsi="Segoe UI Symbol" w:cs="Segoe UI Symbol"/>
          </w:rPr>
          <w:id w:val="-1475370448"/>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253E6473" w14:textId="77777777" w:rsidR="00587B72" w:rsidRPr="00CB459D" w:rsidRDefault="00155CFB" w:rsidP="00587B72">
      <w:pPr>
        <w:ind w:left="426" w:hanging="426"/>
        <w:rPr>
          <w:rFonts w:ascii="Segoe UI Symbol" w:hAnsi="Segoe UI Symbol" w:cs="Segoe UI Symbol"/>
        </w:rPr>
      </w:pPr>
      <w:sdt>
        <w:sdtPr>
          <w:rPr>
            <w:rFonts w:ascii="Segoe UI Symbol" w:hAnsi="Segoe UI Symbol" w:cs="Segoe UI Symbol"/>
          </w:rPr>
          <w:id w:val="379291841"/>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65A066EB"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 xml:space="preserve">Is er een huurder in uw gezien die jonger is dan 25 jaar? </w:t>
      </w:r>
      <w:r w:rsidR="005C336C" w:rsidRPr="00A63F79">
        <w:rPr>
          <w:b/>
          <w:bCs w:val="0"/>
          <w:i/>
          <w:iCs/>
          <w:caps w:val="0"/>
          <w:sz w:val="22"/>
          <w:szCs w:val="22"/>
          <w:u w:val="none"/>
        </w:rPr>
        <w:t>(zie 6.3)</w:t>
      </w:r>
    </w:p>
    <w:p w14:paraId="559928BA" w14:textId="77777777" w:rsidR="00587B72" w:rsidRDefault="00155CFB" w:rsidP="00587B72">
      <w:pPr>
        <w:ind w:left="426" w:hanging="426"/>
        <w:rPr>
          <w:rFonts w:ascii="Segoe UI Symbol" w:hAnsi="Segoe UI Symbol" w:cs="Segoe UI Symbol"/>
        </w:rPr>
      </w:pPr>
      <w:sdt>
        <w:sdtPr>
          <w:rPr>
            <w:rFonts w:ascii="Segoe UI Symbol" w:hAnsi="Segoe UI Symbol" w:cs="Segoe UI Symbol"/>
          </w:rPr>
          <w:id w:val="-377473159"/>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r w:rsidR="00587B72">
        <w:rPr>
          <w:rFonts w:cstheme="minorHAnsi"/>
        </w:rPr>
        <w:t xml:space="preserve">, </w:t>
      </w:r>
      <w:r w:rsidR="00587B72">
        <w:t xml:space="preserve">voeg een recent inkomstenbewijs </w:t>
      </w:r>
      <w:r w:rsidR="00B64331">
        <w:t xml:space="preserve">van deze huurder </w:t>
      </w:r>
      <w:r w:rsidR="00587B72">
        <w:t>toe aan uw aanvraag.</w:t>
      </w:r>
    </w:p>
    <w:p w14:paraId="6FBC3BDD" w14:textId="77777777" w:rsidR="00587B72" w:rsidRPr="00CB459D" w:rsidRDefault="00155CFB" w:rsidP="00587B72">
      <w:pPr>
        <w:ind w:left="426" w:hanging="426"/>
        <w:rPr>
          <w:rFonts w:ascii="Segoe UI Symbol" w:hAnsi="Segoe UI Symbol" w:cs="Segoe UI Symbol"/>
        </w:rPr>
      </w:pPr>
      <w:sdt>
        <w:sdtPr>
          <w:rPr>
            <w:rFonts w:ascii="Segoe UI Symbol" w:hAnsi="Segoe UI Symbol" w:cs="Segoe UI Symbol"/>
          </w:rPr>
          <w:id w:val="1780613960"/>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23517463"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 xml:space="preserve">Heeft u of een inwonend gezinslid een van belasting vrijgesteld beroepsinkomen uit het buitenland of van een Europese of internationale instelling? En, had u dit inkomen tijdens één van de drie jaren vooraf aan deze aanvraag? </w:t>
      </w:r>
      <w:r w:rsidRPr="00A63F79">
        <w:rPr>
          <w:b/>
          <w:bCs w:val="0"/>
          <w:i/>
          <w:iCs/>
          <w:caps w:val="0"/>
          <w:sz w:val="22"/>
          <w:szCs w:val="22"/>
          <w:u w:val="none"/>
        </w:rPr>
        <w:t>(zie 6.4)</w:t>
      </w:r>
    </w:p>
    <w:p w14:paraId="06EAD169" w14:textId="77777777" w:rsidR="00587B72" w:rsidRDefault="00155CFB" w:rsidP="00587B72">
      <w:pPr>
        <w:ind w:left="426" w:hanging="426"/>
        <w:rPr>
          <w:rFonts w:ascii="Segoe UI Symbol" w:hAnsi="Segoe UI Symbol" w:cs="Segoe UI Symbol"/>
        </w:rPr>
      </w:pPr>
      <w:sdt>
        <w:sdtPr>
          <w:rPr>
            <w:rFonts w:ascii="Segoe UI Symbol" w:hAnsi="Segoe UI Symbol" w:cs="Segoe UI Symbol"/>
          </w:rPr>
          <w:id w:val="-936288083"/>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Ja</w:t>
      </w:r>
    </w:p>
    <w:p w14:paraId="79705BA5" w14:textId="77777777" w:rsidR="00587B72" w:rsidRPr="00CB459D" w:rsidRDefault="00155CFB" w:rsidP="00587B72">
      <w:pPr>
        <w:ind w:left="426" w:hanging="426"/>
        <w:rPr>
          <w:rFonts w:ascii="Segoe UI Symbol" w:hAnsi="Segoe UI Symbol" w:cs="Segoe UI Symbol"/>
        </w:rPr>
      </w:pPr>
      <w:sdt>
        <w:sdtPr>
          <w:rPr>
            <w:rFonts w:ascii="Segoe UI Symbol" w:hAnsi="Segoe UI Symbol" w:cs="Segoe UI Symbol"/>
          </w:rPr>
          <w:id w:val="304440376"/>
          <w14:checkbox>
            <w14:checked w14:val="0"/>
            <w14:checkedState w14:val="2612" w14:font="MS Gothic"/>
            <w14:uncheckedState w14:val="2610" w14:font="MS Gothic"/>
          </w14:checkbox>
        </w:sdtPr>
        <w:sdtEndPr/>
        <w:sdtContent>
          <w:r w:rsidR="00587B72">
            <w:rPr>
              <w:rFonts w:ascii="MS Gothic" w:eastAsia="MS Gothic" w:hAnsi="MS Gothic" w:cs="Segoe UI Symbol" w:hint="eastAsia"/>
            </w:rPr>
            <w:t>☐</w:t>
          </w:r>
        </w:sdtContent>
      </w:sdt>
      <w:r w:rsidR="00587B72">
        <w:rPr>
          <w:rFonts w:ascii="Segoe UI Symbol" w:hAnsi="Segoe UI Symbol" w:cs="Segoe UI Symbol"/>
        </w:rPr>
        <w:t xml:space="preserve"> </w:t>
      </w:r>
      <w:r w:rsidR="00587B72" w:rsidRPr="00CB459D">
        <w:rPr>
          <w:rFonts w:cstheme="minorHAnsi"/>
        </w:rPr>
        <w:tab/>
        <w:t>Neen</w:t>
      </w:r>
    </w:p>
    <w:p w14:paraId="6678B31D" w14:textId="77777777" w:rsidR="00B64331" w:rsidRDefault="005C336C" w:rsidP="005C336C">
      <w:pPr>
        <w:pStyle w:val="Kop1"/>
      </w:pPr>
      <w:r>
        <w:t>gegevens van uw woonmaatschappij</w:t>
      </w:r>
    </w:p>
    <w:p w14:paraId="3F7C4836" w14:textId="77777777" w:rsidR="005C336C" w:rsidRPr="00A63F79" w:rsidRDefault="005C336C" w:rsidP="00A63F79">
      <w:pPr>
        <w:pStyle w:val="Kop2"/>
        <w:spacing w:line="240" w:lineRule="auto"/>
        <w:rPr>
          <w:b/>
          <w:bCs w:val="0"/>
          <w:caps w:val="0"/>
          <w:sz w:val="22"/>
          <w:szCs w:val="22"/>
          <w:u w:val="none"/>
        </w:rPr>
      </w:pPr>
      <w:r w:rsidRPr="00A63F79">
        <w:rPr>
          <w:b/>
          <w:bCs w:val="0"/>
          <w:caps w:val="0"/>
          <w:sz w:val="22"/>
          <w:szCs w:val="22"/>
          <w:u w:val="none"/>
        </w:rPr>
        <w:t>Vul hier</w:t>
      </w:r>
      <w:r w:rsidR="004923A1" w:rsidRPr="00A63F79">
        <w:rPr>
          <w:b/>
          <w:bCs w:val="0"/>
          <w:caps w:val="0"/>
          <w:sz w:val="22"/>
          <w:szCs w:val="22"/>
          <w:u w:val="none"/>
        </w:rPr>
        <w:t>onder</w:t>
      </w:r>
      <w:r w:rsidRPr="00A63F79">
        <w:rPr>
          <w:b/>
          <w:bCs w:val="0"/>
          <w:caps w:val="0"/>
          <w:sz w:val="22"/>
          <w:szCs w:val="22"/>
          <w:u w:val="none"/>
        </w:rPr>
        <w:t xml:space="preserve"> </w:t>
      </w:r>
      <w:r w:rsidR="004923A1" w:rsidRPr="00A63F79">
        <w:rPr>
          <w:b/>
          <w:bCs w:val="0"/>
          <w:caps w:val="0"/>
          <w:sz w:val="22"/>
          <w:szCs w:val="22"/>
          <w:u w:val="none"/>
        </w:rPr>
        <w:t>de naam van uw woonmaatschappij in</w:t>
      </w:r>
      <w:r w:rsidRPr="00A63F79">
        <w:rPr>
          <w:b/>
          <w:bCs w:val="0"/>
          <w:caps w:val="0"/>
          <w:sz w:val="22"/>
          <w:szCs w:val="22"/>
          <w:u w:val="none"/>
        </w:rPr>
        <w:t>:</w:t>
      </w:r>
    </w:p>
    <w:tbl>
      <w:tblPr>
        <w:tblStyle w:val="Tabel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5C336C" w14:paraId="5DCF5F99" w14:textId="77777777" w:rsidTr="005C336C">
        <w:tc>
          <w:tcPr>
            <w:tcW w:w="9911" w:type="dxa"/>
          </w:tcPr>
          <w:p w14:paraId="1DEB0FF1" w14:textId="77777777" w:rsidR="005C336C" w:rsidRDefault="00155CFB" w:rsidP="005C336C">
            <w:sdt>
              <w:sdtPr>
                <w:id w:val="-197401831"/>
                <w:placeholder>
                  <w:docPart w:val="E5F603B92FC44CDC85B49D74750C7A14"/>
                </w:placeholder>
                <w:showingPlcHdr/>
              </w:sdtPr>
              <w:sdtEndPr/>
              <w:sdtContent>
                <w:r w:rsidR="005C336C">
                  <w:rPr>
                    <w:rStyle w:val="Tekstvantijdelijkeaanduiding"/>
                  </w:rPr>
                  <w:t xml:space="preserve">    </w:t>
                </w:r>
              </w:sdtContent>
            </w:sdt>
          </w:p>
        </w:tc>
      </w:tr>
    </w:tbl>
    <w:p w14:paraId="7793629F" w14:textId="77777777" w:rsidR="005C336C" w:rsidRPr="005C336C" w:rsidRDefault="005C336C" w:rsidP="005C336C">
      <w:pPr>
        <w:pStyle w:val="Kop1"/>
      </w:pPr>
      <w:r>
        <w:t>Gegevens van uw woning</w:t>
      </w:r>
    </w:p>
    <w:p w14:paraId="6C3B5922" w14:textId="77777777" w:rsidR="00587B72" w:rsidRPr="00A63F79" w:rsidRDefault="00587B72" w:rsidP="00A63F79">
      <w:pPr>
        <w:pStyle w:val="Kop2"/>
        <w:spacing w:line="240" w:lineRule="auto"/>
        <w:rPr>
          <w:b/>
          <w:bCs w:val="0"/>
          <w:caps w:val="0"/>
          <w:sz w:val="22"/>
          <w:szCs w:val="22"/>
          <w:u w:val="none"/>
        </w:rPr>
      </w:pPr>
      <w:r w:rsidRPr="00A63F79">
        <w:rPr>
          <w:b/>
          <w:bCs w:val="0"/>
          <w:caps w:val="0"/>
          <w:sz w:val="22"/>
          <w:szCs w:val="22"/>
          <w:u w:val="none"/>
        </w:rPr>
        <w:t xml:space="preserve">Vul het adres in van uw nieuwe huurwoning. Stuur ook een kopie van uw huurcontract. </w:t>
      </w:r>
      <w:r w:rsidRPr="00A63F79">
        <w:rPr>
          <w:b/>
          <w:bCs w:val="0"/>
          <w:i/>
          <w:iCs/>
          <w:caps w:val="0"/>
          <w:sz w:val="22"/>
          <w:szCs w:val="22"/>
          <w:u w:val="none"/>
        </w:rPr>
        <w:t>(zie 6.5)</w:t>
      </w:r>
    </w:p>
    <w:p w14:paraId="3BD7526E" w14:textId="77777777" w:rsidR="00587B72" w:rsidRDefault="00587B72" w:rsidP="00587B72">
      <w:r>
        <w:t>Woont u in een appartement/studio? Vul de verdieping in. Vul in of uw appartement/studio aan de straatkant, midden, links, ... ligt.</w:t>
      </w:r>
    </w:p>
    <w:p w14:paraId="4E822126" w14:textId="77777777" w:rsidR="00587B72" w:rsidRDefault="00587B72" w:rsidP="00587B72"/>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2551"/>
        <w:gridCol w:w="4241"/>
      </w:tblGrid>
      <w:tr w:rsidR="00587B72" w14:paraId="14E4A655" w14:textId="77777777" w:rsidTr="00723295">
        <w:tc>
          <w:tcPr>
            <w:tcW w:w="1418" w:type="dxa"/>
          </w:tcPr>
          <w:p w14:paraId="713E8AD0" w14:textId="77777777" w:rsidR="00587B72" w:rsidRDefault="00587B72" w:rsidP="00723295">
            <w:pPr>
              <w:jc w:val="right"/>
            </w:pPr>
            <w:r>
              <w:t>Straat</w:t>
            </w:r>
            <w:r w:rsidRPr="00DA680E">
              <w:t xml:space="preserve">: </w:t>
            </w:r>
          </w:p>
        </w:tc>
        <w:tc>
          <w:tcPr>
            <w:tcW w:w="8493" w:type="dxa"/>
            <w:gridSpan w:val="3"/>
            <w:tcBorders>
              <w:bottom w:val="dotted" w:sz="4" w:space="0" w:color="auto"/>
            </w:tcBorders>
          </w:tcPr>
          <w:p w14:paraId="07604FDE" w14:textId="77777777" w:rsidR="00587B72" w:rsidRDefault="00587B72" w:rsidP="00723295"/>
        </w:tc>
      </w:tr>
      <w:tr w:rsidR="00587B72" w14:paraId="78E9279D" w14:textId="77777777" w:rsidTr="00723295">
        <w:tc>
          <w:tcPr>
            <w:tcW w:w="1418" w:type="dxa"/>
          </w:tcPr>
          <w:p w14:paraId="22CDC493" w14:textId="77777777" w:rsidR="00587B72" w:rsidRDefault="00587B72" w:rsidP="00723295">
            <w:pPr>
              <w:jc w:val="right"/>
            </w:pPr>
            <w:r w:rsidRPr="00DA680E">
              <w:t>N</w:t>
            </w:r>
            <w:r>
              <w:t>ummer</w:t>
            </w:r>
            <w:r w:rsidRPr="00DA680E">
              <w:t xml:space="preserve">: </w:t>
            </w:r>
          </w:p>
        </w:tc>
        <w:tc>
          <w:tcPr>
            <w:tcW w:w="1701" w:type="dxa"/>
            <w:tcBorders>
              <w:top w:val="dotted" w:sz="4" w:space="0" w:color="auto"/>
              <w:bottom w:val="dotted" w:sz="4" w:space="0" w:color="auto"/>
            </w:tcBorders>
          </w:tcPr>
          <w:p w14:paraId="4AFB0FFF" w14:textId="77777777" w:rsidR="00587B72" w:rsidRDefault="00587B72" w:rsidP="00723295"/>
        </w:tc>
        <w:tc>
          <w:tcPr>
            <w:tcW w:w="2551" w:type="dxa"/>
            <w:tcBorders>
              <w:top w:val="dotted" w:sz="4" w:space="0" w:color="auto"/>
            </w:tcBorders>
          </w:tcPr>
          <w:p w14:paraId="1CA18640" w14:textId="77777777" w:rsidR="00587B72" w:rsidRDefault="00587B72" w:rsidP="00723295">
            <w:pPr>
              <w:jc w:val="right"/>
            </w:pPr>
            <w:r>
              <w:t>Bus:</w:t>
            </w:r>
          </w:p>
        </w:tc>
        <w:tc>
          <w:tcPr>
            <w:tcW w:w="4241" w:type="dxa"/>
            <w:tcBorders>
              <w:top w:val="dotted" w:sz="4" w:space="0" w:color="auto"/>
              <w:bottom w:val="dotted" w:sz="4" w:space="0" w:color="auto"/>
            </w:tcBorders>
          </w:tcPr>
          <w:p w14:paraId="7BA80C34" w14:textId="77777777" w:rsidR="00587B72" w:rsidRDefault="00587B72" w:rsidP="00723295"/>
        </w:tc>
      </w:tr>
      <w:tr w:rsidR="00587B72" w14:paraId="3B949983" w14:textId="77777777" w:rsidTr="00723295">
        <w:tc>
          <w:tcPr>
            <w:tcW w:w="1418" w:type="dxa"/>
          </w:tcPr>
          <w:p w14:paraId="23A1B4A3" w14:textId="77777777" w:rsidR="00587B72" w:rsidRDefault="00587B72" w:rsidP="00723295">
            <w:pPr>
              <w:jc w:val="right"/>
            </w:pPr>
            <w:r>
              <w:t>Verdieping</w:t>
            </w:r>
            <w:r w:rsidRPr="00DA680E">
              <w:t xml:space="preserve">: </w:t>
            </w:r>
          </w:p>
        </w:tc>
        <w:tc>
          <w:tcPr>
            <w:tcW w:w="1701" w:type="dxa"/>
            <w:tcBorders>
              <w:top w:val="dotted" w:sz="4" w:space="0" w:color="auto"/>
              <w:bottom w:val="dotted" w:sz="4" w:space="0" w:color="auto"/>
            </w:tcBorders>
          </w:tcPr>
          <w:p w14:paraId="0D9B9BC6" w14:textId="77777777" w:rsidR="00587B72" w:rsidRDefault="00587B72" w:rsidP="00723295"/>
        </w:tc>
        <w:tc>
          <w:tcPr>
            <w:tcW w:w="2551" w:type="dxa"/>
          </w:tcPr>
          <w:p w14:paraId="25B3A424" w14:textId="77777777" w:rsidR="00587B72" w:rsidRDefault="00587B72" w:rsidP="00723295">
            <w:pPr>
              <w:jc w:val="right"/>
            </w:pPr>
            <w:r>
              <w:t>Situering in het gebouw:</w:t>
            </w:r>
          </w:p>
        </w:tc>
        <w:tc>
          <w:tcPr>
            <w:tcW w:w="4241" w:type="dxa"/>
            <w:tcBorders>
              <w:top w:val="dotted" w:sz="4" w:space="0" w:color="auto"/>
              <w:bottom w:val="dotted" w:sz="4" w:space="0" w:color="auto"/>
            </w:tcBorders>
          </w:tcPr>
          <w:p w14:paraId="77ACCF2B" w14:textId="77777777" w:rsidR="00587B72" w:rsidRDefault="00587B72" w:rsidP="00723295"/>
        </w:tc>
      </w:tr>
      <w:tr w:rsidR="00587B72" w14:paraId="151C097A" w14:textId="77777777" w:rsidTr="00723295">
        <w:tc>
          <w:tcPr>
            <w:tcW w:w="1418" w:type="dxa"/>
          </w:tcPr>
          <w:p w14:paraId="4ED1F7DA" w14:textId="77777777" w:rsidR="00587B72" w:rsidRDefault="00587B72" w:rsidP="00723295">
            <w:pPr>
              <w:jc w:val="right"/>
            </w:pPr>
            <w:r>
              <w:t>Postcode</w:t>
            </w:r>
            <w:r w:rsidRPr="00DA680E">
              <w:t xml:space="preserve">: </w:t>
            </w:r>
          </w:p>
        </w:tc>
        <w:tc>
          <w:tcPr>
            <w:tcW w:w="1701" w:type="dxa"/>
            <w:tcBorders>
              <w:top w:val="dotted" w:sz="4" w:space="0" w:color="auto"/>
              <w:bottom w:val="dotted" w:sz="4" w:space="0" w:color="auto"/>
            </w:tcBorders>
          </w:tcPr>
          <w:p w14:paraId="681E480D" w14:textId="77777777" w:rsidR="00587B72" w:rsidRDefault="00587B72" w:rsidP="00723295"/>
        </w:tc>
        <w:tc>
          <w:tcPr>
            <w:tcW w:w="2551" w:type="dxa"/>
          </w:tcPr>
          <w:p w14:paraId="6CBEFD1A" w14:textId="77777777" w:rsidR="00587B72" w:rsidRDefault="00587B72" w:rsidP="00723295">
            <w:pPr>
              <w:jc w:val="right"/>
            </w:pPr>
            <w:r>
              <w:t>Gemeente:</w:t>
            </w:r>
          </w:p>
        </w:tc>
        <w:tc>
          <w:tcPr>
            <w:tcW w:w="4241" w:type="dxa"/>
            <w:tcBorders>
              <w:top w:val="dotted" w:sz="4" w:space="0" w:color="auto"/>
              <w:bottom w:val="dotted" w:sz="4" w:space="0" w:color="auto"/>
            </w:tcBorders>
          </w:tcPr>
          <w:p w14:paraId="7600BB3D" w14:textId="77777777" w:rsidR="00587B72" w:rsidRDefault="00587B72" w:rsidP="00723295"/>
        </w:tc>
      </w:tr>
    </w:tbl>
    <w:p w14:paraId="6FA4399A" w14:textId="77777777" w:rsidR="005C336C" w:rsidRDefault="005C336C" w:rsidP="005C336C"/>
    <w:p w14:paraId="0A42B033" w14:textId="77777777" w:rsidR="005C336C" w:rsidRPr="00A63F79" w:rsidRDefault="005C336C" w:rsidP="00A63F79">
      <w:pPr>
        <w:pStyle w:val="Kop2"/>
        <w:spacing w:line="240" w:lineRule="auto"/>
        <w:rPr>
          <w:b/>
          <w:bCs w:val="0"/>
          <w:caps w:val="0"/>
          <w:sz w:val="22"/>
          <w:szCs w:val="22"/>
          <w:u w:val="none"/>
        </w:rPr>
      </w:pPr>
      <w:r w:rsidRPr="00A63F79">
        <w:rPr>
          <w:b/>
          <w:bCs w:val="0"/>
          <w:caps w:val="0"/>
          <w:sz w:val="22"/>
          <w:szCs w:val="22"/>
          <w:u w:val="none"/>
        </w:rPr>
        <w:t>Werd er al een conformiteitsattest afgeleverd voor uw huurwoning?</w:t>
      </w:r>
    </w:p>
    <w:p w14:paraId="3B6E53B1" w14:textId="77777777" w:rsidR="005C336C" w:rsidRDefault="00155CFB" w:rsidP="005C336C">
      <w:pPr>
        <w:ind w:left="426" w:hanging="426"/>
        <w:rPr>
          <w:rFonts w:ascii="Segoe UI Symbol" w:hAnsi="Segoe UI Symbol" w:cs="Segoe UI Symbol"/>
        </w:rPr>
      </w:pPr>
      <w:sdt>
        <w:sdtPr>
          <w:rPr>
            <w:rFonts w:ascii="Segoe UI Symbol" w:hAnsi="Segoe UI Symbol" w:cs="Segoe UI Symbol"/>
          </w:rPr>
          <w:id w:val="-631626433"/>
          <w14:checkbox>
            <w14:checked w14:val="0"/>
            <w14:checkedState w14:val="2612" w14:font="MS Gothic"/>
            <w14:uncheckedState w14:val="2610" w14:font="MS Gothic"/>
          </w14:checkbox>
        </w:sdtPr>
        <w:sdtEndPr/>
        <w:sdtContent>
          <w:r w:rsidR="005C336C">
            <w:rPr>
              <w:rFonts w:ascii="MS Gothic" w:eastAsia="MS Gothic" w:hAnsi="MS Gothic" w:cs="Segoe UI Symbol" w:hint="eastAsia"/>
            </w:rPr>
            <w:t>☐</w:t>
          </w:r>
        </w:sdtContent>
      </w:sdt>
      <w:r w:rsidR="005C336C">
        <w:rPr>
          <w:rFonts w:ascii="Segoe UI Symbol" w:hAnsi="Segoe UI Symbol" w:cs="Segoe UI Symbol"/>
        </w:rPr>
        <w:t xml:space="preserve"> </w:t>
      </w:r>
      <w:r w:rsidR="005C336C" w:rsidRPr="00CB459D">
        <w:rPr>
          <w:rFonts w:cstheme="minorHAnsi"/>
        </w:rPr>
        <w:tab/>
        <w:t>Ja</w:t>
      </w:r>
      <w:r w:rsidR="005C336C">
        <w:rPr>
          <w:rFonts w:cstheme="minorHAnsi"/>
        </w:rPr>
        <w:t xml:space="preserve">. </w:t>
      </w:r>
      <w:r w:rsidR="005C336C" w:rsidRPr="005C336C">
        <w:t>Voeg bij dit formulier een kopie van het conformiteitsattest.</w:t>
      </w:r>
    </w:p>
    <w:p w14:paraId="128D8BDD" w14:textId="77777777" w:rsidR="005C336C" w:rsidRDefault="00155CFB" w:rsidP="005C336C">
      <w:pPr>
        <w:ind w:left="426" w:hanging="426"/>
        <w:rPr>
          <w:rFonts w:cstheme="minorHAnsi"/>
        </w:rPr>
      </w:pPr>
      <w:sdt>
        <w:sdtPr>
          <w:rPr>
            <w:rFonts w:ascii="Segoe UI Symbol" w:hAnsi="Segoe UI Symbol" w:cs="Segoe UI Symbol"/>
          </w:rPr>
          <w:id w:val="812761705"/>
          <w14:checkbox>
            <w14:checked w14:val="0"/>
            <w14:checkedState w14:val="2612" w14:font="MS Gothic"/>
            <w14:uncheckedState w14:val="2610" w14:font="MS Gothic"/>
          </w14:checkbox>
        </w:sdtPr>
        <w:sdtEndPr/>
        <w:sdtContent>
          <w:r w:rsidR="005C336C">
            <w:rPr>
              <w:rFonts w:ascii="MS Gothic" w:eastAsia="MS Gothic" w:hAnsi="MS Gothic" w:cs="Segoe UI Symbol" w:hint="eastAsia"/>
            </w:rPr>
            <w:t>☐</w:t>
          </w:r>
        </w:sdtContent>
      </w:sdt>
      <w:r w:rsidR="005C336C">
        <w:rPr>
          <w:rFonts w:ascii="Segoe UI Symbol" w:hAnsi="Segoe UI Symbol" w:cs="Segoe UI Symbol"/>
        </w:rPr>
        <w:t xml:space="preserve"> </w:t>
      </w:r>
      <w:r w:rsidR="005C336C" w:rsidRPr="00CB459D">
        <w:rPr>
          <w:rFonts w:cstheme="minorHAnsi"/>
        </w:rPr>
        <w:tab/>
        <w:t>Neen</w:t>
      </w:r>
    </w:p>
    <w:p w14:paraId="5B3B599A" w14:textId="77777777" w:rsidR="005C336C" w:rsidRPr="00CB459D" w:rsidRDefault="00155CFB" w:rsidP="005C336C">
      <w:pPr>
        <w:ind w:left="426" w:hanging="426"/>
        <w:rPr>
          <w:rFonts w:ascii="Segoe UI Symbol" w:hAnsi="Segoe UI Symbol" w:cs="Segoe UI Symbol"/>
        </w:rPr>
      </w:pPr>
      <w:sdt>
        <w:sdtPr>
          <w:rPr>
            <w:rFonts w:ascii="Segoe UI Symbol" w:hAnsi="Segoe UI Symbol" w:cs="Segoe UI Symbol"/>
          </w:rPr>
          <w:id w:val="807208839"/>
          <w14:checkbox>
            <w14:checked w14:val="0"/>
            <w14:checkedState w14:val="2612" w14:font="MS Gothic"/>
            <w14:uncheckedState w14:val="2610" w14:font="MS Gothic"/>
          </w14:checkbox>
        </w:sdtPr>
        <w:sdtEndPr/>
        <w:sdtContent>
          <w:r w:rsidR="005C336C">
            <w:rPr>
              <w:rFonts w:ascii="MS Gothic" w:eastAsia="MS Gothic" w:hAnsi="MS Gothic" w:cs="Segoe UI Symbol" w:hint="eastAsia"/>
            </w:rPr>
            <w:t>☐</w:t>
          </w:r>
        </w:sdtContent>
      </w:sdt>
      <w:r w:rsidR="005C336C">
        <w:rPr>
          <w:rFonts w:ascii="Segoe UI Symbol" w:hAnsi="Segoe UI Symbol" w:cs="Segoe UI Symbol"/>
        </w:rPr>
        <w:t xml:space="preserve"> </w:t>
      </w:r>
      <w:r w:rsidR="005C336C" w:rsidRPr="00CB459D">
        <w:rPr>
          <w:rFonts w:cstheme="minorHAnsi"/>
        </w:rPr>
        <w:tab/>
      </w:r>
      <w:r w:rsidR="005C336C">
        <w:rPr>
          <w:rFonts w:cstheme="minorHAnsi"/>
        </w:rPr>
        <w:t>Ik weet het niet</w:t>
      </w:r>
    </w:p>
    <w:p w14:paraId="0EE94B41" w14:textId="77777777" w:rsidR="005C336C" w:rsidRPr="00A63F79" w:rsidRDefault="005C336C" w:rsidP="00A63F79">
      <w:pPr>
        <w:pStyle w:val="Kop2"/>
        <w:spacing w:line="240" w:lineRule="auto"/>
        <w:rPr>
          <w:b/>
          <w:bCs w:val="0"/>
          <w:caps w:val="0"/>
          <w:sz w:val="22"/>
          <w:szCs w:val="22"/>
          <w:u w:val="none"/>
        </w:rPr>
      </w:pPr>
      <w:r w:rsidRPr="00A63F79">
        <w:rPr>
          <w:b/>
          <w:bCs w:val="0"/>
          <w:caps w:val="0"/>
          <w:sz w:val="22"/>
          <w:szCs w:val="22"/>
          <w:u w:val="none"/>
        </w:rPr>
        <w:t>Is de huurwoning een woning die voldoet aan de voorwaarden voor de verhoogde referentiehuurprijs? (zie 6.6)</w:t>
      </w:r>
    </w:p>
    <w:p w14:paraId="26F8BC14" w14:textId="77777777" w:rsidR="005C336C" w:rsidRDefault="00155CFB" w:rsidP="005C336C">
      <w:pPr>
        <w:ind w:left="426" w:hanging="426"/>
        <w:rPr>
          <w:rFonts w:ascii="Segoe UI Symbol" w:hAnsi="Segoe UI Symbol" w:cs="Segoe UI Symbol"/>
        </w:rPr>
      </w:pPr>
      <w:sdt>
        <w:sdtPr>
          <w:rPr>
            <w:rFonts w:ascii="Segoe UI Symbol" w:hAnsi="Segoe UI Symbol" w:cs="Segoe UI Symbol"/>
          </w:rPr>
          <w:id w:val="-1540117734"/>
          <w14:checkbox>
            <w14:checked w14:val="0"/>
            <w14:checkedState w14:val="2612" w14:font="MS Gothic"/>
            <w14:uncheckedState w14:val="2610" w14:font="MS Gothic"/>
          </w14:checkbox>
        </w:sdtPr>
        <w:sdtEndPr/>
        <w:sdtContent>
          <w:r w:rsidR="005C336C">
            <w:rPr>
              <w:rFonts w:ascii="MS Gothic" w:eastAsia="MS Gothic" w:hAnsi="MS Gothic" w:cs="Segoe UI Symbol" w:hint="eastAsia"/>
            </w:rPr>
            <w:t>☐</w:t>
          </w:r>
        </w:sdtContent>
      </w:sdt>
      <w:r w:rsidR="005C336C">
        <w:rPr>
          <w:rFonts w:ascii="Segoe UI Symbol" w:hAnsi="Segoe UI Symbol" w:cs="Segoe UI Symbol"/>
        </w:rPr>
        <w:t xml:space="preserve"> </w:t>
      </w:r>
      <w:r w:rsidR="005C336C" w:rsidRPr="00CB459D">
        <w:rPr>
          <w:rFonts w:cstheme="minorHAnsi"/>
        </w:rPr>
        <w:tab/>
        <w:t>Ja</w:t>
      </w:r>
    </w:p>
    <w:p w14:paraId="2F541F56" w14:textId="77777777" w:rsidR="005C336C" w:rsidRPr="00CB459D" w:rsidRDefault="00155CFB" w:rsidP="005C336C">
      <w:pPr>
        <w:ind w:left="426" w:hanging="426"/>
        <w:rPr>
          <w:rFonts w:ascii="Segoe UI Symbol" w:hAnsi="Segoe UI Symbol" w:cs="Segoe UI Symbol"/>
        </w:rPr>
      </w:pPr>
      <w:sdt>
        <w:sdtPr>
          <w:rPr>
            <w:rFonts w:ascii="Segoe UI Symbol" w:hAnsi="Segoe UI Symbol" w:cs="Segoe UI Symbol"/>
          </w:rPr>
          <w:id w:val="1528058596"/>
          <w14:checkbox>
            <w14:checked w14:val="0"/>
            <w14:checkedState w14:val="2612" w14:font="MS Gothic"/>
            <w14:uncheckedState w14:val="2610" w14:font="MS Gothic"/>
          </w14:checkbox>
        </w:sdtPr>
        <w:sdtEndPr/>
        <w:sdtContent>
          <w:r w:rsidR="005C336C">
            <w:rPr>
              <w:rFonts w:ascii="MS Gothic" w:eastAsia="MS Gothic" w:hAnsi="MS Gothic" w:cs="Segoe UI Symbol" w:hint="eastAsia"/>
            </w:rPr>
            <w:t>☐</w:t>
          </w:r>
        </w:sdtContent>
      </w:sdt>
      <w:r w:rsidR="005C336C">
        <w:rPr>
          <w:rFonts w:ascii="Segoe UI Symbol" w:hAnsi="Segoe UI Symbol" w:cs="Segoe UI Symbol"/>
        </w:rPr>
        <w:t xml:space="preserve"> </w:t>
      </w:r>
      <w:r w:rsidR="005C336C" w:rsidRPr="00CB459D">
        <w:rPr>
          <w:rFonts w:cstheme="minorHAnsi"/>
        </w:rPr>
        <w:tab/>
        <w:t>Neen</w:t>
      </w:r>
    </w:p>
    <w:p w14:paraId="4942F870" w14:textId="77777777" w:rsidR="00587B72" w:rsidRDefault="00587B72" w:rsidP="00587B72">
      <w:pPr>
        <w:pStyle w:val="Kop1"/>
      </w:pPr>
      <w:r>
        <w:t>ondertekening</w:t>
      </w:r>
    </w:p>
    <w:p w14:paraId="2941C47E" w14:textId="77777777" w:rsidR="00560794" w:rsidRPr="00A63F79" w:rsidRDefault="00560794" w:rsidP="00A63F79">
      <w:pPr>
        <w:pStyle w:val="Kop2"/>
        <w:spacing w:line="240" w:lineRule="auto"/>
        <w:rPr>
          <w:b/>
          <w:bCs w:val="0"/>
          <w:caps w:val="0"/>
          <w:sz w:val="22"/>
          <w:szCs w:val="22"/>
          <w:u w:val="none"/>
        </w:rPr>
      </w:pPr>
      <w:r w:rsidRPr="00A63F79">
        <w:rPr>
          <w:b/>
          <w:bCs w:val="0"/>
          <w:caps w:val="0"/>
          <w:sz w:val="22"/>
          <w:szCs w:val="22"/>
          <w:u w:val="none"/>
        </w:rPr>
        <w:t>Vul onderstaande verklaring in:</w:t>
      </w:r>
    </w:p>
    <w:p w14:paraId="5B1BED83" w14:textId="77777777" w:rsidR="00587B72" w:rsidRPr="00D00C79" w:rsidRDefault="00155CFB" w:rsidP="00587B72">
      <w:pPr>
        <w:ind w:left="284" w:hanging="284"/>
        <w:rPr>
          <w:rStyle w:val="Accent"/>
        </w:rPr>
      </w:pPr>
      <w:sdt>
        <w:sdtPr>
          <w:rPr>
            <w:rStyle w:val="Accent"/>
          </w:rPr>
          <w:id w:val="-1249188469"/>
          <w14:checkbox>
            <w14:checked w14:val="0"/>
            <w14:checkedState w14:val="2612" w14:font="MS Gothic"/>
            <w14:uncheckedState w14:val="2610" w14:font="MS Gothic"/>
          </w14:checkbox>
        </w:sdtPr>
        <w:sdtEndPr>
          <w:rPr>
            <w:rStyle w:val="Accent"/>
          </w:rPr>
        </w:sdtEndPr>
        <w:sdtContent>
          <w:r w:rsidR="00587B72" w:rsidRPr="00D00C79">
            <w:rPr>
              <w:rStyle w:val="Accent"/>
              <w:rFonts w:ascii="Segoe UI Symbol" w:hAnsi="Segoe UI Symbol" w:cs="Segoe UI Symbol"/>
            </w:rPr>
            <w:t>☐</w:t>
          </w:r>
        </w:sdtContent>
      </w:sdt>
      <w:r w:rsidR="00587B72" w:rsidRPr="00D00C79">
        <w:rPr>
          <w:rStyle w:val="Accent"/>
        </w:rPr>
        <w:tab/>
        <w:t>Ik bevestig dat alle gegevens in dit formulier naar waarheid ingevuld zijn.</w:t>
      </w:r>
    </w:p>
    <w:p w14:paraId="5973AF54" w14:textId="77777777" w:rsidR="00587B72" w:rsidRPr="00D00C79" w:rsidRDefault="00155CFB" w:rsidP="00587B72">
      <w:pPr>
        <w:ind w:left="284" w:hanging="284"/>
        <w:rPr>
          <w:rStyle w:val="Accent"/>
        </w:rPr>
      </w:pPr>
      <w:sdt>
        <w:sdtPr>
          <w:rPr>
            <w:rStyle w:val="Accent"/>
          </w:rPr>
          <w:id w:val="-1605115337"/>
          <w14:checkbox>
            <w14:checked w14:val="0"/>
            <w14:checkedState w14:val="2612" w14:font="MS Gothic"/>
            <w14:uncheckedState w14:val="2610" w14:font="MS Gothic"/>
          </w14:checkbox>
        </w:sdtPr>
        <w:sdtEndPr>
          <w:rPr>
            <w:rStyle w:val="Accent"/>
          </w:rPr>
        </w:sdtEndPr>
        <w:sdtContent>
          <w:r w:rsidR="00587B72" w:rsidRPr="00D00C79">
            <w:rPr>
              <w:rStyle w:val="Accent"/>
              <w:rFonts w:ascii="Segoe UI Symbol" w:hAnsi="Segoe UI Symbol" w:cs="Segoe UI Symbol"/>
            </w:rPr>
            <w:t>☐</w:t>
          </w:r>
        </w:sdtContent>
      </w:sdt>
      <w:r w:rsidR="00587B72" w:rsidRPr="00D00C79">
        <w:rPr>
          <w:rStyle w:val="Accent"/>
        </w:rPr>
        <w:tab/>
      </w:r>
      <w:r w:rsidR="004923A1" w:rsidRPr="004923A1">
        <w:rPr>
          <w:rStyle w:val="Accent"/>
        </w:rPr>
        <w:t>Doordat ik deze aanvraag indien, doet Wonen in Vlaanderen beroep op de bevoegde diensten van de Federale Overheidsdienst Financiën, het Rijksregister, de Kruispuntbank van de Sociale Zekerheid, de Vlaamse Maatschappij voor Sociaal Wonen en de lokale besturen om digitaal toegang te krijgen tot de noodzakelijke gegevens (gezinssamenstelling, personen ten laste, aantal personen in de woning, huidig adres en vorige adressen, leeftijd, inkomen, zakelijke rechten, huurprijs van de woning, inschrijving en schrapping in het inschrijvingsregister, toewijzing van een sociale woning, toekenning van de verhoging van het leefloon of de installatiepremie). Dit gebeurt met toepassing van de regelgeving over de bescherming van de natuurlijke personen bij de verwerking van persoonsgegevens die van toepassing is bij de mededeling van persoonsgegevens, zoals ze, in voorkomend geval, op federaal of Vlaams niveau verder is of wordt gespecificeerd. Wonen in Vlaanderen is verwerkingsverantwoordelijke.</w:t>
      </w:r>
    </w:p>
    <w:p w14:paraId="461A0334" w14:textId="77777777" w:rsidR="00587B72" w:rsidRDefault="00155CFB" w:rsidP="00587B72">
      <w:pPr>
        <w:ind w:left="284" w:hanging="284"/>
        <w:rPr>
          <w:rStyle w:val="Accent"/>
        </w:rPr>
      </w:pPr>
      <w:sdt>
        <w:sdtPr>
          <w:rPr>
            <w:rStyle w:val="Accent"/>
          </w:rPr>
          <w:id w:val="1916658640"/>
          <w14:checkbox>
            <w14:checked w14:val="0"/>
            <w14:checkedState w14:val="2612" w14:font="MS Gothic"/>
            <w14:uncheckedState w14:val="2610" w14:font="MS Gothic"/>
          </w14:checkbox>
        </w:sdtPr>
        <w:sdtEndPr>
          <w:rPr>
            <w:rStyle w:val="Accent"/>
          </w:rPr>
        </w:sdtEndPr>
        <w:sdtContent>
          <w:r w:rsidR="00587B72" w:rsidRPr="00D00C79">
            <w:rPr>
              <w:rStyle w:val="Accent"/>
              <w:rFonts w:ascii="Segoe UI Symbol" w:hAnsi="Segoe UI Symbol" w:cs="Segoe UI Symbol"/>
            </w:rPr>
            <w:t>☐</w:t>
          </w:r>
        </w:sdtContent>
      </w:sdt>
      <w:r w:rsidR="00587B72" w:rsidRPr="00D00C79">
        <w:rPr>
          <w:rStyle w:val="Accent"/>
        </w:rPr>
        <w:tab/>
      </w:r>
      <w:r w:rsidR="004923A1" w:rsidRPr="004923A1">
        <w:rPr>
          <w:rStyle w:val="Accent"/>
        </w:rPr>
        <w:t>Ik geef als bewoner aan de onderzoekende ambtenaar de toestemming om mijn nieuwe woning te betreden. Ik ben mij ervan bewust dat de onderzoeken dienen voor de kwaliteitsbeoordeling die is opgenomen in de Vlaamse Wooncode, en dat de gewestelijke ambtenaar die kwaliteitsbeoordeling kan gebruiken om de burgemeester te adviseren de gepaste maatregelen te nemen.</w:t>
      </w:r>
    </w:p>
    <w:p w14:paraId="6EF9CBFD" w14:textId="77777777" w:rsidR="00587B72" w:rsidRDefault="00587B72" w:rsidP="00587B72">
      <w:pPr>
        <w:ind w:left="284" w:hanging="284"/>
      </w:pPr>
    </w:p>
    <w:p w14:paraId="00138A8C" w14:textId="77777777" w:rsidR="00587B72" w:rsidRPr="00383090" w:rsidRDefault="00587B72" w:rsidP="00587B72">
      <w:pPr>
        <w:rPr>
          <w:rStyle w:val="Accent"/>
        </w:rPr>
      </w:pPr>
      <w:r w:rsidRPr="00383090">
        <w:rPr>
          <w:rStyle w:val="Accent"/>
        </w:rPr>
        <w:t>U als aanvrager, uw (eventuele) partner en alle inwonende personen van 18 jaar of ouder moeten ondertekenen met voor- en achternaam en handtekening.</w:t>
      </w:r>
    </w:p>
    <w:p w14:paraId="08B6C40D" w14:textId="77777777" w:rsidR="00587B72" w:rsidRDefault="00587B72" w:rsidP="00587B72"/>
    <w:p w14:paraId="668BDA1F" w14:textId="77777777" w:rsidR="00587B72" w:rsidRDefault="00587B72" w:rsidP="00587B72">
      <w:pPr>
        <w:ind w:left="284" w:hanging="284"/>
      </w:pPr>
      <w:r>
        <w:t xml:space="preserve">Datum: </w:t>
      </w:r>
      <w:sdt>
        <w:sdtPr>
          <w:id w:val="1454674644"/>
          <w:placeholder>
            <w:docPart w:val="D4C1DDFA34974316A5EBD1C3AF999973"/>
          </w:placeholder>
          <w:showingPlcHdr/>
          <w:date>
            <w:dateFormat w:val="d/MM/yyyy"/>
            <w:lid w:val="nl-BE"/>
            <w:storeMappedDataAs w:val="dateTime"/>
            <w:calendar w:val="gregorian"/>
          </w:date>
        </w:sdtPr>
        <w:sdtEndPr/>
        <w:sdtContent>
          <w:r w:rsidRPr="00BB125E">
            <w:rPr>
              <w:rStyle w:val="Tekstvantijdelijkeaanduiding"/>
            </w:rPr>
            <w:t>Klik of tik om een datum in te voeren.</w:t>
          </w:r>
        </w:sdtContent>
      </w:sdt>
    </w:p>
    <w:p w14:paraId="1E3BD5FD" w14:textId="77777777" w:rsidR="00587B72" w:rsidRDefault="00587B72" w:rsidP="00587B72">
      <w:pPr>
        <w:ind w:left="284" w:hanging="284"/>
      </w:pPr>
    </w:p>
    <w:p w14:paraId="788CFC6F" w14:textId="77777777" w:rsidR="00A63F79" w:rsidRDefault="00A63F79" w:rsidP="00587B72">
      <w:pPr>
        <w:ind w:left="284" w:hanging="284"/>
      </w:pPr>
    </w:p>
    <w:p w14:paraId="53BD3100" w14:textId="77777777" w:rsidR="00A63F79" w:rsidRDefault="00A63F79" w:rsidP="00587B72">
      <w:pPr>
        <w:ind w:left="284" w:hanging="284"/>
      </w:pPr>
    </w:p>
    <w:p w14:paraId="1C0D9E73" w14:textId="77777777" w:rsidR="00A63F79" w:rsidRDefault="00A63F79" w:rsidP="00587B72">
      <w:pPr>
        <w:ind w:left="284" w:hanging="284"/>
      </w:pPr>
    </w:p>
    <w:p w14:paraId="51846643" w14:textId="77777777" w:rsidR="00A63F79" w:rsidRDefault="00A63F79" w:rsidP="00587B72">
      <w:pPr>
        <w:ind w:left="284" w:hanging="284"/>
      </w:pPr>
    </w:p>
    <w:p w14:paraId="5F53F2ED" w14:textId="77777777" w:rsidR="00A63F79" w:rsidRDefault="00A63F79" w:rsidP="00587B72">
      <w:pPr>
        <w:ind w:left="284" w:hanging="284"/>
      </w:pPr>
    </w:p>
    <w:p w14:paraId="329B5F17" w14:textId="77777777" w:rsidR="00A63F79" w:rsidRDefault="00A63F79" w:rsidP="00587B72">
      <w:pPr>
        <w:ind w:left="284" w:hanging="284"/>
      </w:pPr>
    </w:p>
    <w:p w14:paraId="0D9BCBE7" w14:textId="77777777" w:rsidR="00A63F79" w:rsidRDefault="00A63F79" w:rsidP="00587B72">
      <w:pPr>
        <w:ind w:left="284" w:hanging="284"/>
      </w:pPr>
    </w:p>
    <w:p w14:paraId="2CEA0887" w14:textId="77777777" w:rsidR="00A63F79" w:rsidRDefault="00A63F79" w:rsidP="00587B72">
      <w:pPr>
        <w:ind w:left="284" w:hanging="284"/>
      </w:pPr>
    </w:p>
    <w:p w14:paraId="2955F1F2" w14:textId="77777777" w:rsidR="00A63F79" w:rsidRDefault="00A63F79" w:rsidP="00587B72">
      <w:pPr>
        <w:ind w:left="284" w:hanging="284"/>
      </w:pPr>
    </w:p>
    <w:p w14:paraId="612F8EA7" w14:textId="77777777" w:rsidR="00A63F79" w:rsidRDefault="00A63F79" w:rsidP="00587B72">
      <w:pPr>
        <w:ind w:left="284" w:hanging="284"/>
      </w:pPr>
    </w:p>
    <w:p w14:paraId="78809047" w14:textId="77777777" w:rsidR="00587B72" w:rsidRDefault="00587B72" w:rsidP="00587B72">
      <w:pPr>
        <w:ind w:left="284" w:hanging="284"/>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14:paraId="36D4777E" w14:textId="77777777" w:rsidTr="0005429F">
        <w:tc>
          <w:tcPr>
            <w:tcW w:w="4389" w:type="dxa"/>
          </w:tcPr>
          <w:p w14:paraId="772BFE68" w14:textId="77777777" w:rsidR="00587B72" w:rsidRPr="00383090" w:rsidRDefault="00587B72" w:rsidP="00723295">
            <w:pPr>
              <w:rPr>
                <w:b/>
                <w:lang w:val="nl-BE"/>
              </w:rPr>
            </w:pPr>
            <w:r w:rsidRPr="00383090">
              <w:rPr>
                <w:rStyle w:val="Accent"/>
                <w:lang w:val="nl-BE"/>
              </w:rPr>
              <w:lastRenderedPageBreak/>
              <w:t xml:space="preserve">De aanvrager </w:t>
            </w:r>
            <w:r w:rsidRPr="00383090">
              <w:rPr>
                <w:rStyle w:val="Accent"/>
                <w:lang w:val="nl-BE"/>
              </w:rPr>
              <w:br/>
            </w:r>
            <w:r w:rsidRPr="00383090">
              <w:rPr>
                <w:rStyle w:val="Accent"/>
                <w:i/>
                <w:iCs/>
                <w:sz w:val="20"/>
                <w:szCs w:val="20"/>
                <w:lang w:val="nl-BE"/>
              </w:rPr>
              <w:t>(naam zoals bovenaan formulier)</w:t>
            </w:r>
          </w:p>
        </w:tc>
        <w:tc>
          <w:tcPr>
            <w:tcW w:w="425" w:type="dxa"/>
          </w:tcPr>
          <w:p w14:paraId="6DCBDD7B" w14:textId="77777777" w:rsidR="00587B72" w:rsidRPr="00383090" w:rsidRDefault="00587B72" w:rsidP="00723295">
            <w:pPr>
              <w:rPr>
                <w:lang w:val="nl-BE"/>
              </w:rPr>
            </w:pPr>
          </w:p>
        </w:tc>
        <w:tc>
          <w:tcPr>
            <w:tcW w:w="4813" w:type="dxa"/>
          </w:tcPr>
          <w:p w14:paraId="40FCA1B5" w14:textId="77777777" w:rsidR="00587B72" w:rsidRPr="00383090" w:rsidRDefault="00587B72" w:rsidP="00723295">
            <w:pPr>
              <w:rPr>
                <w:lang w:val="nl-BE"/>
              </w:rPr>
            </w:pPr>
            <w:r>
              <w:rPr>
                <w:rStyle w:val="Accent"/>
                <w:lang w:val="nl-BE"/>
              </w:rPr>
              <w:t>P</w:t>
            </w:r>
            <w:r w:rsidRPr="00CB7A8B">
              <w:rPr>
                <w:rStyle w:val="Accent"/>
                <w:lang w:val="nl-BE"/>
              </w:rPr>
              <w:t xml:space="preserve">artner van de </w:t>
            </w:r>
            <w:r w:rsidRPr="00383090">
              <w:rPr>
                <w:rStyle w:val="Accent"/>
                <w:lang w:val="nl-BE"/>
              </w:rPr>
              <w:t>aanvrager</w:t>
            </w:r>
          </w:p>
        </w:tc>
      </w:tr>
      <w:tr w:rsidR="00587B72" w14:paraId="0E0A6139" w14:textId="77777777" w:rsidTr="00A61824">
        <w:trPr>
          <w:trHeight w:val="2283"/>
        </w:trPr>
        <w:tc>
          <w:tcPr>
            <w:tcW w:w="4389" w:type="dxa"/>
          </w:tcPr>
          <w:p w14:paraId="0FF8F558" w14:textId="77777777" w:rsidR="00587B72" w:rsidRPr="00383090" w:rsidRDefault="00587B72" w:rsidP="00723295">
            <w:pPr>
              <w:rPr>
                <w:lang w:val="nl-BE"/>
              </w:rPr>
            </w:pPr>
          </w:p>
        </w:tc>
        <w:tc>
          <w:tcPr>
            <w:tcW w:w="425" w:type="dxa"/>
          </w:tcPr>
          <w:p w14:paraId="5CE8D8E7" w14:textId="77777777" w:rsidR="00587B72" w:rsidRPr="00383090" w:rsidRDefault="00587B72" w:rsidP="00723295">
            <w:pPr>
              <w:rPr>
                <w:lang w:val="nl-BE"/>
              </w:rPr>
            </w:pPr>
          </w:p>
        </w:tc>
        <w:tc>
          <w:tcPr>
            <w:tcW w:w="4813" w:type="dxa"/>
          </w:tcPr>
          <w:p w14:paraId="6BD60F00" w14:textId="77777777" w:rsidR="00587B72" w:rsidRPr="00383090" w:rsidRDefault="00587B72" w:rsidP="00723295">
            <w:pPr>
              <w:rPr>
                <w:lang w:val="nl-BE"/>
              </w:rPr>
            </w:pPr>
          </w:p>
        </w:tc>
      </w:tr>
      <w:tr w:rsidR="00587B72" w14:paraId="7838AFCB" w14:textId="77777777" w:rsidTr="0005429F">
        <w:trPr>
          <w:trHeight w:val="281"/>
        </w:trPr>
        <w:tc>
          <w:tcPr>
            <w:tcW w:w="4389" w:type="dxa"/>
            <w:vAlign w:val="bottom"/>
          </w:tcPr>
          <w:p w14:paraId="3F4082AD" w14:textId="77777777" w:rsidR="00587B72" w:rsidRPr="00383090" w:rsidRDefault="00587B72" w:rsidP="00723295">
            <w:pPr>
              <w:ind w:left="284" w:hanging="284"/>
            </w:pPr>
            <w:r>
              <w:t>Voor- en achternaam:</w:t>
            </w:r>
          </w:p>
        </w:tc>
        <w:tc>
          <w:tcPr>
            <w:tcW w:w="425" w:type="dxa"/>
            <w:vAlign w:val="bottom"/>
          </w:tcPr>
          <w:p w14:paraId="28E1FED1" w14:textId="77777777" w:rsidR="00587B72" w:rsidRPr="00383090" w:rsidRDefault="00587B72" w:rsidP="00723295">
            <w:pPr>
              <w:rPr>
                <w:lang w:val="nl-BE"/>
              </w:rPr>
            </w:pPr>
          </w:p>
        </w:tc>
        <w:tc>
          <w:tcPr>
            <w:tcW w:w="4813" w:type="dxa"/>
            <w:vAlign w:val="bottom"/>
          </w:tcPr>
          <w:p w14:paraId="00F954D9" w14:textId="77777777" w:rsidR="00587B72" w:rsidRPr="00383090" w:rsidRDefault="00587B72" w:rsidP="00723295">
            <w:pPr>
              <w:rPr>
                <w:lang w:val="nl-BE"/>
              </w:rPr>
            </w:pPr>
            <w:r>
              <w:t>Voor- en achternaam:</w:t>
            </w:r>
          </w:p>
        </w:tc>
      </w:tr>
      <w:tr w:rsidR="00587B72" w14:paraId="257F72A0" w14:textId="77777777" w:rsidTr="00723295">
        <w:tc>
          <w:tcPr>
            <w:tcW w:w="4389" w:type="dxa"/>
            <w:tcBorders>
              <w:bottom w:val="dotted" w:sz="4" w:space="0" w:color="auto"/>
            </w:tcBorders>
          </w:tcPr>
          <w:p w14:paraId="31BCE9F9" w14:textId="77777777" w:rsidR="00587B72" w:rsidRPr="00383090" w:rsidRDefault="00155CFB" w:rsidP="00723295">
            <w:pPr>
              <w:rPr>
                <w:lang w:val="nl-BE"/>
              </w:rPr>
            </w:pPr>
            <w:sdt>
              <w:sdtPr>
                <w:id w:val="237990831"/>
                <w:placeholder>
                  <w:docPart w:val="6AAEBDF68ABF4AB3920C2ADB0CC0B24D"/>
                </w:placeholder>
                <w:showingPlcHdr/>
              </w:sdtPr>
              <w:sdtEndPr/>
              <w:sdtContent>
                <w:r w:rsidR="009913B6">
                  <w:rPr>
                    <w:rStyle w:val="Tekstvantijdelijkeaanduiding"/>
                  </w:rPr>
                  <w:t xml:space="preserve">    </w:t>
                </w:r>
              </w:sdtContent>
            </w:sdt>
            <w:r w:rsidR="009913B6">
              <w:t xml:space="preserve">   </w:t>
            </w:r>
          </w:p>
        </w:tc>
        <w:tc>
          <w:tcPr>
            <w:tcW w:w="425" w:type="dxa"/>
          </w:tcPr>
          <w:p w14:paraId="3768B1C6" w14:textId="77777777" w:rsidR="00587B72" w:rsidRPr="00383090" w:rsidRDefault="00587B72" w:rsidP="00723295">
            <w:pPr>
              <w:rPr>
                <w:lang w:val="nl-BE"/>
              </w:rPr>
            </w:pPr>
          </w:p>
        </w:tc>
        <w:tc>
          <w:tcPr>
            <w:tcW w:w="4813" w:type="dxa"/>
            <w:tcBorders>
              <w:bottom w:val="dotted" w:sz="4" w:space="0" w:color="auto"/>
            </w:tcBorders>
          </w:tcPr>
          <w:p w14:paraId="4678DB3C" w14:textId="77777777" w:rsidR="00587B72" w:rsidRPr="00383090" w:rsidRDefault="00155CFB" w:rsidP="00723295">
            <w:pPr>
              <w:rPr>
                <w:lang w:val="nl-BE"/>
              </w:rPr>
            </w:pPr>
            <w:sdt>
              <w:sdtPr>
                <w:id w:val="238215920"/>
                <w:placeholder>
                  <w:docPart w:val="ED60E8CC17DE481D817283917A417B6E"/>
                </w:placeholder>
                <w:showingPlcHdr/>
              </w:sdtPr>
              <w:sdtEndPr/>
              <w:sdtContent>
                <w:r w:rsidR="009913B6">
                  <w:rPr>
                    <w:rStyle w:val="Tekstvantijdelijkeaanduiding"/>
                  </w:rPr>
                  <w:t xml:space="preserve">    </w:t>
                </w:r>
              </w:sdtContent>
            </w:sdt>
            <w:r w:rsidR="009913B6">
              <w:t xml:space="preserve">   </w:t>
            </w:r>
          </w:p>
        </w:tc>
      </w:tr>
    </w:tbl>
    <w:p w14:paraId="255D3832" w14:textId="77777777" w:rsidR="00587B72" w:rsidRDefault="00587B72" w:rsidP="00587B72">
      <w:pPr>
        <w:ind w:left="284" w:hanging="284"/>
      </w:pPr>
    </w:p>
    <w:tbl>
      <w:tblPr>
        <w:tblStyle w:val="Tabel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25"/>
        <w:gridCol w:w="4813"/>
      </w:tblGrid>
      <w:tr w:rsidR="00587B72" w14:paraId="09617EF1" w14:textId="77777777" w:rsidTr="0005429F">
        <w:tc>
          <w:tcPr>
            <w:tcW w:w="4389" w:type="dxa"/>
          </w:tcPr>
          <w:p w14:paraId="0441A85D" w14:textId="77777777" w:rsidR="00587B72" w:rsidRPr="00383090" w:rsidRDefault="00587B72" w:rsidP="00723295">
            <w:pPr>
              <w:rPr>
                <w:b/>
                <w:lang w:val="nl-BE"/>
              </w:rPr>
            </w:pPr>
            <w:r w:rsidRPr="00CB7A8B">
              <w:rPr>
                <w:rStyle w:val="Accent"/>
                <w:lang w:val="nl-BE"/>
              </w:rPr>
              <w:t>Inwonende meerderjarige perso</w:t>
            </w:r>
            <w:r>
              <w:rPr>
                <w:rStyle w:val="Accent"/>
                <w:lang w:val="nl-BE"/>
              </w:rPr>
              <w:t>on 1</w:t>
            </w:r>
          </w:p>
        </w:tc>
        <w:tc>
          <w:tcPr>
            <w:tcW w:w="425" w:type="dxa"/>
          </w:tcPr>
          <w:p w14:paraId="65E4B539" w14:textId="77777777" w:rsidR="00587B72" w:rsidRPr="00383090" w:rsidRDefault="00587B72" w:rsidP="00723295">
            <w:pPr>
              <w:rPr>
                <w:lang w:val="nl-BE"/>
              </w:rPr>
            </w:pPr>
          </w:p>
        </w:tc>
        <w:tc>
          <w:tcPr>
            <w:tcW w:w="4813" w:type="dxa"/>
          </w:tcPr>
          <w:p w14:paraId="120949D1" w14:textId="77777777" w:rsidR="00587B72" w:rsidRPr="00383090" w:rsidRDefault="00587B72" w:rsidP="00723295">
            <w:pPr>
              <w:rPr>
                <w:lang w:val="nl-BE"/>
              </w:rPr>
            </w:pPr>
            <w:r w:rsidRPr="00CB7A8B">
              <w:rPr>
                <w:rStyle w:val="Accent"/>
                <w:lang w:val="nl-BE"/>
              </w:rPr>
              <w:t>Inwonende meerderjarige perso</w:t>
            </w:r>
            <w:r>
              <w:rPr>
                <w:rStyle w:val="Accent"/>
                <w:lang w:val="nl-BE"/>
              </w:rPr>
              <w:t>on 2</w:t>
            </w:r>
          </w:p>
        </w:tc>
      </w:tr>
      <w:tr w:rsidR="00587B72" w14:paraId="39E50655" w14:textId="77777777" w:rsidTr="00A61824">
        <w:trPr>
          <w:trHeight w:val="2274"/>
        </w:trPr>
        <w:tc>
          <w:tcPr>
            <w:tcW w:w="4389" w:type="dxa"/>
          </w:tcPr>
          <w:p w14:paraId="7C4F96E0" w14:textId="77777777" w:rsidR="00587B72" w:rsidRPr="00383090" w:rsidRDefault="00587B72" w:rsidP="00723295">
            <w:pPr>
              <w:rPr>
                <w:lang w:val="nl-BE"/>
              </w:rPr>
            </w:pPr>
          </w:p>
        </w:tc>
        <w:tc>
          <w:tcPr>
            <w:tcW w:w="425" w:type="dxa"/>
          </w:tcPr>
          <w:p w14:paraId="145BF97A" w14:textId="77777777" w:rsidR="00587B72" w:rsidRPr="00383090" w:rsidRDefault="00587B72" w:rsidP="00723295">
            <w:pPr>
              <w:rPr>
                <w:lang w:val="nl-BE"/>
              </w:rPr>
            </w:pPr>
          </w:p>
        </w:tc>
        <w:tc>
          <w:tcPr>
            <w:tcW w:w="4813" w:type="dxa"/>
          </w:tcPr>
          <w:p w14:paraId="277E7897" w14:textId="77777777" w:rsidR="00587B72" w:rsidRPr="00383090" w:rsidRDefault="00587B72" w:rsidP="00723295">
            <w:pPr>
              <w:rPr>
                <w:lang w:val="nl-BE"/>
              </w:rPr>
            </w:pPr>
          </w:p>
        </w:tc>
      </w:tr>
      <w:tr w:rsidR="00587B72" w14:paraId="28736023" w14:textId="77777777" w:rsidTr="0005429F">
        <w:trPr>
          <w:trHeight w:val="295"/>
        </w:trPr>
        <w:tc>
          <w:tcPr>
            <w:tcW w:w="4389" w:type="dxa"/>
            <w:vAlign w:val="bottom"/>
          </w:tcPr>
          <w:p w14:paraId="2230BDAD" w14:textId="77777777" w:rsidR="00587B72" w:rsidRPr="00383090" w:rsidRDefault="00587B72" w:rsidP="00723295">
            <w:pPr>
              <w:ind w:left="284" w:hanging="284"/>
            </w:pPr>
            <w:r>
              <w:t>Voor- en achternaam:</w:t>
            </w:r>
          </w:p>
        </w:tc>
        <w:tc>
          <w:tcPr>
            <w:tcW w:w="425" w:type="dxa"/>
            <w:vAlign w:val="bottom"/>
          </w:tcPr>
          <w:p w14:paraId="42E964AC" w14:textId="77777777" w:rsidR="00587B72" w:rsidRPr="00383090" w:rsidRDefault="00587B72" w:rsidP="00723295">
            <w:pPr>
              <w:rPr>
                <w:lang w:val="nl-BE"/>
              </w:rPr>
            </w:pPr>
          </w:p>
        </w:tc>
        <w:tc>
          <w:tcPr>
            <w:tcW w:w="4813" w:type="dxa"/>
            <w:vAlign w:val="bottom"/>
          </w:tcPr>
          <w:p w14:paraId="0EC7F7A0" w14:textId="77777777" w:rsidR="00587B72" w:rsidRPr="00383090" w:rsidRDefault="00587B72" w:rsidP="00723295">
            <w:pPr>
              <w:rPr>
                <w:lang w:val="nl-BE"/>
              </w:rPr>
            </w:pPr>
            <w:r>
              <w:t>Voor- en achternaam:</w:t>
            </w:r>
          </w:p>
        </w:tc>
      </w:tr>
      <w:tr w:rsidR="00587B72" w14:paraId="78E399BA" w14:textId="77777777" w:rsidTr="00723295">
        <w:sdt>
          <w:sdtPr>
            <w:id w:val="158506847"/>
            <w:placeholder>
              <w:docPart w:val="2AE268BF972E4BC181C47582177474F4"/>
            </w:placeholder>
          </w:sdtPr>
          <w:sdtEndPr/>
          <w:sdtContent>
            <w:tc>
              <w:tcPr>
                <w:tcW w:w="4389" w:type="dxa"/>
                <w:tcBorders>
                  <w:bottom w:val="dotted" w:sz="4" w:space="0" w:color="auto"/>
                </w:tcBorders>
              </w:tcPr>
              <w:p w14:paraId="6D3BDC3B" w14:textId="77777777" w:rsidR="00587B72" w:rsidRPr="00383090" w:rsidRDefault="00155CFB" w:rsidP="00723295">
                <w:pPr>
                  <w:rPr>
                    <w:lang w:val="nl-BE"/>
                  </w:rPr>
                </w:pPr>
                <w:sdt>
                  <w:sdtPr>
                    <w:id w:val="2140607589"/>
                    <w:placeholder>
                      <w:docPart w:val="3F62FF5109C24953A5E0B6378E34FF1C"/>
                    </w:placeholder>
                    <w:showingPlcHdr/>
                  </w:sdtPr>
                  <w:sdtEndPr/>
                  <w:sdtContent>
                    <w:r w:rsidR="009913B6">
                      <w:rPr>
                        <w:rStyle w:val="Tekstvantijdelijkeaanduiding"/>
                      </w:rPr>
                      <w:t xml:space="preserve">    </w:t>
                    </w:r>
                  </w:sdtContent>
                </w:sdt>
                <w:r w:rsidR="009913B6">
                  <w:t xml:space="preserve">   </w:t>
                </w:r>
              </w:p>
            </w:tc>
          </w:sdtContent>
        </w:sdt>
        <w:tc>
          <w:tcPr>
            <w:tcW w:w="425" w:type="dxa"/>
          </w:tcPr>
          <w:p w14:paraId="2C7CA225" w14:textId="77777777" w:rsidR="00587B72" w:rsidRPr="00383090" w:rsidRDefault="00587B72" w:rsidP="00723295">
            <w:pPr>
              <w:rPr>
                <w:lang w:val="nl-BE"/>
              </w:rPr>
            </w:pPr>
          </w:p>
        </w:tc>
        <w:sdt>
          <w:sdtPr>
            <w:id w:val="1888522736"/>
            <w:placeholder>
              <w:docPart w:val="C1163B7206FE41E6B779ACB73C589BE8"/>
            </w:placeholder>
          </w:sdtPr>
          <w:sdtEndPr/>
          <w:sdtContent>
            <w:tc>
              <w:tcPr>
                <w:tcW w:w="4813" w:type="dxa"/>
                <w:tcBorders>
                  <w:bottom w:val="dotted" w:sz="4" w:space="0" w:color="auto"/>
                </w:tcBorders>
              </w:tcPr>
              <w:p w14:paraId="44652FB2" w14:textId="77777777" w:rsidR="00587B72" w:rsidRPr="00383090" w:rsidRDefault="00155CFB" w:rsidP="00723295">
                <w:pPr>
                  <w:rPr>
                    <w:lang w:val="nl-BE"/>
                  </w:rPr>
                </w:pPr>
                <w:sdt>
                  <w:sdtPr>
                    <w:id w:val="961993070"/>
                    <w:placeholder>
                      <w:docPart w:val="9463E466992F48D9A6CE7902237DB399"/>
                    </w:placeholder>
                    <w:showingPlcHdr/>
                  </w:sdtPr>
                  <w:sdtEndPr/>
                  <w:sdtContent>
                    <w:r w:rsidR="009913B6">
                      <w:rPr>
                        <w:rStyle w:val="Tekstvantijdelijkeaanduiding"/>
                      </w:rPr>
                      <w:t xml:space="preserve">    </w:t>
                    </w:r>
                  </w:sdtContent>
                </w:sdt>
                <w:r w:rsidR="009913B6">
                  <w:t xml:space="preserve">   </w:t>
                </w:r>
              </w:p>
            </w:tc>
          </w:sdtContent>
        </w:sdt>
      </w:tr>
    </w:tbl>
    <w:p w14:paraId="4E8D5B26" w14:textId="77777777" w:rsidR="00587B72" w:rsidRDefault="00587B72" w:rsidP="00587B72">
      <w:pPr>
        <w:ind w:left="284" w:hanging="284"/>
      </w:pPr>
    </w:p>
    <w:p w14:paraId="1FEE8DE8" w14:textId="77777777" w:rsidR="00560794" w:rsidRPr="00A63F79" w:rsidRDefault="00A61824" w:rsidP="00A63F79">
      <w:pPr>
        <w:pStyle w:val="Kop2"/>
        <w:spacing w:line="240" w:lineRule="auto"/>
        <w:rPr>
          <w:b/>
          <w:bCs w:val="0"/>
          <w:caps w:val="0"/>
          <w:sz w:val="22"/>
          <w:szCs w:val="22"/>
          <w:u w:val="none"/>
        </w:rPr>
      </w:pPr>
      <w:r w:rsidRPr="00A63F79">
        <w:rPr>
          <w:b/>
          <w:bCs w:val="0"/>
          <w:caps w:val="0"/>
          <w:sz w:val="22"/>
          <w:szCs w:val="22"/>
          <w:u w:val="none"/>
        </w:rPr>
        <w:t>V</w:t>
      </w:r>
      <w:r w:rsidR="00560794" w:rsidRPr="00A63F79">
        <w:rPr>
          <w:b/>
          <w:bCs w:val="0"/>
          <w:caps w:val="0"/>
          <w:sz w:val="22"/>
          <w:szCs w:val="22"/>
          <w:u w:val="none"/>
        </w:rPr>
        <w:t xml:space="preserve">erklaring in </w:t>
      </w:r>
      <w:r w:rsidRPr="00A63F79">
        <w:rPr>
          <w:b/>
          <w:bCs w:val="0"/>
          <w:caps w:val="0"/>
          <w:sz w:val="22"/>
          <w:szCs w:val="22"/>
          <w:u w:val="none"/>
        </w:rPr>
        <w:t xml:space="preserve">te vullen door </w:t>
      </w:r>
      <w:r w:rsidR="00560794" w:rsidRPr="00A63F79">
        <w:rPr>
          <w:b/>
          <w:bCs w:val="0"/>
          <w:caps w:val="0"/>
          <w:sz w:val="22"/>
          <w:szCs w:val="22"/>
          <w:u w:val="none"/>
        </w:rPr>
        <w:t>de woonmaatschappij:</w:t>
      </w:r>
    </w:p>
    <w:p w14:paraId="1DC6D39A" w14:textId="77777777" w:rsidR="00560794" w:rsidRDefault="00560794" w:rsidP="00560794">
      <w:r w:rsidRPr="00562B99">
        <w:t>Deze verklaring moet ondertekend worden door een contactpersoon van de woonmaatschappij.</w:t>
      </w:r>
    </w:p>
    <w:p w14:paraId="6FB07802" w14:textId="77777777" w:rsidR="00560794" w:rsidRPr="00562B99" w:rsidRDefault="00560794" w:rsidP="0056079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648"/>
      </w:tblGrid>
      <w:tr w:rsidR="00560794" w14:paraId="14159D68" w14:textId="77777777" w:rsidTr="00B45D1C">
        <w:tc>
          <w:tcPr>
            <w:tcW w:w="2263" w:type="dxa"/>
          </w:tcPr>
          <w:p w14:paraId="5FF8E65A" w14:textId="77777777" w:rsidR="00560794" w:rsidRDefault="00560794" w:rsidP="00B45D1C">
            <w:pPr>
              <w:jc w:val="right"/>
            </w:pPr>
            <w:r>
              <w:t>Datum</w:t>
            </w:r>
            <w:r w:rsidRPr="00DA680E">
              <w:t xml:space="preserve">: </w:t>
            </w:r>
          </w:p>
        </w:tc>
        <w:tc>
          <w:tcPr>
            <w:tcW w:w="7648" w:type="dxa"/>
            <w:tcBorders>
              <w:bottom w:val="dotted" w:sz="4" w:space="0" w:color="auto"/>
            </w:tcBorders>
          </w:tcPr>
          <w:p w14:paraId="6AA9EDD3" w14:textId="77777777" w:rsidR="00560794" w:rsidRDefault="00560794" w:rsidP="00B45D1C"/>
        </w:tc>
      </w:tr>
      <w:tr w:rsidR="00560794" w14:paraId="7383534C" w14:textId="77777777" w:rsidTr="00560794">
        <w:trPr>
          <w:trHeight w:val="2064"/>
        </w:trPr>
        <w:tc>
          <w:tcPr>
            <w:tcW w:w="2263" w:type="dxa"/>
          </w:tcPr>
          <w:p w14:paraId="1C446BE3" w14:textId="77777777" w:rsidR="00560794" w:rsidRDefault="00560794" w:rsidP="00B45D1C">
            <w:pPr>
              <w:jc w:val="right"/>
            </w:pPr>
            <w:r>
              <w:t>Handtekening</w:t>
            </w:r>
            <w:r w:rsidRPr="00DA680E">
              <w:t xml:space="preserve">: </w:t>
            </w:r>
          </w:p>
        </w:tc>
        <w:tc>
          <w:tcPr>
            <w:tcW w:w="7648" w:type="dxa"/>
            <w:tcBorders>
              <w:top w:val="dotted" w:sz="4" w:space="0" w:color="auto"/>
            </w:tcBorders>
          </w:tcPr>
          <w:p w14:paraId="07EB936C" w14:textId="77777777" w:rsidR="00560794" w:rsidRDefault="00560794" w:rsidP="00B45D1C"/>
        </w:tc>
      </w:tr>
      <w:tr w:rsidR="00560794" w14:paraId="1883B5DA" w14:textId="77777777" w:rsidTr="00B45D1C">
        <w:tc>
          <w:tcPr>
            <w:tcW w:w="2263" w:type="dxa"/>
          </w:tcPr>
          <w:p w14:paraId="101F8C3D" w14:textId="77777777" w:rsidR="00560794" w:rsidRDefault="00560794" w:rsidP="00B45D1C">
            <w:pPr>
              <w:jc w:val="right"/>
            </w:pPr>
            <w:r w:rsidRPr="00DA680E">
              <w:t>Voor</w:t>
            </w:r>
            <w:r>
              <w:t>- en achter</w:t>
            </w:r>
            <w:r w:rsidRPr="00DA680E">
              <w:t xml:space="preserve">naam: </w:t>
            </w:r>
          </w:p>
        </w:tc>
        <w:tc>
          <w:tcPr>
            <w:tcW w:w="7648" w:type="dxa"/>
            <w:tcBorders>
              <w:bottom w:val="dotted" w:sz="4" w:space="0" w:color="auto"/>
            </w:tcBorders>
          </w:tcPr>
          <w:p w14:paraId="2553BCEE" w14:textId="77777777" w:rsidR="00560794" w:rsidRDefault="00560794" w:rsidP="00B45D1C"/>
        </w:tc>
      </w:tr>
    </w:tbl>
    <w:p w14:paraId="0FE4394D" w14:textId="77777777" w:rsidR="00587B72" w:rsidRDefault="00587B72" w:rsidP="00587B72">
      <w:pPr>
        <w:ind w:left="284" w:hanging="284"/>
      </w:pPr>
    </w:p>
    <w:p w14:paraId="4176EEED" w14:textId="77777777" w:rsidR="00560794" w:rsidRDefault="00560794" w:rsidP="00587B72">
      <w:pPr>
        <w:ind w:left="284" w:hanging="284"/>
      </w:pPr>
    </w:p>
    <w:p w14:paraId="0AB8DD88" w14:textId="77777777" w:rsidR="00A63F79" w:rsidRDefault="00A63F79" w:rsidP="00587B72">
      <w:pPr>
        <w:ind w:left="284" w:hanging="284"/>
      </w:pPr>
    </w:p>
    <w:p w14:paraId="71175F4E" w14:textId="77777777" w:rsidR="00A63F79" w:rsidRDefault="00A63F79" w:rsidP="00587B72">
      <w:pPr>
        <w:ind w:left="284" w:hanging="284"/>
      </w:pPr>
    </w:p>
    <w:p w14:paraId="28B01651" w14:textId="77777777" w:rsidR="00A63F79" w:rsidRDefault="00A63F79" w:rsidP="00587B72">
      <w:pPr>
        <w:ind w:left="284" w:hanging="284"/>
      </w:pPr>
    </w:p>
    <w:p w14:paraId="0654F952" w14:textId="77777777" w:rsidR="00A63F79" w:rsidRDefault="00A63F79" w:rsidP="00587B72">
      <w:pPr>
        <w:ind w:left="284" w:hanging="284"/>
      </w:pPr>
    </w:p>
    <w:p w14:paraId="04ED74BE" w14:textId="77777777" w:rsidR="00A63F79" w:rsidRDefault="00A63F79" w:rsidP="00587B72">
      <w:pPr>
        <w:ind w:left="284" w:hanging="284"/>
      </w:pPr>
    </w:p>
    <w:p w14:paraId="24A4481C" w14:textId="77777777" w:rsidR="00A63F79" w:rsidRDefault="00A63F79" w:rsidP="00587B72">
      <w:pPr>
        <w:ind w:left="284" w:hanging="284"/>
      </w:pPr>
    </w:p>
    <w:p w14:paraId="4D6F1EA8" w14:textId="77777777" w:rsidR="00560794" w:rsidRDefault="00560794" w:rsidP="00587B72">
      <w:pPr>
        <w:ind w:left="284" w:hanging="284"/>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left w:w="284" w:type="dxa"/>
          <w:bottom w:w="284" w:type="dxa"/>
          <w:right w:w="284" w:type="dxa"/>
        </w:tblCellMar>
        <w:tblLook w:val="04A0" w:firstRow="1" w:lastRow="0" w:firstColumn="1" w:lastColumn="0" w:noHBand="0" w:noVBand="1"/>
      </w:tblPr>
      <w:tblGrid>
        <w:gridCol w:w="9911"/>
      </w:tblGrid>
      <w:tr w:rsidR="00587B72" w14:paraId="2E414629" w14:textId="77777777" w:rsidTr="00E37862">
        <w:tc>
          <w:tcPr>
            <w:tcW w:w="9911" w:type="dxa"/>
            <w:shd w:val="clear" w:color="auto" w:fill="D9D9D9" w:themeFill="background1" w:themeFillShade="D9"/>
          </w:tcPr>
          <w:p w14:paraId="3AF7ED9F" w14:textId="77777777" w:rsidR="00587B72" w:rsidRPr="00A0184C" w:rsidRDefault="00587B72" w:rsidP="00723295">
            <w:pPr>
              <w:rPr>
                <w:rStyle w:val="Accent"/>
                <w:lang w:val="nl-BE"/>
              </w:rPr>
            </w:pPr>
            <w:r w:rsidRPr="00A0184C">
              <w:rPr>
                <w:rStyle w:val="Accent"/>
                <w:lang w:val="nl-BE"/>
              </w:rPr>
              <w:lastRenderedPageBreak/>
              <w:t>STUUR DEZE BEWIJSDOCUMENTEN MEE OP</w:t>
            </w:r>
            <w:r>
              <w:rPr>
                <w:rStyle w:val="Accent"/>
                <w:lang w:val="nl-BE"/>
              </w:rPr>
              <w:t>:</w:t>
            </w:r>
          </w:p>
          <w:p w14:paraId="5463B764" w14:textId="77777777" w:rsidR="00587B72" w:rsidRDefault="00587B72" w:rsidP="00723295">
            <w:pPr>
              <w:rPr>
                <w:lang w:val="nl-BE"/>
              </w:rPr>
            </w:pPr>
          </w:p>
          <w:p w14:paraId="107F4DE0" w14:textId="77777777" w:rsidR="00587B72" w:rsidRDefault="00587B72" w:rsidP="00723295">
            <w:r>
              <w:t>U bezorgt altijd:</w:t>
            </w:r>
          </w:p>
          <w:p w14:paraId="7EDB35FB" w14:textId="77777777" w:rsidR="00587B72" w:rsidRPr="00A0184C" w:rsidRDefault="00587B72">
            <w:pPr>
              <w:numPr>
                <w:ilvl w:val="0"/>
                <w:numId w:val="18"/>
              </w:numPr>
              <w:spacing w:after="120"/>
              <w:rPr>
                <w:lang w:val="nl-BE"/>
              </w:rPr>
            </w:pPr>
            <w:r w:rsidRPr="00A0184C">
              <w:rPr>
                <w:lang w:val="nl-BE"/>
              </w:rPr>
              <w:t xml:space="preserve">een kopie van uw volledig huurcontract, ondertekend door de verhuurder en uzelf </w:t>
            </w:r>
            <w:r w:rsidRPr="00B8239C">
              <w:rPr>
                <w:i/>
                <w:iCs/>
                <w:sz w:val="18"/>
                <w:szCs w:val="18"/>
                <w:lang w:val="nl-BE"/>
              </w:rPr>
              <w:t>(zie 6.5)</w:t>
            </w:r>
          </w:p>
          <w:p w14:paraId="3AB2D372" w14:textId="77777777" w:rsidR="00587B72" w:rsidRPr="00A0184C" w:rsidRDefault="00587B72" w:rsidP="00723295">
            <w:pPr>
              <w:rPr>
                <w:lang w:val="nl-BE"/>
              </w:rPr>
            </w:pPr>
          </w:p>
          <w:p w14:paraId="7966A097" w14:textId="77777777" w:rsidR="00587B72" w:rsidRPr="00A0184C" w:rsidRDefault="00587B72" w:rsidP="00723295">
            <w:pPr>
              <w:rPr>
                <w:lang w:val="nl-BE"/>
              </w:rPr>
            </w:pPr>
            <w:r w:rsidRPr="00A0184C">
              <w:rPr>
                <w:lang w:val="nl-BE"/>
              </w:rPr>
              <w:t>U bezorgt alleen documenten als in een van deze situaties zit:</w:t>
            </w:r>
          </w:p>
          <w:p w14:paraId="712BBB6F" w14:textId="77777777" w:rsidR="00587B72" w:rsidRPr="00A0184C" w:rsidRDefault="00587B72">
            <w:pPr>
              <w:numPr>
                <w:ilvl w:val="0"/>
                <w:numId w:val="17"/>
              </w:numPr>
              <w:spacing w:after="120"/>
              <w:rPr>
                <w:lang w:val="nl-BE"/>
              </w:rPr>
            </w:pPr>
            <w:r w:rsidRPr="00A0184C">
              <w:rPr>
                <w:lang w:val="nl-BE"/>
              </w:rPr>
              <w:t xml:space="preserve">een bewijs van regelmatig verblijf van kinderen die niet bij u gedomicilieerd zijn </w:t>
            </w:r>
            <w:r w:rsidRPr="00B8239C">
              <w:rPr>
                <w:i/>
                <w:iCs/>
                <w:sz w:val="18"/>
                <w:szCs w:val="18"/>
                <w:lang w:val="nl-BE"/>
              </w:rPr>
              <w:t>(zie 6.</w:t>
            </w:r>
            <w:r>
              <w:rPr>
                <w:i/>
                <w:iCs/>
                <w:sz w:val="18"/>
                <w:szCs w:val="18"/>
                <w:lang w:val="nl-BE"/>
              </w:rPr>
              <w:t>1</w:t>
            </w:r>
            <w:r w:rsidRPr="00B8239C">
              <w:rPr>
                <w:i/>
                <w:iCs/>
                <w:sz w:val="18"/>
                <w:szCs w:val="18"/>
                <w:lang w:val="nl-BE"/>
              </w:rPr>
              <w:t>)</w:t>
            </w:r>
          </w:p>
          <w:p w14:paraId="35C297D2" w14:textId="77777777" w:rsidR="00587B72" w:rsidRPr="00A0184C" w:rsidRDefault="00587B72">
            <w:pPr>
              <w:numPr>
                <w:ilvl w:val="0"/>
                <w:numId w:val="17"/>
              </w:numPr>
              <w:spacing w:after="120"/>
              <w:rPr>
                <w:lang w:val="nl-BE"/>
              </w:rPr>
            </w:pPr>
            <w:r w:rsidRPr="00A0184C">
              <w:rPr>
                <w:lang w:val="nl-BE"/>
              </w:rPr>
              <w:t xml:space="preserve">een attest van invaliditeit of erkende handicap van minstens 66% </w:t>
            </w:r>
            <w:r w:rsidRPr="00B8239C">
              <w:rPr>
                <w:i/>
                <w:iCs/>
                <w:sz w:val="18"/>
                <w:szCs w:val="18"/>
                <w:lang w:val="nl-BE"/>
              </w:rPr>
              <w:t>(zie 6.</w:t>
            </w:r>
            <w:r>
              <w:rPr>
                <w:i/>
                <w:iCs/>
                <w:sz w:val="18"/>
                <w:szCs w:val="18"/>
                <w:lang w:val="nl-BE"/>
              </w:rPr>
              <w:t>2</w:t>
            </w:r>
            <w:r w:rsidRPr="00B8239C">
              <w:rPr>
                <w:i/>
                <w:iCs/>
                <w:sz w:val="18"/>
                <w:szCs w:val="18"/>
                <w:lang w:val="nl-BE"/>
              </w:rPr>
              <w:t>)</w:t>
            </w:r>
          </w:p>
          <w:p w14:paraId="05472EEE" w14:textId="77777777" w:rsidR="00587B72" w:rsidRPr="00A0184C" w:rsidRDefault="00587B72">
            <w:pPr>
              <w:numPr>
                <w:ilvl w:val="0"/>
                <w:numId w:val="17"/>
              </w:numPr>
              <w:spacing w:after="120"/>
              <w:rPr>
                <w:lang w:val="nl-BE"/>
              </w:rPr>
            </w:pPr>
            <w:r w:rsidRPr="00A0184C">
              <w:rPr>
                <w:lang w:val="nl-BE"/>
              </w:rPr>
              <w:t xml:space="preserve">attest van inkomen voor -25 jarige </w:t>
            </w:r>
            <w:r w:rsidRPr="00B8239C">
              <w:rPr>
                <w:i/>
                <w:iCs/>
                <w:sz w:val="18"/>
                <w:szCs w:val="18"/>
                <w:lang w:val="nl-BE"/>
              </w:rPr>
              <w:t>(zie 6.</w:t>
            </w:r>
            <w:r>
              <w:rPr>
                <w:i/>
                <w:iCs/>
                <w:sz w:val="18"/>
                <w:szCs w:val="18"/>
                <w:lang w:val="nl-BE"/>
              </w:rPr>
              <w:t>3</w:t>
            </w:r>
            <w:r w:rsidRPr="00B8239C">
              <w:rPr>
                <w:i/>
                <w:iCs/>
                <w:sz w:val="18"/>
                <w:szCs w:val="18"/>
                <w:lang w:val="nl-BE"/>
              </w:rPr>
              <w:t>)</w:t>
            </w:r>
          </w:p>
          <w:p w14:paraId="16E0198F" w14:textId="77777777" w:rsidR="00587B72" w:rsidRPr="00D00C79" w:rsidRDefault="00587B72" w:rsidP="005C336C">
            <w:pPr>
              <w:numPr>
                <w:ilvl w:val="0"/>
                <w:numId w:val="17"/>
              </w:numPr>
              <w:spacing w:after="120"/>
              <w:rPr>
                <w:lang w:val="nl-BE"/>
              </w:rPr>
            </w:pPr>
            <w:r w:rsidRPr="00A0184C">
              <w:rPr>
                <w:lang w:val="nl-BE"/>
              </w:rPr>
              <w:t xml:space="preserve">een bewijs van ontvangen buitenlands inkomen </w:t>
            </w:r>
            <w:r w:rsidRPr="00B8239C">
              <w:rPr>
                <w:i/>
                <w:iCs/>
                <w:sz w:val="18"/>
                <w:szCs w:val="18"/>
                <w:lang w:val="nl-BE"/>
              </w:rPr>
              <w:t>(zie 6.</w:t>
            </w:r>
            <w:r>
              <w:rPr>
                <w:i/>
                <w:iCs/>
                <w:sz w:val="18"/>
                <w:szCs w:val="18"/>
                <w:lang w:val="nl-BE"/>
              </w:rPr>
              <w:t>4</w:t>
            </w:r>
            <w:r w:rsidRPr="00B8239C">
              <w:rPr>
                <w:i/>
                <w:iCs/>
                <w:sz w:val="18"/>
                <w:szCs w:val="18"/>
                <w:lang w:val="nl-BE"/>
              </w:rPr>
              <w:t>)</w:t>
            </w:r>
          </w:p>
        </w:tc>
      </w:tr>
    </w:tbl>
    <w:p w14:paraId="192D6A1D" w14:textId="77777777" w:rsidR="00587B72" w:rsidRPr="00945403" w:rsidRDefault="00587B72" w:rsidP="00587B72">
      <w:pPr>
        <w:pStyle w:val="Kop1"/>
        <w:rPr>
          <w:rStyle w:val="Accent"/>
          <w:b/>
          <w:bCs w:val="0"/>
        </w:rPr>
      </w:pPr>
      <w:r w:rsidRPr="00945403">
        <w:rPr>
          <w:rStyle w:val="Accent"/>
          <w:b/>
          <w:bCs w:val="0"/>
        </w:rPr>
        <w:t>EXTRA INFO OM U TE HELPEN DE VRAGEN TE BEANTWOORDEN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284" w:type="dxa"/>
          <w:left w:w="284" w:type="dxa"/>
          <w:bottom w:w="284" w:type="dxa"/>
          <w:right w:w="284" w:type="dxa"/>
        </w:tblCellMar>
        <w:tblLook w:val="04A0" w:firstRow="1" w:lastRow="0" w:firstColumn="1" w:lastColumn="0" w:noHBand="0" w:noVBand="1"/>
      </w:tblPr>
      <w:tblGrid>
        <w:gridCol w:w="9911"/>
      </w:tblGrid>
      <w:tr w:rsidR="00587B72" w:rsidRPr="0099174C" w14:paraId="2FED0A7E" w14:textId="77777777" w:rsidTr="00562B99">
        <w:tc>
          <w:tcPr>
            <w:tcW w:w="9911" w:type="dxa"/>
            <w:shd w:val="clear" w:color="auto" w:fill="D9D9D9" w:themeFill="background1" w:themeFillShade="D9"/>
          </w:tcPr>
          <w:p w14:paraId="7E4C9E7E" w14:textId="77777777" w:rsidR="00587B72" w:rsidRPr="0099174C" w:rsidRDefault="00A556CD" w:rsidP="00A556CD">
            <w:pPr>
              <w:spacing w:after="120"/>
              <w:rPr>
                <w:rStyle w:val="Accent"/>
                <w:lang w:val="nl-BE"/>
              </w:rPr>
            </w:pPr>
            <w:r>
              <w:rPr>
                <w:rStyle w:val="Accent"/>
                <w:lang w:val="nl-BE"/>
              </w:rPr>
              <w:t>6</w:t>
            </w:r>
            <w:r w:rsidRPr="00A556CD">
              <w:rPr>
                <w:rStyle w:val="Accent"/>
                <w:lang w:val="nl-BE"/>
              </w:rPr>
              <w:t xml:space="preserve">.1 </w:t>
            </w:r>
            <w:r w:rsidR="00587B72">
              <w:rPr>
                <w:rStyle w:val="Accent"/>
                <w:lang w:val="nl-BE"/>
              </w:rPr>
              <w:t>D</w:t>
            </w:r>
            <w:r w:rsidR="00587B72" w:rsidRPr="0099174C">
              <w:rPr>
                <w:rStyle w:val="Accent"/>
                <w:lang w:val="nl-BE"/>
              </w:rPr>
              <w:t>e leden van uw gezin</w:t>
            </w:r>
          </w:p>
          <w:p w14:paraId="5C693E4F" w14:textId="77777777" w:rsidR="00587B72" w:rsidRPr="0099174C" w:rsidRDefault="00587B72" w:rsidP="00723295">
            <w:pPr>
              <w:rPr>
                <w:lang w:val="nl-BE"/>
              </w:rPr>
            </w:pPr>
            <w:r w:rsidRPr="0099174C">
              <w:rPr>
                <w:lang w:val="nl-BE"/>
              </w:rPr>
              <w:t>Dit is het aantal personen die op uw adres ingeschreven zijn.</w:t>
            </w:r>
          </w:p>
          <w:p w14:paraId="4C884453" w14:textId="77777777" w:rsidR="00587B72" w:rsidRPr="0099174C" w:rsidRDefault="00587B72" w:rsidP="00723295">
            <w:pPr>
              <w:rPr>
                <w:lang w:val="nl-BE"/>
              </w:rPr>
            </w:pPr>
            <w:r w:rsidRPr="0099174C">
              <w:rPr>
                <w:lang w:val="nl-BE"/>
              </w:rPr>
              <w:t xml:space="preserve">Zijn kinderen niet gedomicilieerd bij u? Maar heeft u een co-ouderschapsregeling of bezoekrecht? Dan kunnen we de kinderen mogelijk als personen ten laste nemen. Bezorg ons een bewijs als u zo’n regeling heeft. Dit kan een kopie van het vonnis zijn of een door beide ouders ondertekende verklaring. Op onze website (in te voegen link) vindt u een modelverklaring die u kan afdrukken, invullen en ondertekenen. </w:t>
            </w:r>
          </w:p>
          <w:p w14:paraId="22B20603" w14:textId="77777777" w:rsidR="00587B72" w:rsidRDefault="00587B72" w:rsidP="00723295">
            <w:pPr>
              <w:rPr>
                <w:lang w:val="nl-BE"/>
              </w:rPr>
            </w:pPr>
            <w:r w:rsidRPr="0099174C">
              <w:rPr>
                <w:lang w:val="nl-BE"/>
              </w:rPr>
              <w:t>Als u voor de verklaring kiest, zet dan zeker de naam en het rijksregisternummer van de kinderen in de verklaring en laat de andere ouder ook de verklaring ondertekenen.</w:t>
            </w:r>
          </w:p>
          <w:p w14:paraId="229D5D1C" w14:textId="77777777" w:rsidR="00587B72" w:rsidRPr="0099174C" w:rsidRDefault="00587B72" w:rsidP="00723295">
            <w:pPr>
              <w:rPr>
                <w:lang w:val="nl-BE"/>
              </w:rPr>
            </w:pPr>
          </w:p>
          <w:p w14:paraId="0A09C19C" w14:textId="77777777" w:rsidR="00587B72" w:rsidRPr="0099174C" w:rsidRDefault="00A556CD" w:rsidP="00A556CD">
            <w:pPr>
              <w:spacing w:after="120"/>
              <w:rPr>
                <w:rStyle w:val="Accent"/>
                <w:lang w:val="nl-BE"/>
              </w:rPr>
            </w:pPr>
            <w:r>
              <w:rPr>
                <w:rStyle w:val="Accent"/>
                <w:lang w:val="nl-BE"/>
              </w:rPr>
              <w:t>6</w:t>
            </w:r>
            <w:r w:rsidRPr="00A556CD">
              <w:rPr>
                <w:rStyle w:val="Accent"/>
                <w:lang w:val="nl-BE"/>
              </w:rPr>
              <w:t>.</w:t>
            </w:r>
            <w:r>
              <w:rPr>
                <w:rStyle w:val="Accent"/>
                <w:lang w:val="nl-BE"/>
              </w:rPr>
              <w:t>2</w:t>
            </w:r>
            <w:r w:rsidRPr="00A556CD">
              <w:rPr>
                <w:rStyle w:val="Accent"/>
                <w:lang w:val="nl-BE"/>
              </w:rPr>
              <w:t xml:space="preserve"> </w:t>
            </w:r>
            <w:r w:rsidR="00587B72">
              <w:rPr>
                <w:rStyle w:val="Accent"/>
                <w:lang w:val="nl-BE"/>
              </w:rPr>
              <w:t>E</w:t>
            </w:r>
            <w:r w:rsidR="00587B72" w:rsidRPr="0099174C">
              <w:rPr>
                <w:rStyle w:val="Accent"/>
                <w:lang w:val="nl-BE"/>
              </w:rPr>
              <w:t xml:space="preserve">en ernstige handicap van 66% of gelijkwaardig </w:t>
            </w:r>
          </w:p>
          <w:p w14:paraId="33552742" w14:textId="77777777" w:rsidR="00587B72" w:rsidRPr="0099174C" w:rsidRDefault="00587B72" w:rsidP="00723295">
            <w:pPr>
              <w:rPr>
                <w:lang w:val="nl-BE"/>
              </w:rPr>
            </w:pPr>
            <w:r w:rsidRPr="0099174C">
              <w:rPr>
                <w:lang w:val="nl-BE"/>
              </w:rPr>
              <w:t>U of een gezinslid heeft een ernstige handicap van minstens 66% of gelijkwaardig.</w:t>
            </w:r>
          </w:p>
          <w:p w14:paraId="64CFE18C" w14:textId="77777777" w:rsidR="00587B72" w:rsidRPr="0099174C" w:rsidRDefault="00587B72">
            <w:pPr>
              <w:numPr>
                <w:ilvl w:val="0"/>
                <w:numId w:val="15"/>
              </w:numPr>
              <w:spacing w:after="120"/>
              <w:rPr>
                <w:lang w:val="nl-BE"/>
              </w:rPr>
            </w:pPr>
            <w:r w:rsidRPr="0099174C">
              <w:rPr>
                <w:lang w:val="nl-BE"/>
              </w:rPr>
              <w:t xml:space="preserve">Is de handicap erkend door FOD Sociale Zekerheid? Dan moet u niets extra meesturen.  </w:t>
            </w:r>
          </w:p>
          <w:p w14:paraId="160C9825" w14:textId="77777777" w:rsidR="00587B72" w:rsidRPr="0099174C" w:rsidRDefault="00587B72">
            <w:pPr>
              <w:numPr>
                <w:ilvl w:val="0"/>
                <w:numId w:val="15"/>
              </w:numPr>
              <w:spacing w:after="120"/>
              <w:rPr>
                <w:lang w:val="nl-BE"/>
              </w:rPr>
            </w:pPr>
            <w:r w:rsidRPr="0099174C">
              <w:rPr>
                <w:lang w:val="nl-BE"/>
              </w:rPr>
              <w:t xml:space="preserve">Is de handicap erkend door uw mutualiteit? Stuur ons het attest van die erkenning bij uw aanvraagformulier. Dit attest mag maximaal 6 maanden oud zijn. </w:t>
            </w:r>
          </w:p>
          <w:p w14:paraId="7C358693" w14:textId="77777777" w:rsidR="00587B72" w:rsidRDefault="00587B72" w:rsidP="00723295">
            <w:pPr>
              <w:rPr>
                <w:lang w:val="nl-BE"/>
              </w:rPr>
            </w:pPr>
          </w:p>
          <w:p w14:paraId="2C78AC04" w14:textId="77777777" w:rsidR="00587B72" w:rsidRPr="00A556CD" w:rsidRDefault="00A556CD" w:rsidP="00A556CD">
            <w:pPr>
              <w:spacing w:after="120"/>
              <w:rPr>
                <w:rStyle w:val="Accent"/>
                <w:lang w:val="nl-BE"/>
              </w:rPr>
            </w:pPr>
            <w:r>
              <w:rPr>
                <w:rStyle w:val="Accent"/>
                <w:lang w:val="nl-BE"/>
              </w:rPr>
              <w:t>6</w:t>
            </w:r>
            <w:r w:rsidRPr="00A556CD">
              <w:rPr>
                <w:rStyle w:val="Accent"/>
                <w:lang w:val="nl-BE"/>
              </w:rPr>
              <w:t>.</w:t>
            </w:r>
            <w:r>
              <w:rPr>
                <w:rStyle w:val="Accent"/>
                <w:lang w:val="nl-BE"/>
              </w:rPr>
              <w:t>3</w:t>
            </w:r>
            <w:r w:rsidRPr="00A556CD">
              <w:rPr>
                <w:rStyle w:val="Accent"/>
                <w:lang w:val="nl-BE"/>
              </w:rPr>
              <w:t xml:space="preserve"> </w:t>
            </w:r>
            <w:r w:rsidR="00587B72" w:rsidRPr="00A556CD">
              <w:rPr>
                <w:rStyle w:val="Accent"/>
                <w:lang w:val="nl-BE"/>
              </w:rPr>
              <w:t>Bewijs van actueel inkomen -25-jarigen</w:t>
            </w:r>
          </w:p>
          <w:p w14:paraId="2C6BDD9C" w14:textId="77777777" w:rsidR="00587B72" w:rsidRPr="0099174C" w:rsidRDefault="00587B72" w:rsidP="00723295">
            <w:pPr>
              <w:rPr>
                <w:lang w:val="nl-BE"/>
              </w:rPr>
            </w:pPr>
            <w:r w:rsidRPr="0099174C">
              <w:rPr>
                <w:lang w:val="nl-BE"/>
              </w:rPr>
              <w:t>Bent u jonger dan 25 jaar bij deze aanvraag? Stuur ons een recent bewijs van uw maandinkomen. Dit bewijs is maximaal 6 maanden oud. Dit kunnen loonfiches, een attest van invaliditeits- of werkloosheidsuitkering, leefloon of een ander vervangingsinkomen zijn.</w:t>
            </w:r>
          </w:p>
          <w:p w14:paraId="41218070" w14:textId="77777777" w:rsidR="00587B72" w:rsidRDefault="00587B72" w:rsidP="00723295">
            <w:pPr>
              <w:rPr>
                <w:lang w:val="nl-BE"/>
              </w:rPr>
            </w:pPr>
          </w:p>
          <w:p w14:paraId="3D492F91" w14:textId="77777777" w:rsidR="00587B72" w:rsidRPr="00A556CD" w:rsidRDefault="00A556CD" w:rsidP="00A556CD">
            <w:pPr>
              <w:spacing w:after="120"/>
              <w:rPr>
                <w:rStyle w:val="Accent"/>
                <w:lang w:val="nl-BE"/>
              </w:rPr>
            </w:pPr>
            <w:r>
              <w:rPr>
                <w:rStyle w:val="Accent"/>
                <w:lang w:val="nl-BE"/>
              </w:rPr>
              <w:t>6</w:t>
            </w:r>
            <w:r w:rsidRPr="00A556CD">
              <w:rPr>
                <w:rStyle w:val="Accent"/>
                <w:lang w:val="nl-BE"/>
              </w:rPr>
              <w:t>.</w:t>
            </w:r>
            <w:r>
              <w:rPr>
                <w:rStyle w:val="Accent"/>
                <w:lang w:val="nl-BE"/>
              </w:rPr>
              <w:t>4</w:t>
            </w:r>
            <w:r w:rsidRPr="00A556CD">
              <w:rPr>
                <w:rStyle w:val="Accent"/>
                <w:lang w:val="nl-BE"/>
              </w:rPr>
              <w:t xml:space="preserve"> </w:t>
            </w:r>
            <w:r w:rsidR="00587B72" w:rsidRPr="00A556CD">
              <w:rPr>
                <w:rStyle w:val="Accent"/>
                <w:lang w:val="nl-BE"/>
              </w:rPr>
              <w:t>Bewijs van ontvangen buitenlands inkomen</w:t>
            </w:r>
          </w:p>
          <w:p w14:paraId="3BB29036" w14:textId="77777777" w:rsidR="00587B72" w:rsidRPr="0099174C" w:rsidRDefault="00587B72" w:rsidP="00723295">
            <w:pPr>
              <w:rPr>
                <w:lang w:val="nl-BE"/>
              </w:rPr>
            </w:pPr>
            <w:r w:rsidRPr="0099174C">
              <w:rPr>
                <w:lang w:val="nl-BE"/>
              </w:rPr>
              <w:t>Stuur ons het bewijs van uw buitenlands inkomen. Dit is het samenvattend document dat u ook gebruikt bij uw jaarlijkse belastingaangifte.</w:t>
            </w:r>
          </w:p>
          <w:p w14:paraId="4C534CD8" w14:textId="77777777" w:rsidR="00587B72" w:rsidRPr="00587B72" w:rsidRDefault="00587B72" w:rsidP="00723295">
            <w:pPr>
              <w:rPr>
                <w:lang w:val="nl-BE"/>
              </w:rPr>
            </w:pPr>
          </w:p>
          <w:p w14:paraId="32B7E385" w14:textId="77777777" w:rsidR="00587B72" w:rsidRPr="007A6F34" w:rsidRDefault="00A556CD" w:rsidP="00A556CD">
            <w:pPr>
              <w:spacing w:after="120"/>
              <w:rPr>
                <w:rStyle w:val="Accent"/>
                <w:lang w:val="nl-BE"/>
              </w:rPr>
            </w:pPr>
            <w:r>
              <w:rPr>
                <w:rStyle w:val="Accent"/>
                <w:lang w:val="nl-BE"/>
              </w:rPr>
              <w:t>6</w:t>
            </w:r>
            <w:r w:rsidRPr="00A556CD">
              <w:rPr>
                <w:rStyle w:val="Accent"/>
                <w:lang w:val="nl-BE"/>
              </w:rPr>
              <w:t>.</w:t>
            </w:r>
            <w:r>
              <w:rPr>
                <w:rStyle w:val="Accent"/>
                <w:lang w:val="nl-BE"/>
              </w:rPr>
              <w:t>5</w:t>
            </w:r>
            <w:r w:rsidRPr="00A556CD">
              <w:rPr>
                <w:rStyle w:val="Accent"/>
                <w:lang w:val="nl-BE"/>
              </w:rPr>
              <w:t xml:space="preserve"> </w:t>
            </w:r>
            <w:r w:rsidR="004D2354">
              <w:rPr>
                <w:rStyle w:val="Accent"/>
                <w:lang w:val="nl-BE"/>
              </w:rPr>
              <w:t>H</w:t>
            </w:r>
            <w:r w:rsidR="00587B72" w:rsidRPr="007A6F34">
              <w:rPr>
                <w:rStyle w:val="Accent"/>
                <w:lang w:val="nl-BE"/>
              </w:rPr>
              <w:t>uurcontract</w:t>
            </w:r>
          </w:p>
          <w:p w14:paraId="53A0321E" w14:textId="77777777" w:rsidR="00587B72" w:rsidRPr="0099174C" w:rsidRDefault="00587B72" w:rsidP="00723295">
            <w:pPr>
              <w:rPr>
                <w:lang w:val="nl-BE"/>
              </w:rPr>
            </w:pPr>
            <w:r w:rsidRPr="0099174C">
              <w:rPr>
                <w:lang w:val="nl-BE"/>
              </w:rPr>
              <w:t xml:space="preserve">Bezorg ons een kopie van uw volledige huurcontract, ondertekend door de verhuurder en uzelf. </w:t>
            </w:r>
          </w:p>
          <w:p w14:paraId="43AF89B5" w14:textId="77777777" w:rsidR="00587B72" w:rsidRPr="0099174C" w:rsidRDefault="00587B72" w:rsidP="00723295">
            <w:pPr>
              <w:rPr>
                <w:lang w:val="nl-BE"/>
              </w:rPr>
            </w:pPr>
            <w:r w:rsidRPr="0099174C">
              <w:rPr>
                <w:lang w:val="nl-BE"/>
              </w:rPr>
              <w:t xml:space="preserve">U bezorgt alle pagina’s van uw huurcontract. </w:t>
            </w:r>
          </w:p>
          <w:p w14:paraId="4042B24E" w14:textId="77777777" w:rsidR="00587B72" w:rsidRPr="0099174C" w:rsidRDefault="00587B72" w:rsidP="00723295">
            <w:pPr>
              <w:rPr>
                <w:lang w:val="nl-BE"/>
              </w:rPr>
            </w:pPr>
            <w:r w:rsidRPr="0099174C">
              <w:rPr>
                <w:lang w:val="nl-BE"/>
              </w:rPr>
              <w:t xml:space="preserve">Kijk na of het huurcontract zeker deze gegevens bevat: </w:t>
            </w:r>
          </w:p>
          <w:p w14:paraId="59BF3419" w14:textId="77777777" w:rsidR="00587B72" w:rsidRPr="0099174C" w:rsidRDefault="00587B72">
            <w:pPr>
              <w:numPr>
                <w:ilvl w:val="0"/>
                <w:numId w:val="16"/>
              </w:numPr>
              <w:spacing w:after="120"/>
              <w:rPr>
                <w:lang w:val="nl-BE"/>
              </w:rPr>
            </w:pPr>
            <w:r w:rsidRPr="0099174C">
              <w:rPr>
                <w:lang w:val="nl-BE"/>
              </w:rPr>
              <w:t>de naam en het adres van uw verhuurder (</w:t>
            </w:r>
            <w:r w:rsidR="00AC23F8">
              <w:rPr>
                <w:lang w:val="nl-BE"/>
              </w:rPr>
              <w:t>f</w:t>
            </w:r>
            <w:r w:rsidRPr="0099174C">
              <w:rPr>
                <w:lang w:val="nl-BE"/>
              </w:rPr>
              <w:t>irma</w:t>
            </w:r>
            <w:r w:rsidR="00AC23F8">
              <w:rPr>
                <w:lang w:val="nl-BE"/>
              </w:rPr>
              <w:t>:</w:t>
            </w:r>
            <w:r w:rsidRPr="0099174C">
              <w:rPr>
                <w:lang w:val="nl-BE"/>
              </w:rPr>
              <w:t xml:space="preserve"> </w:t>
            </w:r>
            <w:r w:rsidR="00AC23F8">
              <w:rPr>
                <w:lang w:val="nl-BE"/>
              </w:rPr>
              <w:t>n</w:t>
            </w:r>
            <w:r w:rsidRPr="0099174C">
              <w:rPr>
                <w:lang w:val="nl-BE"/>
              </w:rPr>
              <w:t xml:space="preserve">aam, maatschappelijke zetel </w:t>
            </w:r>
            <w:r w:rsidR="00AC23F8">
              <w:rPr>
                <w:lang w:val="nl-BE"/>
              </w:rPr>
              <w:t>&amp;</w:t>
            </w:r>
            <w:r w:rsidRPr="0099174C">
              <w:rPr>
                <w:lang w:val="nl-BE"/>
              </w:rPr>
              <w:t xml:space="preserve"> ondernemingsn</w:t>
            </w:r>
            <w:r w:rsidR="00AC23F8">
              <w:rPr>
                <w:lang w:val="nl-BE"/>
              </w:rPr>
              <w:t>r.)</w:t>
            </w:r>
            <w:r w:rsidRPr="0099174C">
              <w:rPr>
                <w:lang w:val="nl-BE"/>
              </w:rPr>
              <w:t xml:space="preserve"> </w:t>
            </w:r>
          </w:p>
          <w:p w14:paraId="173E9427" w14:textId="77777777" w:rsidR="00587B72" w:rsidRPr="0099174C" w:rsidRDefault="00587B72">
            <w:pPr>
              <w:numPr>
                <w:ilvl w:val="0"/>
                <w:numId w:val="16"/>
              </w:numPr>
              <w:spacing w:after="120"/>
              <w:rPr>
                <w:lang w:val="nl-BE"/>
              </w:rPr>
            </w:pPr>
            <w:r w:rsidRPr="0099174C">
              <w:rPr>
                <w:lang w:val="nl-BE"/>
              </w:rPr>
              <w:t xml:space="preserve">de namen en rijksregisternummers of geboorteplaats en -datum van alle huurders </w:t>
            </w:r>
          </w:p>
          <w:p w14:paraId="56C65350" w14:textId="77777777" w:rsidR="00587B72" w:rsidRPr="0099174C" w:rsidRDefault="00587B72">
            <w:pPr>
              <w:numPr>
                <w:ilvl w:val="0"/>
                <w:numId w:val="16"/>
              </w:numPr>
              <w:spacing w:after="120"/>
              <w:rPr>
                <w:lang w:val="nl-BE"/>
              </w:rPr>
            </w:pPr>
            <w:r w:rsidRPr="0099174C">
              <w:rPr>
                <w:lang w:val="nl-BE"/>
              </w:rPr>
              <w:t>adres van de huurwoning (en alle verhuurde ruimtes en gedeelten van het gebouw, zoals officiële busnummer, verdieping…)</w:t>
            </w:r>
          </w:p>
          <w:p w14:paraId="11771848" w14:textId="77777777" w:rsidR="00587B72" w:rsidRPr="0099174C" w:rsidRDefault="00587B72">
            <w:pPr>
              <w:numPr>
                <w:ilvl w:val="0"/>
                <w:numId w:val="16"/>
              </w:numPr>
              <w:spacing w:after="120"/>
              <w:rPr>
                <w:lang w:val="nl-BE"/>
              </w:rPr>
            </w:pPr>
            <w:r w:rsidRPr="0099174C">
              <w:rPr>
                <w:lang w:val="nl-BE"/>
              </w:rPr>
              <w:t xml:space="preserve">startdatum van het huurcontract </w:t>
            </w:r>
          </w:p>
          <w:p w14:paraId="20EB2B12" w14:textId="77777777" w:rsidR="00587B72" w:rsidRPr="0099174C" w:rsidRDefault="00587B72">
            <w:pPr>
              <w:numPr>
                <w:ilvl w:val="0"/>
                <w:numId w:val="16"/>
              </w:numPr>
              <w:spacing w:after="120"/>
              <w:rPr>
                <w:lang w:val="nl-BE"/>
              </w:rPr>
            </w:pPr>
            <w:r w:rsidRPr="0099174C">
              <w:rPr>
                <w:lang w:val="nl-BE"/>
              </w:rPr>
              <w:lastRenderedPageBreak/>
              <w:t xml:space="preserve">duur van het huurcontract </w:t>
            </w:r>
          </w:p>
          <w:p w14:paraId="78E00BC1" w14:textId="77777777" w:rsidR="00587B72" w:rsidRPr="0099174C" w:rsidRDefault="00587B72">
            <w:pPr>
              <w:numPr>
                <w:ilvl w:val="0"/>
                <w:numId w:val="16"/>
              </w:numPr>
              <w:spacing w:after="120"/>
              <w:rPr>
                <w:lang w:val="nl-BE"/>
              </w:rPr>
            </w:pPr>
            <w:r w:rsidRPr="0099174C">
              <w:rPr>
                <w:lang w:val="nl-BE"/>
              </w:rPr>
              <w:t>huurprijs</w:t>
            </w:r>
          </w:p>
          <w:p w14:paraId="462FF07C" w14:textId="77777777" w:rsidR="00587B72" w:rsidRPr="0099174C" w:rsidRDefault="00587B72">
            <w:pPr>
              <w:numPr>
                <w:ilvl w:val="0"/>
                <w:numId w:val="16"/>
              </w:numPr>
              <w:spacing w:after="120"/>
              <w:rPr>
                <w:lang w:val="nl-BE"/>
              </w:rPr>
            </w:pPr>
            <w:r w:rsidRPr="0099174C">
              <w:rPr>
                <w:lang w:val="nl-BE"/>
              </w:rPr>
              <w:t>handtekening van de huurder en verhuurder</w:t>
            </w:r>
          </w:p>
          <w:p w14:paraId="3829AB2D" w14:textId="77777777" w:rsidR="00587B72" w:rsidRDefault="00587B72">
            <w:pPr>
              <w:numPr>
                <w:ilvl w:val="0"/>
                <w:numId w:val="16"/>
              </w:numPr>
              <w:spacing w:after="120"/>
              <w:rPr>
                <w:lang w:val="nl-BE"/>
              </w:rPr>
            </w:pPr>
            <w:r w:rsidRPr="0099174C">
              <w:rPr>
                <w:lang w:val="nl-BE"/>
              </w:rPr>
              <w:t>datum van de ondertekening van het huurcontract</w:t>
            </w:r>
          </w:p>
          <w:p w14:paraId="3198A6EE" w14:textId="77777777" w:rsidR="00587B72" w:rsidRPr="0099174C" w:rsidRDefault="00587B72" w:rsidP="00723295">
            <w:pPr>
              <w:rPr>
                <w:lang w:val="nl-BE"/>
              </w:rPr>
            </w:pPr>
          </w:p>
          <w:p w14:paraId="4848BA2C" w14:textId="77777777" w:rsidR="00587B72" w:rsidRPr="00560794" w:rsidRDefault="00A556CD" w:rsidP="00A556CD">
            <w:pPr>
              <w:spacing w:after="120"/>
              <w:rPr>
                <w:rStyle w:val="Accent"/>
                <w:lang w:val="nl-BE"/>
              </w:rPr>
            </w:pPr>
            <w:r>
              <w:rPr>
                <w:rStyle w:val="Accent"/>
                <w:lang w:val="nl-BE"/>
              </w:rPr>
              <w:t>6</w:t>
            </w:r>
            <w:r w:rsidRPr="00A556CD">
              <w:rPr>
                <w:rStyle w:val="Accent"/>
                <w:lang w:val="nl-BE"/>
              </w:rPr>
              <w:t>.</w:t>
            </w:r>
            <w:r>
              <w:rPr>
                <w:rStyle w:val="Accent"/>
                <w:lang w:val="nl-BE"/>
              </w:rPr>
              <w:t>6</w:t>
            </w:r>
            <w:r w:rsidRPr="00A556CD">
              <w:rPr>
                <w:rStyle w:val="Accent"/>
                <w:lang w:val="nl-BE"/>
              </w:rPr>
              <w:t xml:space="preserve"> </w:t>
            </w:r>
            <w:r w:rsidR="00560794" w:rsidRPr="00560794">
              <w:rPr>
                <w:rStyle w:val="Accent"/>
                <w:lang w:val="nl-BE"/>
              </w:rPr>
              <w:t>Voorwaarden voor de v</w:t>
            </w:r>
            <w:r w:rsidR="00560794">
              <w:rPr>
                <w:rStyle w:val="Accent"/>
                <w:lang w:val="nl-BE"/>
              </w:rPr>
              <w:t>erhoogde referentiehuurprijs</w:t>
            </w:r>
          </w:p>
          <w:p w14:paraId="291B0F4A" w14:textId="77777777" w:rsidR="0073317E" w:rsidRPr="0073317E" w:rsidRDefault="0073317E" w:rsidP="0073317E">
            <w:pPr>
              <w:rPr>
                <w:lang w:val="nl-BE"/>
              </w:rPr>
            </w:pPr>
            <w:r w:rsidRPr="0073317E">
              <w:rPr>
                <w:lang w:val="nl-BE"/>
              </w:rPr>
              <w:t>Bepaalde energiezuinige woningen die verhuurd worden door de woonmaatschappij, komen in aanmerking voor een extra verhoging van de referentiehuurprijs. De woonmaatschappij geeft aan of voldaan is aan de voorwaarden hiervoor:</w:t>
            </w:r>
          </w:p>
          <w:p w14:paraId="0E26538A" w14:textId="77777777" w:rsidR="0073317E" w:rsidRPr="0073317E" w:rsidRDefault="0073317E">
            <w:pPr>
              <w:numPr>
                <w:ilvl w:val="0"/>
                <w:numId w:val="20"/>
              </w:numPr>
              <w:rPr>
                <w:lang w:val="nl-BE"/>
              </w:rPr>
            </w:pPr>
            <w:r w:rsidRPr="0073317E">
              <w:rPr>
                <w:lang w:val="nl-BE"/>
              </w:rPr>
              <w:t>de hoofdhuurovereenkomst is niet afgesloten voor 1 januari 2019</w:t>
            </w:r>
          </w:p>
          <w:p w14:paraId="6F5F9DD0" w14:textId="77777777" w:rsidR="0073317E" w:rsidRPr="0073317E" w:rsidRDefault="0073317E">
            <w:pPr>
              <w:numPr>
                <w:ilvl w:val="0"/>
                <w:numId w:val="19"/>
              </w:numPr>
              <w:rPr>
                <w:lang w:val="nl-BE"/>
              </w:rPr>
            </w:pPr>
            <w:r w:rsidRPr="0073317E">
              <w:rPr>
                <w:lang w:val="nl-BE"/>
              </w:rPr>
              <w:t>de hoofdhuurovereenkomst dateert niet van meer dan 3 jaar na de datum van ingebruikname of het voltooien van de werken</w:t>
            </w:r>
          </w:p>
          <w:p w14:paraId="423615BF" w14:textId="77777777" w:rsidR="00587B72" w:rsidRPr="0099174C" w:rsidRDefault="0073317E">
            <w:pPr>
              <w:numPr>
                <w:ilvl w:val="0"/>
                <w:numId w:val="19"/>
              </w:numPr>
              <w:rPr>
                <w:lang w:val="nl-BE"/>
              </w:rPr>
            </w:pPr>
            <w:r w:rsidRPr="0073317E">
              <w:rPr>
                <w:lang w:val="nl-BE"/>
              </w:rPr>
              <w:t>de woning voldoet aan de EPB-</w:t>
            </w:r>
            <w:r w:rsidR="00D60556">
              <w:rPr>
                <w:lang w:val="nl-BE"/>
              </w:rPr>
              <w:t>normen</w:t>
            </w:r>
          </w:p>
        </w:tc>
      </w:tr>
    </w:tbl>
    <w:p w14:paraId="33B84FE7" w14:textId="77777777" w:rsidR="00A556CD" w:rsidRPr="00A216D5" w:rsidRDefault="00A556CD" w:rsidP="00AC23F8"/>
    <w:sectPr w:rsidR="00A556CD" w:rsidRPr="00A216D5" w:rsidSect="009E54ED">
      <w:footerReference w:type="default" r:id="rId16"/>
      <w:footerReference w:type="first" r:id="rId17"/>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91755" w14:textId="77777777" w:rsidR="00155CFB" w:rsidRDefault="00155CFB" w:rsidP="00C41C85">
      <w:pPr>
        <w:spacing w:line="240" w:lineRule="auto"/>
      </w:pPr>
      <w:r>
        <w:separator/>
      </w:r>
    </w:p>
  </w:endnote>
  <w:endnote w:type="continuationSeparator" w:id="0">
    <w:p w14:paraId="65005121" w14:textId="77777777" w:rsidR="00155CFB" w:rsidRDefault="00155CF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AF8266-040C-42CE-9A17-9B454CC98646}"/>
    <w:embedBold r:id="rId2" w:fontKey="{E78A1DC6-D9AA-47D6-AEBD-A626074BFE54}"/>
    <w:embedItalic r:id="rId3" w:fontKey="{27B7F0BE-8686-4C40-9B77-EC68A960EC99}"/>
    <w:embedBoldItalic r:id="rId4" w:fontKey="{9B60674C-C0F0-4D85-9965-E374949BC87E}"/>
  </w:font>
  <w:font w:name="FlandersArtSans-Medium">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embedRegular r:id="rId5" w:subsetted="1" w:fontKey="{AB02567B-FAED-41D2-B6D1-D83BCC4C9960}"/>
    <w:embedBold r:id="rId6" w:subsetted="1" w:fontKey="{F67B4C1F-9617-4B19-B1BB-01A7610E8F18}"/>
  </w:font>
  <w:font w:name="MS Gothic">
    <w:altName w:val="ＭＳ ゴシック"/>
    <w:panose1 w:val="020B0609070205080204"/>
    <w:charset w:val="80"/>
    <w:family w:val="modern"/>
    <w:pitch w:val="fixed"/>
    <w:sig w:usb0="E00002FF" w:usb1="6AC7FDFB" w:usb2="08000012" w:usb3="00000000" w:csb0="0002009F" w:csb1="00000000"/>
    <w:embedRegular r:id="rId7" w:subsetted="1" w:fontKey="{6395D4CF-E1C7-4DD5-A50B-3C73DE003BA4}"/>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EDD29"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7F1AFF23" wp14:editId="49BAEE81">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71B73"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5984F566"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5A6F"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235CB065" wp14:editId="35E7CAE3">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1501C"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2D4AF859"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61779" w14:textId="77777777" w:rsidR="00155CFB" w:rsidRDefault="00155CFB" w:rsidP="00C41C85">
      <w:pPr>
        <w:spacing w:line="240" w:lineRule="auto"/>
      </w:pPr>
      <w:r>
        <w:separator/>
      </w:r>
    </w:p>
  </w:footnote>
  <w:footnote w:type="continuationSeparator" w:id="0">
    <w:p w14:paraId="483EB15B" w14:textId="77777777" w:rsidR="00155CFB" w:rsidRDefault="00155CFB"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B0520D"/>
    <w:multiLevelType w:val="multilevel"/>
    <w:tmpl w:val="D350651C"/>
    <w:numStyleLink w:val="VO-bullets"/>
  </w:abstractNum>
  <w:abstractNum w:abstractNumId="7"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382CE9"/>
    <w:multiLevelType w:val="multilevel"/>
    <w:tmpl w:val="D350651C"/>
    <w:numStyleLink w:val="VO-bullets"/>
  </w:abstractNum>
  <w:abstractNum w:abstractNumId="12" w15:restartNumberingAfterBreak="0">
    <w:nsid w:val="5A442D5D"/>
    <w:multiLevelType w:val="multilevel"/>
    <w:tmpl w:val="D350651C"/>
    <w:numStyleLink w:val="VO-bullets"/>
  </w:abstractNum>
  <w:abstractNum w:abstractNumId="13"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4"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5176A2F"/>
    <w:multiLevelType w:val="multilevel"/>
    <w:tmpl w:val="D350651C"/>
    <w:numStyleLink w:val="VO-bullets"/>
  </w:abstractNum>
  <w:abstractNum w:abstractNumId="1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7" w15:restartNumberingAfterBreak="0">
    <w:nsid w:val="706A6552"/>
    <w:multiLevelType w:val="hybridMultilevel"/>
    <w:tmpl w:val="77800534"/>
    <w:lvl w:ilvl="0" w:tplc="0D8C27F0">
      <w:start w:val="1"/>
      <w:numFmt w:val="decimal"/>
      <w:pStyle w:val="Kop3"/>
      <w:lvlText w:val="%1."/>
      <w:lvlJc w:val="left"/>
      <w:pPr>
        <w:ind w:left="720" w:hanging="360"/>
      </w:pPr>
      <w:rPr>
        <w:rFonts w:ascii="Calibri" w:hAnsi="Calibri" w:hint="default"/>
        <w:b/>
        <w:i w:val="0"/>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77387523"/>
    <w:multiLevelType w:val="multilevel"/>
    <w:tmpl w:val="D350651C"/>
    <w:numStyleLink w:val="VO-bullets"/>
  </w:abstractNum>
  <w:abstractNum w:abstractNumId="20" w15:restartNumberingAfterBreak="0">
    <w:nsid w:val="7D882BFC"/>
    <w:multiLevelType w:val="multilevel"/>
    <w:tmpl w:val="D350651C"/>
    <w:numStyleLink w:val="VO-bullets"/>
  </w:abstractNum>
  <w:num w:numId="1" w16cid:durableId="1948855335">
    <w:abstractNumId w:val="13"/>
  </w:num>
  <w:num w:numId="2" w16cid:durableId="1120535192">
    <w:abstractNumId w:val="18"/>
  </w:num>
  <w:num w:numId="3" w16cid:durableId="313531647">
    <w:abstractNumId w:val="14"/>
  </w:num>
  <w:num w:numId="4" w16cid:durableId="1478110832">
    <w:abstractNumId w:val="2"/>
  </w:num>
  <w:num w:numId="5" w16cid:durableId="704448269">
    <w:abstractNumId w:val="16"/>
  </w:num>
  <w:num w:numId="6" w16cid:durableId="1460302075">
    <w:abstractNumId w:val="7"/>
  </w:num>
  <w:num w:numId="7" w16cid:durableId="1330059369">
    <w:abstractNumId w:val="0"/>
  </w:num>
  <w:num w:numId="8" w16cid:durableId="1744595190">
    <w:abstractNumId w:val="9"/>
  </w:num>
  <w:num w:numId="9" w16cid:durableId="11347635">
    <w:abstractNumId w:val="8"/>
  </w:num>
  <w:num w:numId="10" w16cid:durableId="50691578">
    <w:abstractNumId w:val="5"/>
  </w:num>
  <w:num w:numId="11" w16cid:durableId="2018924927">
    <w:abstractNumId w:val="10"/>
  </w:num>
  <w:num w:numId="12" w16cid:durableId="1538859125">
    <w:abstractNumId w:val="4"/>
  </w:num>
  <w:num w:numId="13" w16cid:durableId="1788695362">
    <w:abstractNumId w:val="3"/>
  </w:num>
  <w:num w:numId="14" w16cid:durableId="511803185">
    <w:abstractNumId w:val="1"/>
  </w:num>
  <w:num w:numId="15" w16cid:durableId="296879006">
    <w:abstractNumId w:val="12"/>
  </w:num>
  <w:num w:numId="16" w16cid:durableId="1763406893">
    <w:abstractNumId w:val="19"/>
  </w:num>
  <w:num w:numId="17" w16cid:durableId="970523449">
    <w:abstractNumId w:val="15"/>
  </w:num>
  <w:num w:numId="18" w16cid:durableId="1583030835">
    <w:abstractNumId w:val="20"/>
  </w:num>
  <w:num w:numId="19" w16cid:durableId="879786039">
    <w:abstractNumId w:val="6"/>
  </w:num>
  <w:num w:numId="20" w16cid:durableId="1296254442">
    <w:abstractNumId w:val="11"/>
  </w:num>
  <w:num w:numId="21" w16cid:durableId="98697970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CFB"/>
    <w:rsid w:val="0003253D"/>
    <w:rsid w:val="000419CE"/>
    <w:rsid w:val="00053C12"/>
    <w:rsid w:val="0005429F"/>
    <w:rsid w:val="00075EA8"/>
    <w:rsid w:val="00077C56"/>
    <w:rsid w:val="00085887"/>
    <w:rsid w:val="000A388A"/>
    <w:rsid w:val="000A6724"/>
    <w:rsid w:val="000B169C"/>
    <w:rsid w:val="000C1C92"/>
    <w:rsid w:val="000E55F6"/>
    <w:rsid w:val="000F7165"/>
    <w:rsid w:val="00103464"/>
    <w:rsid w:val="00104455"/>
    <w:rsid w:val="001451DC"/>
    <w:rsid w:val="00152A8C"/>
    <w:rsid w:val="001546EB"/>
    <w:rsid w:val="00155CFB"/>
    <w:rsid w:val="001674CD"/>
    <w:rsid w:val="00172D4F"/>
    <w:rsid w:val="00180C99"/>
    <w:rsid w:val="00183B69"/>
    <w:rsid w:val="00185203"/>
    <w:rsid w:val="00197EA0"/>
    <w:rsid w:val="001A73B7"/>
    <w:rsid w:val="001A7698"/>
    <w:rsid w:val="001E2D82"/>
    <w:rsid w:val="001F0117"/>
    <w:rsid w:val="001F3E10"/>
    <w:rsid w:val="00201EF5"/>
    <w:rsid w:val="00217386"/>
    <w:rsid w:val="00227FDB"/>
    <w:rsid w:val="0025769F"/>
    <w:rsid w:val="00260102"/>
    <w:rsid w:val="00287C84"/>
    <w:rsid w:val="002A0F31"/>
    <w:rsid w:val="002A7F4D"/>
    <w:rsid w:val="002C3BBD"/>
    <w:rsid w:val="002E0852"/>
    <w:rsid w:val="002E4EBF"/>
    <w:rsid w:val="002F6FB6"/>
    <w:rsid w:val="00317DB9"/>
    <w:rsid w:val="0032164B"/>
    <w:rsid w:val="00331F4D"/>
    <w:rsid w:val="0033493E"/>
    <w:rsid w:val="00334C49"/>
    <w:rsid w:val="00335A9B"/>
    <w:rsid w:val="0035243E"/>
    <w:rsid w:val="00360033"/>
    <w:rsid w:val="00360947"/>
    <w:rsid w:val="00363DA3"/>
    <w:rsid w:val="003731ED"/>
    <w:rsid w:val="00373E29"/>
    <w:rsid w:val="00385B59"/>
    <w:rsid w:val="00395654"/>
    <w:rsid w:val="003A200F"/>
    <w:rsid w:val="003A4788"/>
    <w:rsid w:val="003A7F37"/>
    <w:rsid w:val="003B1EF6"/>
    <w:rsid w:val="003E43F3"/>
    <w:rsid w:val="0044274E"/>
    <w:rsid w:val="00451E6D"/>
    <w:rsid w:val="004524D6"/>
    <w:rsid w:val="00456DB2"/>
    <w:rsid w:val="00457ADE"/>
    <w:rsid w:val="004627DE"/>
    <w:rsid w:val="00492292"/>
    <w:rsid w:val="004923A1"/>
    <w:rsid w:val="004A2424"/>
    <w:rsid w:val="004B1340"/>
    <w:rsid w:val="004C22D0"/>
    <w:rsid w:val="004C6B2D"/>
    <w:rsid w:val="004D084E"/>
    <w:rsid w:val="004D2354"/>
    <w:rsid w:val="004E5ECC"/>
    <w:rsid w:val="00502BB7"/>
    <w:rsid w:val="005053FB"/>
    <w:rsid w:val="00513AE4"/>
    <w:rsid w:val="00540B87"/>
    <w:rsid w:val="00545B40"/>
    <w:rsid w:val="00551A1D"/>
    <w:rsid w:val="00553D4D"/>
    <w:rsid w:val="0055430F"/>
    <w:rsid w:val="00560794"/>
    <w:rsid w:val="00562B99"/>
    <w:rsid w:val="005831AB"/>
    <w:rsid w:val="00587B72"/>
    <w:rsid w:val="005A1740"/>
    <w:rsid w:val="005B3268"/>
    <w:rsid w:val="005B59ED"/>
    <w:rsid w:val="005C336C"/>
    <w:rsid w:val="005C6E45"/>
    <w:rsid w:val="005D02CA"/>
    <w:rsid w:val="005F36E3"/>
    <w:rsid w:val="005F5AFC"/>
    <w:rsid w:val="0061388B"/>
    <w:rsid w:val="0062210E"/>
    <w:rsid w:val="00622980"/>
    <w:rsid w:val="00624AC9"/>
    <w:rsid w:val="006469BC"/>
    <w:rsid w:val="00664C59"/>
    <w:rsid w:val="0067120A"/>
    <w:rsid w:val="00682A34"/>
    <w:rsid w:val="006A095E"/>
    <w:rsid w:val="006A7497"/>
    <w:rsid w:val="006D033A"/>
    <w:rsid w:val="006E31FC"/>
    <w:rsid w:val="00727106"/>
    <w:rsid w:val="0073317E"/>
    <w:rsid w:val="00742D22"/>
    <w:rsid w:val="00742E0F"/>
    <w:rsid w:val="00756B1D"/>
    <w:rsid w:val="0076692E"/>
    <w:rsid w:val="007924BF"/>
    <w:rsid w:val="00794A19"/>
    <w:rsid w:val="007A6F34"/>
    <w:rsid w:val="007C0AF7"/>
    <w:rsid w:val="007D5C88"/>
    <w:rsid w:val="007D7401"/>
    <w:rsid w:val="007D7D89"/>
    <w:rsid w:val="007E7653"/>
    <w:rsid w:val="007F754C"/>
    <w:rsid w:val="008014BE"/>
    <w:rsid w:val="00803EF2"/>
    <w:rsid w:val="0081466E"/>
    <w:rsid w:val="00823EF8"/>
    <w:rsid w:val="00844E3D"/>
    <w:rsid w:val="00852749"/>
    <w:rsid w:val="00887135"/>
    <w:rsid w:val="00892428"/>
    <w:rsid w:val="00895E47"/>
    <w:rsid w:val="008C7E90"/>
    <w:rsid w:val="008E1A4B"/>
    <w:rsid w:val="00905CA2"/>
    <w:rsid w:val="00911440"/>
    <w:rsid w:val="00921462"/>
    <w:rsid w:val="00922A25"/>
    <w:rsid w:val="0092720A"/>
    <w:rsid w:val="009670D0"/>
    <w:rsid w:val="00984DD2"/>
    <w:rsid w:val="009913B6"/>
    <w:rsid w:val="009B0FA9"/>
    <w:rsid w:val="009B3F60"/>
    <w:rsid w:val="009E54ED"/>
    <w:rsid w:val="00A03383"/>
    <w:rsid w:val="00A216D5"/>
    <w:rsid w:val="00A40F4B"/>
    <w:rsid w:val="00A47036"/>
    <w:rsid w:val="00A50B41"/>
    <w:rsid w:val="00A556CD"/>
    <w:rsid w:val="00A61824"/>
    <w:rsid w:val="00A62B0B"/>
    <w:rsid w:val="00A63F79"/>
    <w:rsid w:val="00A835F3"/>
    <w:rsid w:val="00A879E0"/>
    <w:rsid w:val="00AB3FDC"/>
    <w:rsid w:val="00AB51DA"/>
    <w:rsid w:val="00AC23F8"/>
    <w:rsid w:val="00AD5FFB"/>
    <w:rsid w:val="00AE149F"/>
    <w:rsid w:val="00B042F5"/>
    <w:rsid w:val="00B13EA8"/>
    <w:rsid w:val="00B218AD"/>
    <w:rsid w:val="00B23FB7"/>
    <w:rsid w:val="00B370F5"/>
    <w:rsid w:val="00B60418"/>
    <w:rsid w:val="00B64331"/>
    <w:rsid w:val="00B71DF9"/>
    <w:rsid w:val="00BA2EA6"/>
    <w:rsid w:val="00BC2A4F"/>
    <w:rsid w:val="00BE159F"/>
    <w:rsid w:val="00BE5D6B"/>
    <w:rsid w:val="00BE7FA6"/>
    <w:rsid w:val="00BF143E"/>
    <w:rsid w:val="00BF2D14"/>
    <w:rsid w:val="00C020F4"/>
    <w:rsid w:val="00C14E26"/>
    <w:rsid w:val="00C176FB"/>
    <w:rsid w:val="00C260F4"/>
    <w:rsid w:val="00C40AE4"/>
    <w:rsid w:val="00C41C85"/>
    <w:rsid w:val="00C4769D"/>
    <w:rsid w:val="00C54AB0"/>
    <w:rsid w:val="00C67B55"/>
    <w:rsid w:val="00C8120F"/>
    <w:rsid w:val="00C873CB"/>
    <w:rsid w:val="00C918AD"/>
    <w:rsid w:val="00C932A3"/>
    <w:rsid w:val="00CA4BD6"/>
    <w:rsid w:val="00CA61E2"/>
    <w:rsid w:val="00CC1FDB"/>
    <w:rsid w:val="00CC6534"/>
    <w:rsid w:val="00CF0AF4"/>
    <w:rsid w:val="00CF4969"/>
    <w:rsid w:val="00CF6B26"/>
    <w:rsid w:val="00CF765A"/>
    <w:rsid w:val="00D13C95"/>
    <w:rsid w:val="00D1482C"/>
    <w:rsid w:val="00D457FF"/>
    <w:rsid w:val="00D55CF2"/>
    <w:rsid w:val="00D60556"/>
    <w:rsid w:val="00D6157F"/>
    <w:rsid w:val="00DA3ED6"/>
    <w:rsid w:val="00DA3F7A"/>
    <w:rsid w:val="00DB4366"/>
    <w:rsid w:val="00DB4DCE"/>
    <w:rsid w:val="00DD3884"/>
    <w:rsid w:val="00DD6CB9"/>
    <w:rsid w:val="00DF5E05"/>
    <w:rsid w:val="00E0728F"/>
    <w:rsid w:val="00E37862"/>
    <w:rsid w:val="00E41877"/>
    <w:rsid w:val="00E45E8F"/>
    <w:rsid w:val="00E7036D"/>
    <w:rsid w:val="00E77F81"/>
    <w:rsid w:val="00E929B1"/>
    <w:rsid w:val="00E92B03"/>
    <w:rsid w:val="00E9329E"/>
    <w:rsid w:val="00EA6B4F"/>
    <w:rsid w:val="00ED7E5B"/>
    <w:rsid w:val="00F45712"/>
    <w:rsid w:val="00F5013B"/>
    <w:rsid w:val="00F61F9E"/>
    <w:rsid w:val="00F82337"/>
    <w:rsid w:val="00F83B39"/>
    <w:rsid w:val="00F8542D"/>
    <w:rsid w:val="00FA5BDF"/>
    <w:rsid w:val="00FB4A57"/>
    <w:rsid w:val="00FB4CC2"/>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5F2C0"/>
  <w15:docId w15:val="{AAD15938-EB15-4CA5-9048-5ACDDE5E5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562B99"/>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A556CD"/>
    <w:pPr>
      <w:keepNext/>
      <w:keepLines/>
      <w:numPr>
        <w:numId w:val="21"/>
      </w:numPr>
      <w:spacing w:before="240" w:after="120" w:line="288" w:lineRule="exact"/>
      <w:ind w:left="284" w:hanging="284"/>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A556CD"/>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single" w:sz="8" w:space="0" w:color="7BA4D4"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4" w:themeColor="accent1" w:themeTint="BF"/>
          <w:left w:val="single" w:sz="8" w:space="0" w:color="7BA4D4" w:themeColor="accent1" w:themeTint="BF"/>
          <w:bottom w:val="single" w:sz="8" w:space="0" w:color="7BA4D4" w:themeColor="accent1" w:themeTint="BF"/>
          <w:right w:val="single" w:sz="8" w:space="0" w:color="7BA4D4"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character" w:styleId="Onopgelostemelding">
    <w:name w:val="Unresolved Mention"/>
    <w:basedOn w:val="Standaardalinea-lettertype"/>
    <w:uiPriority w:val="99"/>
    <w:semiHidden/>
    <w:unhideWhenUsed/>
    <w:rsid w:val="00E92B03"/>
    <w:rPr>
      <w:color w:val="605E5C"/>
      <w:shd w:val="clear" w:color="auto" w:fill="E1DFDD"/>
    </w:rPr>
  </w:style>
  <w:style w:type="character" w:styleId="GevolgdeHyperlink">
    <w:name w:val="FollowedHyperlink"/>
    <w:basedOn w:val="Standaardalinea-lettertype"/>
    <w:uiPriority w:val="99"/>
    <w:semiHidden/>
    <w:unhideWhenUsed/>
    <w:rsid w:val="00E92B03"/>
    <w:rPr>
      <w:color w:val="5087C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laanderen.be/huursubsidi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vlaanderen.be/wonen-in-vlaanderen/privacyverklaring-wonen-in-vlaanderen/privacyverklaring-wonen-in-vlaanderen-het-verstrekken-van-tegemoetkomingen"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ulieren-wonen.vlaanderen.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rijdemc\OneDrive%20-%20Vlaamse%20overheid%20-%20Office%20365\Woningkwaliteit\Communicatie\Website\documenten%20premies\Aanvraagformulier_huursubsidie_Woonmaatschappij.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FF49A0DE16494EA7CCC30813C7F894"/>
        <w:category>
          <w:name w:val="Algemeen"/>
          <w:gallery w:val="placeholder"/>
        </w:category>
        <w:types>
          <w:type w:val="bbPlcHdr"/>
        </w:types>
        <w:behaviors>
          <w:behavior w:val="content"/>
        </w:behaviors>
        <w:guid w:val="{56CAED93-DA51-4EA1-826B-E29A0094FD64}"/>
      </w:docPartPr>
      <w:docPartBody>
        <w:p w:rsidR="00000000" w:rsidRDefault="00DA70CE">
          <w:pPr>
            <w:pStyle w:val="91FF49A0DE16494EA7CCC30813C7F894"/>
          </w:pPr>
          <w:r>
            <w:rPr>
              <w:rStyle w:val="Tekstvantijdelijkeaanduiding"/>
            </w:rPr>
            <w:t xml:space="preserve">    </w:t>
          </w:r>
        </w:p>
      </w:docPartBody>
    </w:docPart>
    <w:docPart>
      <w:docPartPr>
        <w:name w:val="E5F603B92FC44CDC85B49D74750C7A14"/>
        <w:category>
          <w:name w:val="Algemeen"/>
          <w:gallery w:val="placeholder"/>
        </w:category>
        <w:types>
          <w:type w:val="bbPlcHdr"/>
        </w:types>
        <w:behaviors>
          <w:behavior w:val="content"/>
        </w:behaviors>
        <w:guid w:val="{19E96067-8C51-440E-B1EE-856AE1E0C6B1}"/>
      </w:docPartPr>
      <w:docPartBody>
        <w:p w:rsidR="00000000" w:rsidRDefault="00C94EA6">
          <w:pPr>
            <w:pStyle w:val="E5F603B92FC44CDC85B49D74750C7A14"/>
          </w:pPr>
          <w:r>
            <w:rPr>
              <w:rStyle w:val="Tekstvantijdelijkeaanduiding"/>
            </w:rPr>
            <w:t xml:space="preserve">    </w:t>
          </w:r>
        </w:p>
      </w:docPartBody>
    </w:docPart>
    <w:docPart>
      <w:docPartPr>
        <w:name w:val="D4C1DDFA34974316A5EBD1C3AF999973"/>
        <w:category>
          <w:name w:val="Algemeen"/>
          <w:gallery w:val="placeholder"/>
        </w:category>
        <w:types>
          <w:type w:val="bbPlcHdr"/>
        </w:types>
        <w:behaviors>
          <w:behavior w:val="content"/>
        </w:behaviors>
        <w:guid w:val="{F91E1496-5AE8-465B-9517-12162D587DF3}"/>
      </w:docPartPr>
      <w:docPartBody>
        <w:p w:rsidR="00000000" w:rsidRDefault="00DA70CE">
          <w:pPr>
            <w:pStyle w:val="D4C1DDFA34974316A5EBD1C3AF999973"/>
          </w:pPr>
          <w:r w:rsidRPr="00BB125E">
            <w:rPr>
              <w:rStyle w:val="Tekstvantijdelijkeaanduiding"/>
            </w:rPr>
            <w:t>Klik of tik om een datum in te voeren.</w:t>
          </w:r>
        </w:p>
      </w:docPartBody>
    </w:docPart>
    <w:docPart>
      <w:docPartPr>
        <w:name w:val="6AAEBDF68ABF4AB3920C2ADB0CC0B24D"/>
        <w:category>
          <w:name w:val="Algemeen"/>
          <w:gallery w:val="placeholder"/>
        </w:category>
        <w:types>
          <w:type w:val="bbPlcHdr"/>
        </w:types>
        <w:behaviors>
          <w:behavior w:val="content"/>
        </w:behaviors>
        <w:guid w:val="{E19E7587-9713-4376-B59B-7F9FB8FF5725}"/>
      </w:docPartPr>
      <w:docPartBody>
        <w:p w:rsidR="00000000" w:rsidRDefault="00DA70CE">
          <w:pPr>
            <w:pStyle w:val="6AAEBDF68ABF4AB3920C2ADB0CC0B24D"/>
          </w:pPr>
          <w:r>
            <w:rPr>
              <w:rStyle w:val="Tekstvantijdelijkeaanduiding"/>
            </w:rPr>
            <w:t xml:space="preserve">    </w:t>
          </w:r>
        </w:p>
      </w:docPartBody>
    </w:docPart>
    <w:docPart>
      <w:docPartPr>
        <w:name w:val="ED60E8CC17DE481D817283917A417B6E"/>
        <w:category>
          <w:name w:val="Algemeen"/>
          <w:gallery w:val="placeholder"/>
        </w:category>
        <w:types>
          <w:type w:val="bbPlcHdr"/>
        </w:types>
        <w:behaviors>
          <w:behavior w:val="content"/>
        </w:behaviors>
        <w:guid w:val="{0B1F544C-247E-4470-B375-62369F3FA3DF}"/>
      </w:docPartPr>
      <w:docPartBody>
        <w:p w:rsidR="00000000" w:rsidRDefault="00DA70CE">
          <w:pPr>
            <w:pStyle w:val="ED60E8CC17DE481D817283917A417B6E"/>
          </w:pPr>
          <w:r>
            <w:rPr>
              <w:rStyle w:val="Tekstvantijdelijkeaanduiding"/>
            </w:rPr>
            <w:t xml:space="preserve">    </w:t>
          </w:r>
        </w:p>
      </w:docPartBody>
    </w:docPart>
    <w:docPart>
      <w:docPartPr>
        <w:name w:val="2AE268BF972E4BC181C47582177474F4"/>
        <w:category>
          <w:name w:val="Algemeen"/>
          <w:gallery w:val="placeholder"/>
        </w:category>
        <w:types>
          <w:type w:val="bbPlcHdr"/>
        </w:types>
        <w:behaviors>
          <w:behavior w:val="content"/>
        </w:behaviors>
        <w:guid w:val="{C078168C-32E5-44D8-ABC3-4750FA978FDF}"/>
      </w:docPartPr>
      <w:docPartBody>
        <w:p w:rsidR="00000000" w:rsidRDefault="00F7319A">
          <w:pPr>
            <w:pStyle w:val="2AE268BF972E4BC181C47582177474F4"/>
          </w:pPr>
          <w:r w:rsidRPr="00383090">
            <w:rPr>
              <w:rStyle w:val="Tekstvantijdelijkeaanduiding"/>
            </w:rPr>
            <w:t>Klik of tik om tekst in te voeren.</w:t>
          </w:r>
        </w:p>
      </w:docPartBody>
    </w:docPart>
    <w:docPart>
      <w:docPartPr>
        <w:name w:val="3F62FF5109C24953A5E0B6378E34FF1C"/>
        <w:category>
          <w:name w:val="Algemeen"/>
          <w:gallery w:val="placeholder"/>
        </w:category>
        <w:types>
          <w:type w:val="bbPlcHdr"/>
        </w:types>
        <w:behaviors>
          <w:behavior w:val="content"/>
        </w:behaviors>
        <w:guid w:val="{23D320C8-0378-424F-ADD1-EC43DC2B3EA2}"/>
      </w:docPartPr>
      <w:docPartBody>
        <w:p w:rsidR="00000000" w:rsidRDefault="00DA70CE">
          <w:pPr>
            <w:pStyle w:val="3F62FF5109C24953A5E0B6378E34FF1C"/>
          </w:pPr>
          <w:r>
            <w:rPr>
              <w:rStyle w:val="Tekstvantijdelijkeaanduiding"/>
            </w:rPr>
            <w:t xml:space="preserve">    </w:t>
          </w:r>
        </w:p>
      </w:docPartBody>
    </w:docPart>
    <w:docPart>
      <w:docPartPr>
        <w:name w:val="C1163B7206FE41E6B779ACB73C589BE8"/>
        <w:category>
          <w:name w:val="Algemeen"/>
          <w:gallery w:val="placeholder"/>
        </w:category>
        <w:types>
          <w:type w:val="bbPlcHdr"/>
        </w:types>
        <w:behaviors>
          <w:behavior w:val="content"/>
        </w:behaviors>
        <w:guid w:val="{F5BFCFFB-C809-4501-9D7C-13C58B97956F}"/>
      </w:docPartPr>
      <w:docPartBody>
        <w:p w:rsidR="00000000" w:rsidRDefault="00F7319A">
          <w:pPr>
            <w:pStyle w:val="C1163B7206FE41E6B779ACB73C589BE8"/>
          </w:pPr>
          <w:r w:rsidRPr="00383090">
            <w:rPr>
              <w:rStyle w:val="Tekstvantijdelijkeaanduiding"/>
            </w:rPr>
            <w:t>Klik of tik om tekst in te voeren.</w:t>
          </w:r>
        </w:p>
      </w:docPartBody>
    </w:docPart>
    <w:docPart>
      <w:docPartPr>
        <w:name w:val="9463E466992F48D9A6CE7902237DB399"/>
        <w:category>
          <w:name w:val="Algemeen"/>
          <w:gallery w:val="placeholder"/>
        </w:category>
        <w:types>
          <w:type w:val="bbPlcHdr"/>
        </w:types>
        <w:behaviors>
          <w:behavior w:val="content"/>
        </w:behaviors>
        <w:guid w:val="{B280A629-D7A3-4396-9F6F-0F650F73491E}"/>
      </w:docPartPr>
      <w:docPartBody>
        <w:p w:rsidR="00000000" w:rsidRDefault="00DA70CE">
          <w:pPr>
            <w:pStyle w:val="9463E466992F48D9A6CE7902237DB399"/>
          </w:pPr>
          <w:r>
            <w:rPr>
              <w:rStyle w:val="Tekstvantijdelijkeaanduidi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altName w:val="Courier New"/>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charset w:val="00"/>
    <w:family w:val="auto"/>
    <w:pitch w:val="variable"/>
    <w:sig w:usb0="00000007" w:usb1="00000000" w:usb2="00000000" w:usb3="00000000" w:csb0="00000093" w:csb1="00000000"/>
  </w:font>
  <w:font w:name="FlandersArtSerif-Bold">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91FF49A0DE16494EA7CCC30813C7F894">
    <w:name w:val="91FF49A0DE16494EA7CCC30813C7F894"/>
  </w:style>
  <w:style w:type="paragraph" w:customStyle="1" w:styleId="E5F603B92FC44CDC85B49D74750C7A14">
    <w:name w:val="E5F603B92FC44CDC85B49D74750C7A14"/>
  </w:style>
  <w:style w:type="paragraph" w:customStyle="1" w:styleId="D4C1DDFA34974316A5EBD1C3AF999973">
    <w:name w:val="D4C1DDFA34974316A5EBD1C3AF999973"/>
  </w:style>
  <w:style w:type="paragraph" w:customStyle="1" w:styleId="6AAEBDF68ABF4AB3920C2ADB0CC0B24D">
    <w:name w:val="6AAEBDF68ABF4AB3920C2ADB0CC0B24D"/>
  </w:style>
  <w:style w:type="paragraph" w:customStyle="1" w:styleId="ED60E8CC17DE481D817283917A417B6E">
    <w:name w:val="ED60E8CC17DE481D817283917A417B6E"/>
  </w:style>
  <w:style w:type="paragraph" w:customStyle="1" w:styleId="2AE268BF972E4BC181C47582177474F4">
    <w:name w:val="2AE268BF972E4BC181C47582177474F4"/>
  </w:style>
  <w:style w:type="paragraph" w:customStyle="1" w:styleId="3F62FF5109C24953A5E0B6378E34FF1C">
    <w:name w:val="3F62FF5109C24953A5E0B6378E34FF1C"/>
  </w:style>
  <w:style w:type="paragraph" w:customStyle="1" w:styleId="C1163B7206FE41E6B779ACB73C589BE8">
    <w:name w:val="C1163B7206FE41E6B779ACB73C589BE8"/>
  </w:style>
  <w:style w:type="paragraph" w:customStyle="1" w:styleId="9463E466992F48D9A6CE7902237DB399">
    <w:name w:val="9463E466992F48D9A6CE7902237DB3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IV">
  <a:themeElements>
    <a:clrScheme name="WIV">
      <a:dk1>
        <a:srgbClr val="373636"/>
      </a:dk1>
      <a:lt1>
        <a:sysClr val="window" lastClr="FFFFFF"/>
      </a:lt1>
      <a:dk2>
        <a:srgbClr val="356297"/>
      </a:dk2>
      <a:lt2>
        <a:srgbClr val="F6F5F3"/>
      </a:lt2>
      <a:accent1>
        <a:srgbClr val="5087C6"/>
      </a:accent1>
      <a:accent2>
        <a:srgbClr val="57B46E"/>
      </a:accent2>
      <a:accent3>
        <a:srgbClr val="2B7D48"/>
      </a:accent3>
      <a:accent4>
        <a:srgbClr val="A7A63C"/>
      </a:accent4>
      <a:accent5>
        <a:srgbClr val="C1C344"/>
      </a:accent5>
      <a:accent6>
        <a:srgbClr val="C14485"/>
      </a:accent6>
      <a:hlink>
        <a:srgbClr val="5087C6"/>
      </a:hlink>
      <a:folHlink>
        <a:srgbClr val="5087C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7" ma:contentTypeDescription="Een nieuw document maken." ma:contentTypeScope="" ma:versionID="bd5a97ef1f396aca37805445a811f406">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9fc4bbd8c5cb9551dce2c5b3ced6e802"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2.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4.xml><?xml version="1.0" encoding="utf-8"?>
<ds:datastoreItem xmlns:ds="http://schemas.openxmlformats.org/officeDocument/2006/customXml" ds:itemID="{F7244FC8-0765-4843-9645-3CD5AA0D61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Aanvraagformulier_huursubsidie_Woonmaatschappij</Template>
  <TotalTime>1</TotalTime>
  <Pages>6</Pages>
  <Words>1409</Words>
  <Characters>7754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Vrijders, Marleen</dc:creator>
  <cp:lastModifiedBy>Vrijders Marleen</cp:lastModifiedBy>
  <cp:revision>1</cp:revision>
  <cp:lastPrinted>2015-08-13T10:25:00Z</cp:lastPrinted>
  <dcterms:created xsi:type="dcterms:W3CDTF">2024-03-01T08:06:00Z</dcterms:created>
  <dcterms:modified xsi:type="dcterms:W3CDTF">2024-03-01T08:07:00Z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y fmtid="{D5CDD505-2E9C-101B-9397-08002B2CF9AE}" pid="3" name="Order">
    <vt:r8>100</vt:r8>
  </property>
</Properties>
</file>