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359AC618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7A5C232A" wp14:editId="3BBDFE44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25E3D63" w14:textId="18EDCCFB" w:rsidR="004627DE" w:rsidRPr="006A2079" w:rsidRDefault="006A2079" w:rsidP="006A2079">
      <w:pPr>
        <w:pStyle w:val="Kop1"/>
        <w:numPr>
          <w:ilvl w:val="0"/>
          <w:numId w:val="0"/>
        </w:numPr>
        <w:rPr>
          <w:szCs w:val="36"/>
        </w:rPr>
      </w:pPr>
      <w:r w:rsidRPr="006A2079">
        <w:rPr>
          <w:szCs w:val="36"/>
        </w:rPr>
        <w:t>aanvraag licentiewissel/overname licentie</w:t>
      </w:r>
      <w:r w:rsidR="007D5C88" w:rsidRPr="006A2079">
        <w:rPr>
          <w:szCs w:val="36"/>
        </w:rPr>
        <w:t xml:space="preserve"> </w:t>
      </w:r>
      <w:r w:rsidRPr="006A2079">
        <w:rPr>
          <w:szCs w:val="36"/>
        </w:rPr>
        <w:t>SVK@plus</w:t>
      </w:r>
    </w:p>
    <w:tbl>
      <w:tblPr>
        <w:tblpPr w:leftFromText="141" w:rightFromText="141" w:vertAnchor="text" w:horzAnchor="margin" w:tblpY="-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59"/>
        <w:gridCol w:w="1134"/>
        <w:gridCol w:w="567"/>
        <w:gridCol w:w="425"/>
        <w:gridCol w:w="143"/>
        <w:gridCol w:w="1417"/>
        <w:gridCol w:w="992"/>
        <w:gridCol w:w="708"/>
        <w:gridCol w:w="3120"/>
      </w:tblGrid>
      <w:tr w:rsidR="007A6F5B" w:rsidRPr="00A23DE0" w14:paraId="2BB6F70A" w14:textId="77777777" w:rsidTr="00813086">
        <w:trPr>
          <w:trHeight w:val="658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86E54C6" w14:textId="61A00B9C" w:rsidR="007A6F5B" w:rsidRPr="00A23DE0" w:rsidRDefault="007A6F5B" w:rsidP="007B5469">
            <w:pPr>
              <w:rPr>
                <w:rStyle w:val="Zwaar"/>
                <w:rFonts w:asciiTheme="minorHAnsi" w:hAnsiTheme="minorHAnsi"/>
                <w:bCs w:val="0"/>
              </w:rPr>
            </w:pPr>
            <w:r w:rsidRPr="002D73D7">
              <w:t xml:space="preserve">Gelieve het ingevulde formulier te bezorgen aan de helpdesk van </w:t>
            </w:r>
            <w:r>
              <w:t>Wonen in Vlaanderen</w:t>
            </w:r>
            <w:r w:rsidRPr="002D73D7">
              <w:t xml:space="preserve">: </w:t>
            </w:r>
            <w:r>
              <w:br/>
              <w:t>Havenlaan 88 bus 40</w:t>
            </w:r>
            <w:r w:rsidRPr="002D73D7">
              <w:t xml:space="preserve">, 1000 Brussel - T 02 505 45 55 - e-mail: </w:t>
            </w:r>
            <w:hyperlink r:id="rId12" w:history="1">
              <w:r>
                <w:rPr>
                  <w:rStyle w:val="Hyperlink"/>
                </w:rPr>
                <w:t>helpdesk.wonen@vlaanderen.be</w:t>
              </w:r>
            </w:hyperlink>
            <w:r>
              <w:t xml:space="preserve"> </w:t>
            </w:r>
          </w:p>
        </w:tc>
      </w:tr>
      <w:tr w:rsidR="00D9340E" w:rsidRPr="006E4BBE" w14:paraId="413B01C2" w14:textId="77777777" w:rsidTr="00221B7C">
        <w:trPr>
          <w:trHeight w:val="284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FFC92" w14:textId="6A123D2B" w:rsidR="00D9340E" w:rsidRPr="006E4BBE" w:rsidRDefault="007211EB" w:rsidP="005E7C3E">
            <w:pPr>
              <w:jc w:val="right"/>
            </w:pPr>
            <w:r>
              <w:t xml:space="preserve">Ex-moeder </w:t>
            </w:r>
            <w:r w:rsidR="00D9340E">
              <w:t>SVK</w:t>
            </w:r>
          </w:p>
        </w:tc>
        <w:tc>
          <w:tcPr>
            <w:tcW w:w="680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CF940E2" w14:textId="738149B3" w:rsidR="00D9340E" w:rsidRPr="006E4BBE" w:rsidRDefault="00D9340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211EB" w:rsidRPr="006E4BBE" w14:paraId="5FC98DBF" w14:textId="77777777" w:rsidTr="00221B7C">
        <w:trPr>
          <w:trHeight w:val="284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B6834" w14:textId="1825D187" w:rsidR="007211EB" w:rsidRDefault="007211EB" w:rsidP="007211EB">
            <w:pPr>
              <w:jc w:val="right"/>
            </w:pPr>
            <w:r>
              <w:t>WM BU</w:t>
            </w:r>
            <w:r>
              <w:rPr>
                <w:rStyle w:val="Voetnootmarkering"/>
              </w:rPr>
              <w:footnoteReference w:id="1"/>
            </w:r>
            <w:r>
              <w:t xml:space="preserve"> in </w:t>
            </w:r>
            <w:proofErr w:type="spellStart"/>
            <w:r>
              <w:t>SVK@plus</w:t>
            </w:r>
            <w:proofErr w:type="spellEnd"/>
          </w:p>
        </w:tc>
        <w:tc>
          <w:tcPr>
            <w:tcW w:w="680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F093881" w14:textId="7D794B31" w:rsidR="007211EB" w:rsidRPr="006E4BBE" w:rsidRDefault="007211EB" w:rsidP="007211E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D9340E" w:rsidRPr="006E4BBE" w14:paraId="05B865E0" w14:textId="77777777" w:rsidTr="00BF5D04">
        <w:trPr>
          <w:trHeight w:val="284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F3949" w14:textId="77777777" w:rsidR="00D9340E" w:rsidRPr="006E4BBE" w:rsidRDefault="00D9340E" w:rsidP="005E7C3E">
            <w:pPr>
              <w:jc w:val="right"/>
            </w:pPr>
            <w:r w:rsidRPr="006E4BBE">
              <w:t>voor- en achternaam</w:t>
            </w:r>
            <w:r>
              <w:t xml:space="preserve"> coördinator</w:t>
            </w:r>
          </w:p>
        </w:tc>
        <w:tc>
          <w:tcPr>
            <w:tcW w:w="68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0555C6" w14:textId="463F2745" w:rsidR="00D9340E" w:rsidRPr="006E4BBE" w:rsidRDefault="00D9340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D9340E" w:rsidRPr="006E4BBE" w14:paraId="4BDC6304" w14:textId="77777777" w:rsidTr="004E37DE">
        <w:trPr>
          <w:trHeight w:val="284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8E6CB" w14:textId="77777777" w:rsidR="00D9340E" w:rsidRPr="006E4BBE" w:rsidRDefault="00D9340E" w:rsidP="005E7C3E">
            <w:pPr>
              <w:jc w:val="right"/>
            </w:pPr>
            <w:r>
              <w:t>telefoonnummer coördinator</w:t>
            </w:r>
          </w:p>
        </w:tc>
        <w:tc>
          <w:tcPr>
            <w:tcW w:w="68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22AB7DC" w14:textId="0FE7A2F8" w:rsidR="00D9340E" w:rsidRPr="006E4BBE" w:rsidRDefault="00D9340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B117E" w:rsidRPr="006E4BBE" w14:paraId="29B51FA2" w14:textId="77777777" w:rsidTr="00B34328">
        <w:trPr>
          <w:trHeight w:val="284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F601A" w14:textId="77777777" w:rsidR="007B117E" w:rsidRDefault="007B117E" w:rsidP="005E7C3E">
            <w:pPr>
              <w:jc w:val="right"/>
            </w:pPr>
          </w:p>
        </w:tc>
        <w:tc>
          <w:tcPr>
            <w:tcW w:w="3685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308078E" w14:textId="77777777" w:rsidR="007B117E" w:rsidRPr="006E4BBE" w:rsidRDefault="007B117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  <w:tc>
          <w:tcPr>
            <w:tcW w:w="312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A6A282" w14:textId="71916CCE" w:rsidR="007B117E" w:rsidRPr="006E4BBE" w:rsidRDefault="007B117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</w:tr>
      <w:tr w:rsidR="007A6F5B" w:rsidRPr="006E4BBE" w14:paraId="2316E52A" w14:textId="77777777" w:rsidTr="003C2CBB">
        <w:trPr>
          <w:trHeight w:val="284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48B4B7E" w14:textId="6D46EF4D" w:rsidR="007A6F5B" w:rsidRPr="002D73D7" w:rsidRDefault="007A6F5B" w:rsidP="005E7C3E">
            <w:r w:rsidRPr="002D73D7">
              <w:t>Hierbij vraag ik, ondergetekende, een licentie aan voor SVK@Plus voor de volgende perso</w:t>
            </w:r>
            <w:r>
              <w:t>on</w:t>
            </w:r>
            <w:r w:rsidRPr="002D73D7">
              <w:t>:</w:t>
            </w:r>
          </w:p>
          <w:p w14:paraId="0EDBD8C0" w14:textId="77777777" w:rsidR="007A6F5B" w:rsidRPr="006E4BBE" w:rsidRDefault="007A6F5B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</w:tr>
      <w:tr w:rsidR="007A6F5B" w:rsidRPr="006E4BBE" w14:paraId="69E4D116" w14:textId="2EF2DAB7" w:rsidTr="009802D4">
        <w:trPr>
          <w:trHeight w:val="284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24490" w14:textId="77777777" w:rsidR="007A6F5B" w:rsidRDefault="007A6F5B" w:rsidP="007A6F5B">
            <w:pPr>
              <w:jc w:val="right"/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ED2D05" w14:textId="77777777" w:rsidR="007A6F5B" w:rsidRPr="006E4BBE" w:rsidRDefault="007A6F5B" w:rsidP="007A6F5B">
            <w:pPr>
              <w:pStyle w:val="Vraag"/>
              <w:jc w:val="center"/>
              <w:rPr>
                <w:rStyle w:val="Zwaar"/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</w:rPr>
              <w:t>Huidige licentie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D6D9B" w14:textId="6AA71C9B" w:rsidR="007A6F5B" w:rsidRDefault="007A6F5B" w:rsidP="007A6F5B">
            <w:pPr>
              <w:pStyle w:val="Vraag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Nieuwe licentie</w:t>
            </w:r>
          </w:p>
        </w:tc>
      </w:tr>
      <w:tr w:rsidR="007A6F5B" w:rsidRPr="006E4BBE" w14:paraId="6024DE0A" w14:textId="14D5D836" w:rsidTr="009802D4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3622A5" w14:textId="77777777" w:rsidR="007A6F5B" w:rsidRPr="006E4BBE" w:rsidRDefault="007A6F5B" w:rsidP="007A6F5B">
            <w:pPr>
              <w:jc w:val="right"/>
            </w:pPr>
            <w:r w:rsidRPr="006E4BBE">
              <w:t>voor- en achternaam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9DBCBC3" w14:textId="77777777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dotted" w:sz="6" w:space="0" w:color="auto"/>
              <w:right w:val="nil"/>
            </w:tcBorders>
          </w:tcPr>
          <w:p w14:paraId="6AD439E0" w14:textId="1F34180C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A6F5B" w:rsidRPr="006E4BBE" w14:paraId="154EF576" w14:textId="17DDA201" w:rsidTr="009802D4">
        <w:trPr>
          <w:trHeight w:val="284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71C8C" w14:textId="77777777" w:rsidR="007A6F5B" w:rsidRPr="006E4BBE" w:rsidRDefault="007A6F5B" w:rsidP="007A6F5B">
            <w:pPr>
              <w:jc w:val="right"/>
            </w:pPr>
            <w:r>
              <w:t>personeelsnummer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BBEE473" w14:textId="77777777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2C9CACF2" w14:textId="2C8B372A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A6F5B" w:rsidRPr="006E4BBE" w14:paraId="2A30D8C7" w14:textId="4084E425" w:rsidTr="009802D4">
        <w:trPr>
          <w:trHeight w:val="284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B5B41" w14:textId="77777777" w:rsidR="007A6F5B" w:rsidRPr="006E4BBE" w:rsidRDefault="007A6F5B" w:rsidP="007A6F5B">
            <w:pPr>
              <w:jc w:val="right"/>
            </w:pPr>
            <w:r>
              <w:t>geboortedatum</w:t>
            </w:r>
          </w:p>
        </w:tc>
        <w:tc>
          <w:tcPr>
            <w:tcW w:w="3544" w:type="dxa"/>
            <w:gridSpan w:val="5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758869C" w14:textId="77777777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gridSpan w:val="2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45313C47" w14:textId="73CFFF93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A6F5B" w:rsidRPr="006E4BBE" w14:paraId="72275393" w14:textId="3F28221E" w:rsidTr="009802D4">
        <w:trPr>
          <w:trHeight w:val="284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9166C" w14:textId="77777777" w:rsidR="007A6F5B" w:rsidRPr="006E4BBE" w:rsidRDefault="007A6F5B" w:rsidP="007A6F5B">
            <w:pPr>
              <w:jc w:val="right"/>
            </w:pPr>
            <w:r>
              <w:t>e-mailadres</w:t>
            </w:r>
          </w:p>
        </w:tc>
        <w:tc>
          <w:tcPr>
            <w:tcW w:w="3544" w:type="dxa"/>
            <w:gridSpan w:val="5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DDF5B1" w14:textId="77777777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gridSpan w:val="2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1B1B13E" w14:textId="0D8CA8E2" w:rsidR="007A6F5B" w:rsidRPr="006E4BBE" w:rsidRDefault="007A6F5B" w:rsidP="007A6F5B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7B117E" w:rsidRPr="006E4BBE" w14:paraId="7F9E3D30" w14:textId="77777777" w:rsidTr="00D9340E">
        <w:trPr>
          <w:trHeight w:val="284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E2B28" w14:textId="77777777" w:rsidR="007B117E" w:rsidRPr="00F56B96" w:rsidRDefault="007B117E" w:rsidP="005E7C3E">
            <w:pPr>
              <w:jc w:val="right"/>
            </w:pPr>
            <w:r>
              <w:t>h</w:t>
            </w:r>
            <w:r w:rsidRPr="00F56B96">
              <w:t>uidige gebruiker uit dienst</w:t>
            </w:r>
          </w:p>
        </w:tc>
        <w:tc>
          <w:tcPr>
            <w:tcW w:w="992" w:type="dxa"/>
            <w:gridSpan w:val="2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F8A8801" w14:textId="77777777" w:rsidR="007B117E" w:rsidRPr="006E4BBE" w:rsidRDefault="007B117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4BBE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9C31EE">
              <w:rPr>
                <w:rFonts w:asciiTheme="minorHAnsi" w:hAnsiTheme="minorHAnsi"/>
                <w:sz w:val="18"/>
              </w:rPr>
            </w:r>
            <w:r w:rsidR="009C31EE">
              <w:rPr>
                <w:rFonts w:asciiTheme="minorHAnsi" w:hAnsiTheme="minorHAnsi"/>
                <w:sz w:val="18"/>
              </w:rPr>
              <w:fldChar w:fldCharType="separate"/>
            </w:r>
            <w:r w:rsidRPr="006E4BBE">
              <w:rPr>
                <w:rFonts w:asciiTheme="minorHAnsi" w:hAnsiTheme="minorHAnsi"/>
                <w:sz w:val="18"/>
              </w:rPr>
              <w:fldChar w:fldCharType="end"/>
            </w:r>
            <w:r>
              <w:rPr>
                <w:rFonts w:asciiTheme="minorHAnsi" w:hAnsiTheme="minorHAnsi"/>
                <w:sz w:val="18"/>
              </w:rPr>
              <w:t xml:space="preserve">  Ja</w:t>
            </w:r>
          </w:p>
        </w:tc>
        <w:tc>
          <w:tcPr>
            <w:tcW w:w="143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E52EAEA" w14:textId="77777777" w:rsidR="007B117E" w:rsidRPr="006E4BBE" w:rsidRDefault="007B117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906C79" w14:textId="1E1A343E" w:rsidR="007B117E" w:rsidRPr="006E4BBE" w:rsidRDefault="007B117E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4BBE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9C31EE">
              <w:rPr>
                <w:rFonts w:asciiTheme="minorHAnsi" w:hAnsiTheme="minorHAnsi"/>
                <w:sz w:val="18"/>
              </w:rPr>
            </w:r>
            <w:r w:rsidR="009C31EE">
              <w:rPr>
                <w:rFonts w:asciiTheme="minorHAnsi" w:hAnsiTheme="minorHAnsi"/>
                <w:sz w:val="18"/>
              </w:rPr>
              <w:fldChar w:fldCharType="separate"/>
            </w:r>
            <w:r w:rsidRPr="006E4BBE">
              <w:rPr>
                <w:rFonts w:asciiTheme="minorHAnsi" w:hAnsiTheme="minorHAnsi"/>
                <w:sz w:val="18"/>
              </w:rPr>
              <w:fldChar w:fldCharType="end"/>
            </w:r>
            <w:r>
              <w:rPr>
                <w:rFonts w:asciiTheme="minorHAnsi" w:hAnsiTheme="minorHAnsi"/>
                <w:sz w:val="18"/>
              </w:rPr>
              <w:t xml:space="preserve">  Neen</w:t>
            </w:r>
          </w:p>
        </w:tc>
      </w:tr>
      <w:tr w:rsidR="007B117E" w:rsidRPr="000C183A" w14:paraId="7941C052" w14:textId="77777777" w:rsidTr="00B34328">
        <w:trPr>
          <w:trHeight w:val="284"/>
        </w:trPr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FA375E" w14:textId="77777777" w:rsidR="007B117E" w:rsidRPr="002D73D7" w:rsidRDefault="007B117E" w:rsidP="005E7C3E">
            <w:pPr>
              <w:spacing w:line="240" w:lineRule="auto"/>
              <w:contextualSpacing w:val="0"/>
              <w:rPr>
                <w:rStyle w:val="Zwaar"/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E5578" w14:textId="0CD7CDAE" w:rsidR="007B117E" w:rsidRPr="000C183A" w:rsidRDefault="007B117E" w:rsidP="005E7C3E">
            <w:pPr>
              <w:spacing w:line="240" w:lineRule="auto"/>
              <w:contextualSpacing w:val="0"/>
              <w:rPr>
                <w:bCs/>
                <w:sz w:val="18"/>
                <w:szCs w:val="18"/>
              </w:rPr>
            </w:pPr>
            <w:r w:rsidRPr="002D73D7">
              <w:rPr>
                <w:rStyle w:val="Zwaar"/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7B117E" w:rsidRPr="00326461" w14:paraId="3E1C284C" w14:textId="2DCB3388" w:rsidTr="00D9340E">
        <w:trPr>
          <w:trHeight w:val="284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C00FF" w14:textId="77777777" w:rsidR="007B117E" w:rsidRPr="00326461" w:rsidRDefault="007B117E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  <w:r w:rsidRPr="002D73D7">
              <w:rPr>
                <w:lang w:val="nl-NL"/>
              </w:rPr>
              <w:t>Opgemaakt op</w:t>
            </w:r>
          </w:p>
        </w:tc>
        <w:tc>
          <w:tcPr>
            <w:tcW w:w="3686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23F368A" w14:textId="77777777" w:rsidR="007B117E" w:rsidRPr="00326461" w:rsidRDefault="007B117E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  <w:r w:rsidRPr="006E4BBE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instrText xml:space="preserve"> FORMTEXT </w:instrText>
            </w:r>
            <w:r w:rsidRPr="006E4BBE">
              <w:fldChar w:fldCharType="separate"/>
            </w:r>
            <w:r w:rsidRPr="006E4BBE">
              <w:rPr>
                <w:noProof/>
              </w:rPr>
              <w:t> </w:t>
            </w:r>
            <w:r w:rsidRPr="006E4BBE">
              <w:rPr>
                <w:noProof/>
              </w:rPr>
              <w:t> </w:t>
            </w:r>
            <w:r w:rsidRPr="006E4BBE">
              <w:rPr>
                <w:noProof/>
              </w:rPr>
              <w:t> </w:t>
            </w:r>
            <w:r w:rsidRPr="006E4BBE">
              <w:rPr>
                <w:noProof/>
              </w:rPr>
              <w:t> </w:t>
            </w:r>
            <w:r w:rsidRPr="006E4BBE">
              <w:rPr>
                <w:noProof/>
              </w:rPr>
              <w:t> </w:t>
            </w:r>
            <w:r w:rsidRPr="006E4BBE">
              <w:fldChar w:fldCharType="end"/>
            </w:r>
            <w:r w:rsidRPr="002D73D7">
              <w:rPr>
                <w:lang w:val="nl-NL"/>
              </w:rPr>
              <w:t xml:space="preserve">   </w:t>
            </w: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84BB80" w14:textId="77777777" w:rsidR="007B117E" w:rsidRPr="006E4BBE" w:rsidRDefault="007B117E" w:rsidP="005E7C3E"/>
        </w:tc>
      </w:tr>
      <w:tr w:rsidR="007B117E" w:rsidRPr="006E4BBE" w14:paraId="68DD37BF" w14:textId="789F0C94" w:rsidTr="00D9340E">
        <w:trPr>
          <w:trHeight w:val="284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2AF1E" w14:textId="77777777" w:rsidR="007B117E" w:rsidRPr="002D73D7" w:rsidRDefault="007B117E" w:rsidP="005E7C3E">
            <w:pPr>
              <w:rPr>
                <w:lang w:val="nl-NL"/>
              </w:rPr>
            </w:pPr>
          </w:p>
        </w:tc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504FC" w14:textId="77777777" w:rsidR="007B117E" w:rsidRPr="006E4BBE" w:rsidRDefault="007B117E" w:rsidP="005E7C3E"/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285ED" w14:textId="77777777" w:rsidR="007B117E" w:rsidRPr="006E4BBE" w:rsidRDefault="007B117E" w:rsidP="005E7C3E"/>
        </w:tc>
      </w:tr>
      <w:tr w:rsidR="007B117E" w14:paraId="65DFBCE6" w14:textId="11092C63" w:rsidTr="009802D4">
        <w:trPr>
          <w:trHeight w:val="284"/>
        </w:trPr>
        <w:tc>
          <w:tcPr>
            <w:tcW w:w="524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9B09280" w14:textId="77777777" w:rsidR="007B117E" w:rsidRDefault="007B117E" w:rsidP="005E7C3E">
            <w:pPr>
              <w:rPr>
                <w:lang w:val="nl-NL"/>
              </w:rPr>
            </w:pPr>
            <w:r w:rsidRPr="002D73D7">
              <w:rPr>
                <w:lang w:val="nl-NL"/>
              </w:rPr>
              <w:t>Handtekening</w:t>
            </w:r>
          </w:p>
          <w:p w14:paraId="55F0F27E" w14:textId="77777777" w:rsidR="007B117E" w:rsidRDefault="007B117E" w:rsidP="005E7C3E">
            <w:pPr>
              <w:rPr>
                <w:lang w:val="nl-NL"/>
              </w:rPr>
            </w:pPr>
          </w:p>
          <w:p w14:paraId="1793BC3E" w14:textId="2AD12B18" w:rsidR="007B117E" w:rsidRDefault="007B117E" w:rsidP="005E7C3E">
            <w:pPr>
              <w:rPr>
                <w:lang w:val="nl-NL"/>
              </w:rPr>
            </w:pPr>
          </w:p>
          <w:p w14:paraId="356EFEFA" w14:textId="7E388CB1" w:rsidR="007B117E" w:rsidRDefault="007B117E" w:rsidP="005E7C3E">
            <w:pPr>
              <w:rPr>
                <w:lang w:val="nl-NL"/>
              </w:rPr>
            </w:pPr>
          </w:p>
          <w:p w14:paraId="5A7A5444" w14:textId="21FF992F" w:rsidR="007B117E" w:rsidRDefault="007B117E" w:rsidP="005E7C3E">
            <w:pPr>
              <w:rPr>
                <w:lang w:val="nl-NL"/>
              </w:rPr>
            </w:pPr>
          </w:p>
          <w:p w14:paraId="65A469CD" w14:textId="77777777" w:rsidR="007B117E" w:rsidRDefault="007B117E" w:rsidP="005E7C3E">
            <w:pPr>
              <w:rPr>
                <w:lang w:val="nl-NL"/>
              </w:rPr>
            </w:pPr>
          </w:p>
          <w:p w14:paraId="19A962A7" w14:textId="77777777" w:rsidR="007B117E" w:rsidRDefault="007B117E" w:rsidP="005E7C3E">
            <w:pPr>
              <w:rPr>
                <w:lang w:val="nl-NL"/>
              </w:rPr>
            </w:pPr>
          </w:p>
          <w:p w14:paraId="123A6920" w14:textId="77777777" w:rsidR="007B117E" w:rsidRDefault="007B117E" w:rsidP="005E7C3E">
            <w:pPr>
              <w:rPr>
                <w:lang w:val="nl-NL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F89C85" w14:textId="77777777" w:rsidR="007B117E" w:rsidRPr="002D73D7" w:rsidRDefault="007B117E" w:rsidP="005E7C3E">
            <w:pPr>
              <w:rPr>
                <w:lang w:val="nl-NL"/>
              </w:rPr>
            </w:pPr>
          </w:p>
        </w:tc>
      </w:tr>
    </w:tbl>
    <w:p w14:paraId="7465A447" w14:textId="77777777" w:rsidR="00A216D5" w:rsidRPr="00A216D5" w:rsidRDefault="00A216D5" w:rsidP="006E31FC"/>
    <w:sectPr w:rsidR="00A216D5" w:rsidRPr="00A216D5" w:rsidSect="009E54ED">
      <w:footerReference w:type="default" r:id="rId13"/>
      <w:footerReference w:type="first" r:id="rId14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F375" w14:textId="77777777" w:rsidR="007170B7" w:rsidRDefault="007170B7" w:rsidP="00C41C85">
      <w:pPr>
        <w:spacing w:line="240" w:lineRule="auto"/>
      </w:pPr>
      <w:r>
        <w:separator/>
      </w:r>
    </w:p>
  </w:endnote>
  <w:endnote w:type="continuationSeparator" w:id="0">
    <w:p w14:paraId="50F9B468" w14:textId="77777777" w:rsidR="007170B7" w:rsidRDefault="007170B7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358E5F-404C-4EC8-8BA3-4B8CA164A395}"/>
    <w:embedBold r:id="rId2" w:fontKey="{3567E0A7-E672-4598-BF1E-62FB5F7EFE19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01DD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245454FB" wp14:editId="524CDB07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B25E3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29D44EA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CDC2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97B7E12" wp14:editId="41A0734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31797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410DE34F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E6F1" w14:textId="77777777" w:rsidR="007170B7" w:rsidRDefault="007170B7" w:rsidP="00C41C85">
      <w:pPr>
        <w:spacing w:line="240" w:lineRule="auto"/>
      </w:pPr>
      <w:r>
        <w:separator/>
      </w:r>
    </w:p>
  </w:footnote>
  <w:footnote w:type="continuationSeparator" w:id="0">
    <w:p w14:paraId="7C007833" w14:textId="77777777" w:rsidR="007170B7" w:rsidRDefault="007170B7" w:rsidP="00C41C85">
      <w:pPr>
        <w:spacing w:line="240" w:lineRule="auto"/>
      </w:pPr>
      <w:r>
        <w:continuationSeparator/>
      </w:r>
    </w:p>
  </w:footnote>
  <w:footnote w:id="1">
    <w:p w14:paraId="7DE3DA64" w14:textId="7CC6AF7B" w:rsidR="007211EB" w:rsidRDefault="007211EB">
      <w:pPr>
        <w:pStyle w:val="Voetnoottekst"/>
      </w:pPr>
      <w:r>
        <w:rPr>
          <w:rStyle w:val="Voetnootmarkering"/>
        </w:rPr>
        <w:footnoteRef/>
      </w:r>
      <w:r>
        <w:t xml:space="preserve"> Zie </w:t>
      </w:r>
      <w:r w:rsidR="00A5705E">
        <w:t xml:space="preserve">SVK-instellingen </w:t>
      </w:r>
      <w:r w:rsidR="009C31EE">
        <w:t>om welke BU het gaat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1694384976">
    <w:abstractNumId w:val="34"/>
  </w:num>
  <w:num w:numId="2" w16cid:durableId="924456447">
    <w:abstractNumId w:val="44"/>
  </w:num>
  <w:num w:numId="3" w16cid:durableId="1674187460">
    <w:abstractNumId w:val="35"/>
  </w:num>
  <w:num w:numId="4" w16cid:durableId="785542936">
    <w:abstractNumId w:val="4"/>
  </w:num>
  <w:num w:numId="5" w16cid:durableId="2075394791">
    <w:abstractNumId w:val="41"/>
  </w:num>
  <w:num w:numId="6" w16cid:durableId="617833352">
    <w:abstractNumId w:val="18"/>
  </w:num>
  <w:num w:numId="7" w16cid:durableId="660156371">
    <w:abstractNumId w:val="0"/>
  </w:num>
  <w:num w:numId="8" w16cid:durableId="412430292">
    <w:abstractNumId w:val="26"/>
  </w:num>
  <w:num w:numId="9" w16cid:durableId="2049139812">
    <w:abstractNumId w:val="23"/>
  </w:num>
  <w:num w:numId="10" w16cid:durableId="1016352067">
    <w:abstractNumId w:val="16"/>
  </w:num>
  <w:num w:numId="11" w16cid:durableId="333185591">
    <w:abstractNumId w:val="30"/>
  </w:num>
  <w:num w:numId="12" w16cid:durableId="2019650940">
    <w:abstractNumId w:val="7"/>
  </w:num>
  <w:num w:numId="13" w16cid:durableId="1885942570">
    <w:abstractNumId w:val="33"/>
  </w:num>
  <w:num w:numId="14" w16cid:durableId="1444106528">
    <w:abstractNumId w:val="20"/>
  </w:num>
  <w:num w:numId="15" w16cid:durableId="1293486770">
    <w:abstractNumId w:val="36"/>
  </w:num>
  <w:num w:numId="16" w16cid:durableId="260112949">
    <w:abstractNumId w:val="38"/>
  </w:num>
  <w:num w:numId="17" w16cid:durableId="1761096163">
    <w:abstractNumId w:val="42"/>
  </w:num>
  <w:num w:numId="18" w16cid:durableId="234098133">
    <w:abstractNumId w:val="29"/>
  </w:num>
  <w:num w:numId="19" w16cid:durableId="1646274748">
    <w:abstractNumId w:val="27"/>
  </w:num>
  <w:num w:numId="20" w16cid:durableId="1578898623">
    <w:abstractNumId w:val="31"/>
  </w:num>
  <w:num w:numId="21" w16cid:durableId="1725449384">
    <w:abstractNumId w:val="43"/>
  </w:num>
  <w:num w:numId="22" w16cid:durableId="2108889600">
    <w:abstractNumId w:val="46"/>
  </w:num>
  <w:num w:numId="23" w16cid:durableId="831065768">
    <w:abstractNumId w:val="49"/>
  </w:num>
  <w:num w:numId="24" w16cid:durableId="542324198">
    <w:abstractNumId w:val="48"/>
  </w:num>
  <w:num w:numId="25" w16cid:durableId="1960261715">
    <w:abstractNumId w:val="21"/>
  </w:num>
  <w:num w:numId="26" w16cid:durableId="1730811392">
    <w:abstractNumId w:val="40"/>
  </w:num>
  <w:num w:numId="27" w16cid:durableId="339550116">
    <w:abstractNumId w:val="32"/>
  </w:num>
  <w:num w:numId="28" w16cid:durableId="480735064">
    <w:abstractNumId w:val="13"/>
  </w:num>
  <w:num w:numId="29" w16cid:durableId="201484302">
    <w:abstractNumId w:val="25"/>
  </w:num>
  <w:num w:numId="30" w16cid:durableId="1146967301">
    <w:abstractNumId w:val="9"/>
  </w:num>
  <w:num w:numId="31" w16cid:durableId="801773840">
    <w:abstractNumId w:val="45"/>
  </w:num>
  <w:num w:numId="32" w16cid:durableId="1602180714">
    <w:abstractNumId w:val="5"/>
  </w:num>
  <w:num w:numId="33" w16cid:durableId="2126577936">
    <w:abstractNumId w:val="6"/>
  </w:num>
  <w:num w:numId="34" w16cid:durableId="298582986">
    <w:abstractNumId w:val="14"/>
  </w:num>
  <w:num w:numId="35" w16cid:durableId="1948076922">
    <w:abstractNumId w:val="37"/>
  </w:num>
  <w:num w:numId="36" w16cid:durableId="289941681">
    <w:abstractNumId w:val="12"/>
  </w:num>
  <w:num w:numId="37" w16cid:durableId="1118065352">
    <w:abstractNumId w:val="39"/>
  </w:num>
  <w:num w:numId="38" w16cid:durableId="2107922886">
    <w:abstractNumId w:val="22"/>
  </w:num>
  <w:num w:numId="39" w16cid:durableId="719550420">
    <w:abstractNumId w:val="15"/>
  </w:num>
  <w:num w:numId="40" w16cid:durableId="973176166">
    <w:abstractNumId w:val="1"/>
  </w:num>
  <w:num w:numId="41" w16cid:durableId="2115398207">
    <w:abstractNumId w:val="28"/>
  </w:num>
  <w:num w:numId="42" w16cid:durableId="2080319295">
    <w:abstractNumId w:val="10"/>
  </w:num>
  <w:num w:numId="43" w16cid:durableId="2034110998">
    <w:abstractNumId w:val="11"/>
  </w:num>
  <w:num w:numId="44" w16cid:durableId="1214275462">
    <w:abstractNumId w:val="17"/>
  </w:num>
  <w:num w:numId="45" w16cid:durableId="288320965">
    <w:abstractNumId w:val="2"/>
  </w:num>
  <w:num w:numId="46" w16cid:durableId="145247240">
    <w:abstractNumId w:val="24"/>
  </w:num>
  <w:num w:numId="47" w16cid:durableId="1665040242">
    <w:abstractNumId w:val="8"/>
  </w:num>
  <w:num w:numId="48" w16cid:durableId="974411413">
    <w:abstractNumId w:val="19"/>
  </w:num>
  <w:num w:numId="49" w16cid:durableId="159735899">
    <w:abstractNumId w:val="3"/>
  </w:num>
  <w:num w:numId="50" w16cid:durableId="602106686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wK3/ot5lj4vFwUaCI2sX0qP1+JdfQ2hOdp1gQLA/dgOT1oOgow4wOXV0VNXWpM4iJWCI/dZt0MQx3uM5vDhX6Q==" w:salt="NzEbr/R7iE6tg+Cr1UB38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79"/>
    <w:rsid w:val="0003253D"/>
    <w:rsid w:val="000419CE"/>
    <w:rsid w:val="00053C12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D4FCB"/>
    <w:rsid w:val="001E2D82"/>
    <w:rsid w:val="001F0117"/>
    <w:rsid w:val="001F3E10"/>
    <w:rsid w:val="00201EF5"/>
    <w:rsid w:val="00217386"/>
    <w:rsid w:val="00227FDB"/>
    <w:rsid w:val="00260102"/>
    <w:rsid w:val="00287C84"/>
    <w:rsid w:val="002A0F31"/>
    <w:rsid w:val="002A7F4D"/>
    <w:rsid w:val="002C3BBD"/>
    <w:rsid w:val="002E4EBF"/>
    <w:rsid w:val="00305DD0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95701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2079"/>
    <w:rsid w:val="006A7497"/>
    <w:rsid w:val="006D033A"/>
    <w:rsid w:val="006E31FC"/>
    <w:rsid w:val="007170B7"/>
    <w:rsid w:val="007211EB"/>
    <w:rsid w:val="00727106"/>
    <w:rsid w:val="007423D7"/>
    <w:rsid w:val="00742D22"/>
    <w:rsid w:val="00742E0F"/>
    <w:rsid w:val="00756B1D"/>
    <w:rsid w:val="007924BF"/>
    <w:rsid w:val="00794A19"/>
    <w:rsid w:val="007A6F5B"/>
    <w:rsid w:val="007B117E"/>
    <w:rsid w:val="007B5469"/>
    <w:rsid w:val="007C0AF7"/>
    <w:rsid w:val="007D5C88"/>
    <w:rsid w:val="007D7401"/>
    <w:rsid w:val="007D7D89"/>
    <w:rsid w:val="007E7653"/>
    <w:rsid w:val="007F4A3E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802D4"/>
    <w:rsid w:val="009B0FA9"/>
    <w:rsid w:val="009B3F60"/>
    <w:rsid w:val="009C31EE"/>
    <w:rsid w:val="009E54ED"/>
    <w:rsid w:val="00A03383"/>
    <w:rsid w:val="00A216D5"/>
    <w:rsid w:val="00A40F4B"/>
    <w:rsid w:val="00A47036"/>
    <w:rsid w:val="00A50B41"/>
    <w:rsid w:val="00A5705E"/>
    <w:rsid w:val="00A62B0B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4328"/>
    <w:rsid w:val="00B370F5"/>
    <w:rsid w:val="00B60418"/>
    <w:rsid w:val="00BA2EA6"/>
    <w:rsid w:val="00BC2A4F"/>
    <w:rsid w:val="00BE159F"/>
    <w:rsid w:val="00BE5D6B"/>
    <w:rsid w:val="00BE7FA6"/>
    <w:rsid w:val="00BF143E"/>
    <w:rsid w:val="00BF2D14"/>
    <w:rsid w:val="00C06179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D13C95"/>
    <w:rsid w:val="00D1482C"/>
    <w:rsid w:val="00D457FF"/>
    <w:rsid w:val="00D55CF2"/>
    <w:rsid w:val="00D6157F"/>
    <w:rsid w:val="00D9340E"/>
    <w:rsid w:val="00DA3F7A"/>
    <w:rsid w:val="00DB4DCE"/>
    <w:rsid w:val="00DB7B97"/>
    <w:rsid w:val="00DD3884"/>
    <w:rsid w:val="00DD6CB9"/>
    <w:rsid w:val="00DF5E05"/>
    <w:rsid w:val="00E0728F"/>
    <w:rsid w:val="00E41877"/>
    <w:rsid w:val="00E45E8F"/>
    <w:rsid w:val="00E7036D"/>
    <w:rsid w:val="00E77F81"/>
    <w:rsid w:val="00E929B1"/>
    <w:rsid w:val="00E9329E"/>
    <w:rsid w:val="00EA6B4F"/>
    <w:rsid w:val="00ED7E5B"/>
    <w:rsid w:val="00F45712"/>
    <w:rsid w:val="00F5013B"/>
    <w:rsid w:val="00F61F9E"/>
    <w:rsid w:val="00F82337"/>
    <w:rsid w:val="00F83B39"/>
    <w:rsid w:val="00F8542D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56E09"/>
  <w15:docId w15:val="{63767622-AAD0-4565-B3D1-3B539853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95701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395701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395701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invulveld">
    <w:name w:val="invulveld"/>
    <w:basedOn w:val="Standaard"/>
    <w:uiPriority w:val="1"/>
    <w:qFormat/>
    <w:rsid w:val="006A2079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6A2079"/>
    <w:pPr>
      <w:spacing w:line="240" w:lineRule="auto"/>
      <w:ind w:left="29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6A2079"/>
    <w:rPr>
      <w:rFonts w:ascii="Calibri" w:eastAsiaTheme="minorHAnsi" w:hAnsi="Calibri" w:cs="Calibri"/>
      <w:b/>
      <w:color w:val="373636" w:themeColor="text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desk.wonen@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9B41B8761084AB3B70879DC7C8FDF" ma:contentTypeVersion="6" ma:contentTypeDescription="Een nieuw document maken." ma:contentTypeScope="" ma:versionID="fd8169e7e6b886a5158127d7d78605d3">
  <xsd:schema xmlns:xsd="http://www.w3.org/2001/XMLSchema" xmlns:xs="http://www.w3.org/2001/XMLSchema" xmlns:p="http://schemas.microsoft.com/office/2006/metadata/properties" xmlns:ns2="2791c5bf-5009-4d1b-a0af-dc99fe4afda5" xmlns:ns3="e09d4f51-4e59-4183-b1de-c7a4d8fe77ea" targetNamespace="http://schemas.microsoft.com/office/2006/metadata/properties" ma:root="true" ma:fieldsID="35a27e10a58a3e7256ba0426a7688208" ns2:_="" ns3:_="">
    <xsd:import namespace="2791c5bf-5009-4d1b-a0af-dc99fe4afda5"/>
    <xsd:import namespace="e09d4f51-4e59-4183-b1de-c7a4d8fe7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c5bf-5009-4d1b-a0af-dc99fe4af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4f51-4e59-4183-b1de-c7a4d8fe7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58AFA0-694D-462C-AAA4-62F366ED6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c5bf-5009-4d1b-a0af-dc99fe4afda5"/>
    <ds:schemaRef ds:uri="e09d4f51-4e59-4183-b1de-c7a4d8fe7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Loeman Jan</cp:lastModifiedBy>
  <cp:revision>16</cp:revision>
  <cp:lastPrinted>2015-08-13T10:25:00Z</cp:lastPrinted>
  <dcterms:created xsi:type="dcterms:W3CDTF">2022-11-29T10:47:00Z</dcterms:created>
  <dcterms:modified xsi:type="dcterms:W3CDTF">2023-09-19T09:29:00Z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0x01010075B9B41B8761084AB3B70879DC7C8FDF</vt:lpwstr>
  </property>
  <property fmtid="{D5CDD505-2E9C-101B-9397-08002B2CF9AE}" pid="3" name="Order">
    <vt:r8>100</vt:r8>
  </property>
</Properties>
</file>