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EndPr/>
      <w:sdtContent>
        <w:p w14:paraId="359AC618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7A5C232A" wp14:editId="3BBDFE44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25E3D63" w14:textId="47DA267B" w:rsidR="004627DE" w:rsidRPr="006A2079" w:rsidRDefault="006A2079" w:rsidP="006A2079">
      <w:pPr>
        <w:pStyle w:val="Kop1"/>
        <w:numPr>
          <w:ilvl w:val="0"/>
          <w:numId w:val="0"/>
        </w:numPr>
        <w:rPr>
          <w:szCs w:val="36"/>
        </w:rPr>
      </w:pPr>
      <w:r w:rsidRPr="006A2079">
        <w:rPr>
          <w:szCs w:val="36"/>
        </w:rPr>
        <w:t xml:space="preserve">aanvraag </w:t>
      </w:r>
      <w:r w:rsidR="00F8473E">
        <w:rPr>
          <w:szCs w:val="36"/>
        </w:rPr>
        <w:t>nieuwe</w:t>
      </w:r>
      <w:r w:rsidRPr="006A2079">
        <w:rPr>
          <w:szCs w:val="36"/>
        </w:rPr>
        <w:t xml:space="preserve"> licentie</w:t>
      </w:r>
      <w:r w:rsidR="007D5C88" w:rsidRPr="006A2079">
        <w:rPr>
          <w:szCs w:val="36"/>
        </w:rPr>
        <w:t xml:space="preserve"> </w:t>
      </w:r>
      <w:r w:rsidRPr="006A2079">
        <w:rPr>
          <w:szCs w:val="36"/>
        </w:rPr>
        <w:t>SVK@plus</w:t>
      </w:r>
    </w:p>
    <w:tbl>
      <w:tblPr>
        <w:tblpPr w:leftFromText="141" w:rightFromText="141" w:vertAnchor="text" w:horzAnchor="margin" w:tblpY="-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560"/>
        <w:gridCol w:w="1134"/>
        <w:gridCol w:w="425"/>
        <w:gridCol w:w="1913"/>
        <w:gridCol w:w="1347"/>
        <w:gridCol w:w="3686"/>
      </w:tblGrid>
      <w:tr w:rsidR="006A2079" w:rsidRPr="00A23DE0" w14:paraId="2BB6F70A" w14:textId="77777777" w:rsidTr="005E7C3E">
        <w:trPr>
          <w:trHeight w:val="658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E54C6" w14:textId="76620E72" w:rsidR="006A2079" w:rsidRPr="00A23DE0" w:rsidRDefault="006A2079" w:rsidP="007B5469">
            <w:pPr>
              <w:rPr>
                <w:rStyle w:val="Zwaar"/>
                <w:rFonts w:asciiTheme="minorHAnsi" w:hAnsiTheme="minorHAnsi"/>
                <w:bCs w:val="0"/>
              </w:rPr>
            </w:pPr>
            <w:r w:rsidRPr="002D73D7">
              <w:t xml:space="preserve">Gelieve het ingevulde formulier te bezorgen aan de helpdesk van </w:t>
            </w:r>
            <w:r w:rsidR="007B5469">
              <w:t>Wonen in Vlaanderen</w:t>
            </w:r>
            <w:r w:rsidRPr="002D73D7">
              <w:t xml:space="preserve">: </w:t>
            </w:r>
            <w:r w:rsidR="00305DD0">
              <w:br/>
            </w:r>
            <w:r>
              <w:t xml:space="preserve">Havenlaan 88 bus </w:t>
            </w:r>
            <w:r w:rsidR="007B5469">
              <w:t>40</w:t>
            </w:r>
            <w:r w:rsidRPr="002D73D7">
              <w:t xml:space="preserve">, 1000 Brussel - T 02 505 45 55 - e-mail: </w:t>
            </w:r>
            <w:hyperlink r:id="rId12" w:history="1">
              <w:r>
                <w:rPr>
                  <w:rStyle w:val="Hyperlink"/>
                </w:rPr>
                <w:t>helpdesk.wonen@vlaanderen.be</w:t>
              </w:r>
            </w:hyperlink>
            <w:r>
              <w:t xml:space="preserve"> </w:t>
            </w:r>
          </w:p>
        </w:tc>
      </w:tr>
      <w:tr w:rsidR="006A2079" w:rsidRPr="006E4BBE" w14:paraId="413B01C2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FFC92" w14:textId="7BB02884" w:rsidR="006A2079" w:rsidRPr="006E4BBE" w:rsidRDefault="00CE220F" w:rsidP="005E7C3E">
            <w:pPr>
              <w:jc w:val="right"/>
            </w:pPr>
            <w:r>
              <w:t>Ex-moeder SVK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CF940E2" w14:textId="71B84E3F" w:rsidR="006A2079" w:rsidRPr="006E4BBE" w:rsidRDefault="00B63C1D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CE220F" w:rsidRPr="006E4BBE" w14:paraId="1B71D47F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33E40" w14:textId="0554E77E" w:rsidR="00CE220F" w:rsidRDefault="00CE220F" w:rsidP="00CE220F">
            <w:pPr>
              <w:jc w:val="right"/>
            </w:pPr>
            <w:r>
              <w:t>W</w:t>
            </w:r>
            <w:r w:rsidR="00AE33AF">
              <w:t>M BU</w:t>
            </w:r>
            <w:r w:rsidR="0008751F">
              <w:rPr>
                <w:rStyle w:val="Voetnootmarkering"/>
              </w:rPr>
              <w:footnoteReference w:id="1"/>
            </w:r>
            <w:r w:rsidR="00AE33AF">
              <w:t xml:space="preserve"> in SVK@plus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877EAA7" w14:textId="3CEC6854" w:rsidR="00CE220F" w:rsidRPr="006E4BBE" w:rsidRDefault="00CE220F" w:rsidP="00CE220F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6A2079" w:rsidRPr="006E4BBE" w14:paraId="05B865E0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F3949" w14:textId="77777777" w:rsidR="006A2079" w:rsidRPr="006E4BBE" w:rsidRDefault="006A2079" w:rsidP="005E7C3E">
            <w:pPr>
              <w:jc w:val="right"/>
            </w:pPr>
            <w:r w:rsidRPr="006E4BBE">
              <w:t>voor- en achternaam</w:t>
            </w:r>
            <w:r>
              <w:t xml:space="preserve"> coördinator</w:t>
            </w:r>
          </w:p>
        </w:tc>
        <w:tc>
          <w:tcPr>
            <w:tcW w:w="694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60555C6" w14:textId="77777777" w:rsidR="006A2079" w:rsidRPr="006E4BBE" w:rsidRDefault="006A2079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6A2079" w:rsidRPr="006E4BBE" w14:paraId="4BDC6304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8E6CB" w14:textId="77777777" w:rsidR="006A2079" w:rsidRPr="006E4BBE" w:rsidRDefault="006A2079" w:rsidP="005E7C3E">
            <w:pPr>
              <w:jc w:val="right"/>
            </w:pPr>
            <w:r>
              <w:t>telefoonnummer coördinator</w:t>
            </w:r>
          </w:p>
        </w:tc>
        <w:tc>
          <w:tcPr>
            <w:tcW w:w="694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22AB7DC" w14:textId="77777777" w:rsidR="006A2079" w:rsidRPr="006E4BBE" w:rsidRDefault="006A2079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6A2079" w:rsidRPr="006E4BBE" w14:paraId="29B51FA2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F601A" w14:textId="77777777" w:rsidR="006A2079" w:rsidRDefault="006A2079" w:rsidP="005E7C3E">
            <w:pPr>
              <w:jc w:val="right"/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A6A282" w14:textId="77777777" w:rsidR="006A2079" w:rsidRPr="006E4BBE" w:rsidRDefault="006A2079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</w:tr>
      <w:tr w:rsidR="00BA64E1" w:rsidRPr="00683A10" w14:paraId="4BF70E9D" w14:textId="77777777" w:rsidTr="005E7C3E">
        <w:trPr>
          <w:trHeight w:val="284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CBB18" w14:textId="2D62BCC9" w:rsidR="00BA64E1" w:rsidRPr="00683A10" w:rsidRDefault="00BA64E1" w:rsidP="005E7C3E">
            <w:r w:rsidRPr="00683A10">
              <w:t xml:space="preserve">Hierbij vraag ik, ondergetekende, een licentie aan voor SVK@Plus voor de volgende </w:t>
            </w:r>
            <w:proofErr w:type="spellStart"/>
            <w:r w:rsidRPr="00683A10">
              <w:t>perso</w:t>
            </w:r>
            <w:proofErr w:type="spellEnd"/>
            <w:r w:rsidRPr="00683A10">
              <w:t>(o)n(en</w:t>
            </w:r>
            <w:r w:rsidR="00B63C1D">
              <w:t>)</w:t>
            </w:r>
            <w:r w:rsidRPr="00683A10">
              <w:t>:</w:t>
            </w:r>
          </w:p>
          <w:p w14:paraId="2472320E" w14:textId="77777777" w:rsidR="00BA64E1" w:rsidRPr="00683A10" w:rsidRDefault="00BA64E1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</w:tr>
      <w:tr w:rsidR="002A6ADC" w:rsidRPr="006E4BBE" w14:paraId="43720E14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92CBB" w14:textId="77777777" w:rsidR="002A6ADC" w:rsidRPr="00683A10" w:rsidRDefault="002A6ADC" w:rsidP="005E7C3E">
            <w:pPr>
              <w:jc w:val="right"/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55D733" w14:textId="77777777" w:rsidR="002A6ADC" w:rsidRPr="00683A10" w:rsidRDefault="002A6ADC" w:rsidP="005E7C3E">
            <w:pPr>
              <w:pStyle w:val="Vraag"/>
              <w:jc w:val="center"/>
              <w:rPr>
                <w:rStyle w:val="Zwaar"/>
                <w:rFonts w:asciiTheme="minorHAnsi" w:hAnsiTheme="minorHAnsi"/>
                <w:b w:val="0"/>
                <w:bCs w:val="0"/>
              </w:rPr>
            </w:pPr>
            <w:r w:rsidRPr="00683A10">
              <w:rPr>
                <w:rFonts w:asciiTheme="minorHAnsi" w:hAnsiTheme="minorHAnsi"/>
              </w:rPr>
              <w:t>Persoon 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2DB47E" w14:textId="77777777" w:rsidR="002A6ADC" w:rsidRPr="006E4BBE" w:rsidRDefault="002A6ADC" w:rsidP="005E7C3E">
            <w:pPr>
              <w:pStyle w:val="Vraag"/>
              <w:jc w:val="center"/>
              <w:rPr>
                <w:rStyle w:val="Zwaar"/>
                <w:rFonts w:asciiTheme="minorHAnsi" w:hAnsiTheme="minorHAnsi"/>
                <w:b w:val="0"/>
                <w:bCs w:val="0"/>
              </w:rPr>
            </w:pPr>
            <w:r>
              <w:rPr>
                <w:rFonts w:asciiTheme="minorHAnsi" w:hAnsiTheme="minorHAnsi"/>
              </w:rPr>
              <w:t>Persoon 2</w:t>
            </w:r>
          </w:p>
        </w:tc>
      </w:tr>
      <w:tr w:rsidR="002A6ADC" w:rsidRPr="006E4BBE" w14:paraId="06536C88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992F9F9" w14:textId="77777777" w:rsidR="002A6ADC" w:rsidRPr="00683A10" w:rsidRDefault="002A6ADC" w:rsidP="005E7C3E">
            <w:pPr>
              <w:jc w:val="right"/>
            </w:pPr>
            <w:r w:rsidRPr="00683A10">
              <w:t>voor- en achternaam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68C7DBA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83A10">
              <w:rPr>
                <w:rFonts w:asciiTheme="minorHAnsi" w:hAnsiTheme="minorHAnsi"/>
              </w:rPr>
              <w:instrText xml:space="preserve"> FORMTEXT </w:instrText>
            </w:r>
            <w:r w:rsidRPr="00683A10">
              <w:rPr>
                <w:rFonts w:asciiTheme="minorHAnsi" w:hAnsiTheme="minorHAnsi"/>
              </w:rPr>
            </w:r>
            <w:r w:rsidRPr="00683A10">
              <w:rPr>
                <w:rFonts w:asciiTheme="minorHAnsi" w:hAnsiTheme="minorHAnsi"/>
              </w:rPr>
              <w:fldChar w:fldCharType="separate"/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6C03238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2A6ADC" w:rsidRPr="006E4BBE" w14:paraId="5F281179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775D3F" w14:textId="77777777" w:rsidR="002A6ADC" w:rsidRPr="00683A10" w:rsidRDefault="002A6ADC" w:rsidP="005E7C3E">
            <w:pPr>
              <w:jc w:val="right"/>
            </w:pPr>
            <w:r w:rsidRPr="00683A10">
              <w:t>personeelsnummer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3410A70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83A10">
              <w:rPr>
                <w:rFonts w:asciiTheme="minorHAnsi" w:hAnsiTheme="minorHAnsi"/>
              </w:rPr>
              <w:instrText xml:space="preserve"> FORMTEXT </w:instrText>
            </w:r>
            <w:r w:rsidRPr="00683A10">
              <w:rPr>
                <w:rFonts w:asciiTheme="minorHAnsi" w:hAnsiTheme="minorHAnsi"/>
              </w:rPr>
            </w:r>
            <w:r w:rsidRPr="00683A10">
              <w:rPr>
                <w:rFonts w:asciiTheme="minorHAnsi" w:hAnsiTheme="minorHAnsi"/>
              </w:rPr>
              <w:fldChar w:fldCharType="separate"/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86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13A2847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2A6ADC" w:rsidRPr="006E4BBE" w14:paraId="2B4E3082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332C18" w14:textId="77777777" w:rsidR="002A6ADC" w:rsidRPr="00683A10" w:rsidRDefault="002A6ADC" w:rsidP="005E7C3E">
            <w:pPr>
              <w:jc w:val="right"/>
            </w:pPr>
            <w:r w:rsidRPr="00683A10">
              <w:t>geboortedatum</w:t>
            </w:r>
          </w:p>
        </w:tc>
        <w:tc>
          <w:tcPr>
            <w:tcW w:w="3685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92F6618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683A10">
              <w:rPr>
                <w:rFonts w:asciiTheme="minorHAnsi" w:hAnsiTheme="minorHAnsi"/>
              </w:rPr>
              <w:instrText xml:space="preserve"> FORMTEXT </w:instrText>
            </w:r>
            <w:r w:rsidRPr="00683A10">
              <w:rPr>
                <w:rFonts w:asciiTheme="minorHAnsi" w:hAnsiTheme="minorHAnsi"/>
              </w:rPr>
            </w:r>
            <w:r w:rsidRPr="00683A10">
              <w:rPr>
                <w:rFonts w:asciiTheme="minorHAnsi" w:hAnsiTheme="minorHAnsi"/>
              </w:rPr>
              <w:fldChar w:fldCharType="separate"/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8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A6C643B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2A6ADC" w:rsidRPr="006E4BBE" w14:paraId="2B70F280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7B57A" w14:textId="77777777" w:rsidR="002A6ADC" w:rsidRPr="00683A10" w:rsidRDefault="002A6ADC" w:rsidP="005E7C3E">
            <w:pPr>
              <w:jc w:val="right"/>
            </w:pPr>
            <w:r w:rsidRPr="00683A10">
              <w:t>e-mailadres</w:t>
            </w:r>
          </w:p>
        </w:tc>
        <w:tc>
          <w:tcPr>
            <w:tcW w:w="3685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9EA09BF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83A10">
              <w:rPr>
                <w:rFonts w:asciiTheme="minorHAnsi" w:hAnsiTheme="minorHAnsi"/>
              </w:rPr>
              <w:instrText xml:space="preserve"> FORMTEXT </w:instrText>
            </w:r>
            <w:r w:rsidRPr="00683A10">
              <w:rPr>
                <w:rFonts w:asciiTheme="minorHAnsi" w:hAnsiTheme="minorHAnsi"/>
              </w:rPr>
            </w:r>
            <w:r w:rsidRPr="00683A10">
              <w:rPr>
                <w:rFonts w:asciiTheme="minorHAnsi" w:hAnsiTheme="minorHAnsi"/>
              </w:rPr>
              <w:fldChar w:fldCharType="separate"/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</w:rPr>
              <w:fldChar w:fldCharType="end"/>
            </w:r>
          </w:p>
        </w:tc>
        <w:tc>
          <w:tcPr>
            <w:tcW w:w="368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284CB1D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6E4BBE">
              <w:rPr>
                <w:rFonts w:asciiTheme="minorHAnsi" w:hAnsiTheme="minorHAnsi"/>
              </w:rPr>
              <w:instrText xml:space="preserve"> FORMTEXT </w:instrText>
            </w:r>
            <w:r w:rsidRPr="006E4BBE">
              <w:rPr>
                <w:rFonts w:asciiTheme="minorHAnsi" w:hAnsiTheme="minorHAnsi"/>
              </w:rPr>
            </w:r>
            <w:r w:rsidRPr="006E4BBE">
              <w:rPr>
                <w:rFonts w:asciiTheme="minorHAnsi" w:hAnsiTheme="minorHAnsi"/>
              </w:rPr>
              <w:fldChar w:fldCharType="separate"/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  <w:noProof/>
              </w:rPr>
              <w:t> </w:t>
            </w:r>
            <w:r w:rsidRPr="006E4BBE">
              <w:rPr>
                <w:rFonts w:asciiTheme="minorHAnsi" w:hAnsiTheme="minorHAnsi"/>
              </w:rPr>
              <w:fldChar w:fldCharType="end"/>
            </w:r>
          </w:p>
        </w:tc>
      </w:tr>
      <w:tr w:rsidR="002A6ADC" w:rsidRPr="006E4BBE" w14:paraId="48139C9C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3DF9C" w14:textId="77777777" w:rsidR="002A6ADC" w:rsidRPr="00683A10" w:rsidRDefault="002A6ADC" w:rsidP="005E7C3E">
            <w:pPr>
              <w:jc w:val="right"/>
            </w:pPr>
            <w:r w:rsidRPr="00683A10">
              <w:t>Basic CAL (User)</w:t>
            </w:r>
            <w:r w:rsidRPr="00683A10">
              <w:rPr>
                <w:rStyle w:val="Voetnootmarkering"/>
              </w:rPr>
              <w:footnoteReference w:id="2"/>
            </w:r>
          </w:p>
        </w:tc>
        <w:tc>
          <w:tcPr>
            <w:tcW w:w="3685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76259C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A10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B63C1D">
              <w:rPr>
                <w:rFonts w:asciiTheme="minorHAnsi" w:hAnsiTheme="minorHAnsi"/>
                <w:sz w:val="18"/>
              </w:rPr>
            </w:r>
            <w:r w:rsidR="00B63C1D">
              <w:rPr>
                <w:rFonts w:asciiTheme="minorHAnsi" w:hAnsiTheme="minorHAnsi"/>
                <w:sz w:val="18"/>
              </w:rPr>
              <w:fldChar w:fldCharType="separate"/>
            </w:r>
            <w:r w:rsidRPr="00683A10">
              <w:rPr>
                <w:rFonts w:asciiTheme="minorHAnsi" w:hAnsiTheme="minorHAnsi"/>
                <w:sz w:val="18"/>
              </w:rPr>
              <w:fldChar w:fldCharType="end"/>
            </w:r>
          </w:p>
        </w:tc>
        <w:tc>
          <w:tcPr>
            <w:tcW w:w="368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F8DA585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4BBE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B63C1D">
              <w:rPr>
                <w:rFonts w:asciiTheme="minorHAnsi" w:hAnsiTheme="minorHAnsi"/>
                <w:sz w:val="18"/>
              </w:rPr>
            </w:r>
            <w:r w:rsidR="00B63C1D">
              <w:rPr>
                <w:rFonts w:asciiTheme="minorHAnsi" w:hAnsiTheme="minorHAnsi"/>
                <w:sz w:val="18"/>
              </w:rPr>
              <w:fldChar w:fldCharType="separate"/>
            </w:r>
            <w:r w:rsidRPr="006E4BBE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2A6ADC" w:rsidRPr="006E4BBE" w14:paraId="038D08C5" w14:textId="77777777" w:rsidTr="005E7C3E">
        <w:trPr>
          <w:trHeight w:val="284"/>
        </w:trPr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BD67A" w14:textId="77777777" w:rsidR="002A6ADC" w:rsidRPr="00683A10" w:rsidRDefault="002A6ADC" w:rsidP="005E7C3E">
            <w:pPr>
              <w:jc w:val="right"/>
            </w:pPr>
            <w:r w:rsidRPr="00683A10">
              <w:t>Pro CAL</w:t>
            </w:r>
            <w:r w:rsidRPr="00683A10">
              <w:rPr>
                <w:rStyle w:val="Voetnootmarkering"/>
              </w:rPr>
              <w:footnoteReference w:id="3"/>
            </w:r>
          </w:p>
        </w:tc>
        <w:tc>
          <w:tcPr>
            <w:tcW w:w="3685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B0FDCF0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83A10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B63C1D">
              <w:rPr>
                <w:rFonts w:asciiTheme="minorHAnsi" w:hAnsiTheme="minorHAnsi"/>
                <w:sz w:val="18"/>
              </w:rPr>
            </w:r>
            <w:r w:rsidR="00B63C1D">
              <w:rPr>
                <w:rFonts w:asciiTheme="minorHAnsi" w:hAnsiTheme="minorHAnsi"/>
                <w:sz w:val="18"/>
              </w:rPr>
              <w:fldChar w:fldCharType="separate"/>
            </w:r>
            <w:r w:rsidRPr="00683A10">
              <w:rPr>
                <w:rFonts w:asciiTheme="minorHAnsi" w:hAnsiTheme="minorHAnsi"/>
                <w:sz w:val="18"/>
              </w:rPr>
              <w:fldChar w:fldCharType="end"/>
            </w:r>
          </w:p>
        </w:tc>
        <w:tc>
          <w:tcPr>
            <w:tcW w:w="3686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9BBC21" w14:textId="77777777" w:rsidR="002A6ADC" w:rsidRPr="006E4BBE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E4BBE">
              <w:rPr>
                <w:rFonts w:asciiTheme="minorHAnsi" w:hAnsiTheme="minorHAnsi"/>
                <w:sz w:val="18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4BBE">
              <w:rPr>
                <w:rFonts w:asciiTheme="minorHAnsi" w:hAnsiTheme="minorHAnsi"/>
                <w:sz w:val="18"/>
              </w:rPr>
              <w:instrText xml:space="preserve"> FORMCHECKBOX </w:instrText>
            </w:r>
            <w:r w:rsidR="00B63C1D">
              <w:rPr>
                <w:rFonts w:asciiTheme="minorHAnsi" w:hAnsiTheme="minorHAnsi"/>
                <w:sz w:val="18"/>
              </w:rPr>
            </w:r>
            <w:r w:rsidR="00B63C1D">
              <w:rPr>
                <w:rFonts w:asciiTheme="minorHAnsi" w:hAnsiTheme="minorHAnsi"/>
                <w:sz w:val="18"/>
              </w:rPr>
              <w:fldChar w:fldCharType="separate"/>
            </w:r>
            <w:r w:rsidRPr="006E4BBE">
              <w:rPr>
                <w:rFonts w:asciiTheme="minorHAnsi" w:hAnsiTheme="minorHAnsi"/>
                <w:sz w:val="18"/>
              </w:rPr>
              <w:fldChar w:fldCharType="end"/>
            </w:r>
          </w:p>
        </w:tc>
      </w:tr>
      <w:tr w:rsidR="002A6ADC" w:rsidRPr="00683A10" w14:paraId="2016A24E" w14:textId="77777777" w:rsidTr="005E7C3E">
        <w:trPr>
          <w:trHeight w:val="284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962BAE" w14:textId="77777777" w:rsidR="002A6ADC" w:rsidRPr="00683A10" w:rsidRDefault="002A6ADC" w:rsidP="005E7C3E">
            <w:pPr>
              <w:spacing w:line="240" w:lineRule="auto"/>
              <w:contextualSpacing w:val="0"/>
              <w:rPr>
                <w:bCs/>
                <w:sz w:val="18"/>
                <w:szCs w:val="18"/>
              </w:rPr>
            </w:pPr>
            <w:r w:rsidRPr="00683A10">
              <w:rPr>
                <w:rStyle w:val="Zwaar"/>
                <w:rFonts w:asciiTheme="minorHAnsi" w:hAnsiTheme="minorHAnsi"/>
                <w:sz w:val="18"/>
                <w:szCs w:val="18"/>
              </w:rPr>
              <w:t xml:space="preserve"> </w:t>
            </w:r>
          </w:p>
        </w:tc>
      </w:tr>
      <w:tr w:rsidR="002A6ADC" w:rsidRPr="00683A10" w14:paraId="5B51F59B" w14:textId="77777777" w:rsidTr="005E7C3E">
        <w:trPr>
          <w:trHeight w:val="284"/>
        </w:trPr>
        <w:tc>
          <w:tcPr>
            <w:tcW w:w="100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2D58D" w14:textId="77777777" w:rsidR="002A6ADC" w:rsidRDefault="002A6ADC" w:rsidP="005E7C3E">
            <w:pPr>
              <w:rPr>
                <w:lang w:val="nl-NL"/>
              </w:rPr>
            </w:pPr>
            <w:r w:rsidRPr="00683A10">
              <w:rPr>
                <w:lang w:val="nl-NL"/>
              </w:rPr>
              <w:t>Ik ben op de hoogte dat een nieuwe licentie bijkomende kosten met zich mee zal brengen.</w:t>
            </w:r>
          </w:p>
          <w:p w14:paraId="1F5D59FD" w14:textId="0B5EF1E7" w:rsidR="00267FE0" w:rsidRPr="00683A10" w:rsidRDefault="00267FE0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</w:p>
        </w:tc>
      </w:tr>
      <w:tr w:rsidR="002A6ADC" w:rsidRPr="00683A10" w14:paraId="1D8EC841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82C13" w14:textId="77777777" w:rsidR="002A6ADC" w:rsidRPr="00683A10" w:rsidRDefault="002A6ADC" w:rsidP="00267FE0">
            <w:r w:rsidRPr="00683A10">
              <w:t>voor- en achternaam coördinator</w:t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5CFBCE7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  <w:r w:rsidRPr="00683A10">
              <w:rPr>
                <w:rFonts w:asciiTheme="minorHAnsi" w:hAnsiTheme="minorHAnsi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83A10">
              <w:rPr>
                <w:rFonts w:asciiTheme="minorHAnsi" w:hAnsiTheme="minorHAnsi"/>
              </w:rPr>
              <w:instrText xml:space="preserve"> FORMTEXT </w:instrText>
            </w:r>
            <w:r w:rsidRPr="00683A10">
              <w:rPr>
                <w:rFonts w:asciiTheme="minorHAnsi" w:hAnsiTheme="minorHAnsi"/>
              </w:rPr>
            </w:r>
            <w:r w:rsidRPr="00683A10">
              <w:rPr>
                <w:rFonts w:asciiTheme="minorHAnsi" w:hAnsiTheme="minorHAnsi"/>
              </w:rPr>
              <w:fldChar w:fldCharType="separate"/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  <w:noProof/>
              </w:rPr>
              <w:t> </w:t>
            </w:r>
            <w:r w:rsidRPr="00683A10">
              <w:rPr>
                <w:rFonts w:asciiTheme="minorHAnsi" w:hAnsiTheme="minorHAnsi"/>
              </w:rPr>
              <w:fldChar w:fldCharType="end"/>
            </w:r>
          </w:p>
        </w:tc>
      </w:tr>
      <w:tr w:rsidR="002A6ADC" w:rsidRPr="00683A10" w14:paraId="29AF6A8F" w14:textId="77777777" w:rsidTr="00267FE0">
        <w:trPr>
          <w:trHeight w:val="284"/>
        </w:trPr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53364" w14:textId="77777777" w:rsidR="002A6ADC" w:rsidRPr="00683A10" w:rsidRDefault="002A6ADC" w:rsidP="005E7C3E">
            <w:pPr>
              <w:jc w:val="right"/>
            </w:pPr>
          </w:p>
        </w:tc>
        <w:tc>
          <w:tcPr>
            <w:tcW w:w="6946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1B14BA3" w14:textId="77777777" w:rsidR="002A6ADC" w:rsidRPr="00683A10" w:rsidRDefault="002A6ADC" w:rsidP="005E7C3E">
            <w:pPr>
              <w:pStyle w:val="invulveld"/>
              <w:framePr w:hSpace="0" w:wrap="auto" w:vAnchor="margin" w:xAlign="left" w:yAlign="inline"/>
              <w:suppressOverlap w:val="0"/>
              <w:rPr>
                <w:rFonts w:asciiTheme="minorHAnsi" w:hAnsiTheme="minorHAnsi"/>
              </w:rPr>
            </w:pPr>
          </w:p>
        </w:tc>
      </w:tr>
      <w:tr w:rsidR="002A6ADC" w:rsidRPr="00326461" w14:paraId="5FBBA1B4" w14:textId="77777777" w:rsidTr="005E7C3E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97A838" w14:textId="77777777" w:rsidR="002A6ADC" w:rsidRPr="00683A10" w:rsidRDefault="002A6ADC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  <w:r w:rsidRPr="00683A10">
              <w:rPr>
                <w:lang w:val="nl-NL"/>
              </w:rPr>
              <w:t>Opgemaakt op</w:t>
            </w:r>
          </w:p>
        </w:tc>
        <w:tc>
          <w:tcPr>
            <w:tcW w:w="3472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A1D55FE" w14:textId="77777777" w:rsidR="002A6ADC" w:rsidRPr="00683A10" w:rsidRDefault="002A6ADC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  <w:r w:rsidRPr="00683A10"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683A10">
              <w:instrText xml:space="preserve"> FORMTEXT </w:instrText>
            </w:r>
            <w:r w:rsidRPr="00683A10">
              <w:fldChar w:fldCharType="separate"/>
            </w:r>
            <w:r w:rsidRPr="00683A10">
              <w:rPr>
                <w:noProof/>
              </w:rPr>
              <w:t> </w:t>
            </w:r>
            <w:r w:rsidRPr="00683A10">
              <w:rPr>
                <w:noProof/>
              </w:rPr>
              <w:t> </w:t>
            </w:r>
            <w:r w:rsidRPr="00683A10">
              <w:rPr>
                <w:noProof/>
              </w:rPr>
              <w:t> </w:t>
            </w:r>
            <w:r w:rsidRPr="00683A10">
              <w:rPr>
                <w:noProof/>
              </w:rPr>
              <w:t> </w:t>
            </w:r>
            <w:r w:rsidRPr="00683A10">
              <w:rPr>
                <w:noProof/>
              </w:rPr>
              <w:t> </w:t>
            </w:r>
            <w:r w:rsidRPr="00683A10">
              <w:fldChar w:fldCharType="end"/>
            </w:r>
            <w:r w:rsidRPr="00683A10">
              <w:rPr>
                <w:lang w:val="nl-NL"/>
              </w:rPr>
              <w:t xml:space="preserve">   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78CF76" w14:textId="77777777" w:rsidR="002A6ADC" w:rsidRPr="00326461" w:rsidRDefault="002A6ADC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</w:p>
        </w:tc>
      </w:tr>
      <w:tr w:rsidR="002A6ADC" w:rsidRPr="00326461" w14:paraId="1E3A736E" w14:textId="77777777" w:rsidTr="005E7C3E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76D4D" w14:textId="77777777" w:rsidR="002A6ADC" w:rsidRPr="00683A10" w:rsidRDefault="002A6ADC" w:rsidP="005E7C3E">
            <w:pPr>
              <w:rPr>
                <w:lang w:val="nl-NL"/>
              </w:rPr>
            </w:pPr>
          </w:p>
        </w:tc>
        <w:tc>
          <w:tcPr>
            <w:tcW w:w="34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6906EE" w14:textId="77777777" w:rsidR="002A6ADC" w:rsidRPr="00683A10" w:rsidRDefault="002A6ADC" w:rsidP="005E7C3E"/>
        </w:tc>
        <w:tc>
          <w:tcPr>
            <w:tcW w:w="5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B97C7" w14:textId="77777777" w:rsidR="002A6ADC" w:rsidRPr="00326461" w:rsidRDefault="002A6ADC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</w:p>
        </w:tc>
      </w:tr>
      <w:tr w:rsidR="002A6ADC" w:rsidRPr="00326461" w14:paraId="4AC4FBE9" w14:textId="77777777" w:rsidTr="005E7C3E">
        <w:trPr>
          <w:trHeight w:val="284"/>
        </w:trPr>
        <w:tc>
          <w:tcPr>
            <w:tcW w:w="5032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36AF709" w14:textId="77777777" w:rsidR="002A6ADC" w:rsidRPr="00683A10" w:rsidRDefault="002A6ADC" w:rsidP="005E7C3E">
            <w:pPr>
              <w:rPr>
                <w:lang w:val="nl-NL"/>
              </w:rPr>
            </w:pPr>
            <w:r w:rsidRPr="00683A10">
              <w:rPr>
                <w:lang w:val="nl-NL"/>
              </w:rPr>
              <w:t>Handtekening</w:t>
            </w:r>
          </w:p>
          <w:p w14:paraId="7993F752" w14:textId="77777777" w:rsidR="002A6ADC" w:rsidRPr="00683A10" w:rsidRDefault="002A6ADC" w:rsidP="005E7C3E">
            <w:pPr>
              <w:rPr>
                <w:lang w:val="nl-NL"/>
              </w:rPr>
            </w:pPr>
          </w:p>
          <w:p w14:paraId="3C8409F0" w14:textId="385F582E" w:rsidR="002A6ADC" w:rsidRDefault="002A6ADC" w:rsidP="005E7C3E">
            <w:pPr>
              <w:rPr>
                <w:lang w:val="nl-NL"/>
              </w:rPr>
            </w:pPr>
          </w:p>
          <w:p w14:paraId="3CC6BCB2" w14:textId="2F41C64B" w:rsidR="001B42C5" w:rsidRDefault="001B42C5" w:rsidP="005E7C3E">
            <w:pPr>
              <w:rPr>
                <w:lang w:val="nl-NL"/>
              </w:rPr>
            </w:pPr>
          </w:p>
          <w:p w14:paraId="0960E59E" w14:textId="6555A4FB" w:rsidR="001B42C5" w:rsidRDefault="001B42C5" w:rsidP="005E7C3E">
            <w:pPr>
              <w:rPr>
                <w:lang w:val="nl-NL"/>
              </w:rPr>
            </w:pPr>
          </w:p>
          <w:p w14:paraId="21A70F12" w14:textId="77777777" w:rsidR="001B42C5" w:rsidRPr="00683A10" w:rsidRDefault="001B42C5" w:rsidP="005E7C3E">
            <w:pPr>
              <w:rPr>
                <w:lang w:val="nl-NL"/>
              </w:rPr>
            </w:pPr>
          </w:p>
          <w:p w14:paraId="307E0D7C" w14:textId="77777777" w:rsidR="002A6ADC" w:rsidRPr="00683A10" w:rsidRDefault="002A6ADC" w:rsidP="005E7C3E">
            <w:pPr>
              <w:rPr>
                <w:lang w:val="nl-NL"/>
              </w:rPr>
            </w:pPr>
          </w:p>
          <w:p w14:paraId="6ED82AF5" w14:textId="77777777" w:rsidR="002A6ADC" w:rsidRPr="00683A10" w:rsidRDefault="002A6ADC" w:rsidP="005E7C3E">
            <w:pPr>
              <w:rPr>
                <w:lang w:val="nl-NL"/>
              </w:rPr>
            </w:pPr>
          </w:p>
        </w:tc>
        <w:tc>
          <w:tcPr>
            <w:tcW w:w="5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F4DBD5" w14:textId="77777777" w:rsidR="002A6ADC" w:rsidRDefault="002A6ADC" w:rsidP="005E7C3E">
            <w:pPr>
              <w:rPr>
                <w:lang w:val="nl-NL"/>
              </w:rPr>
            </w:pPr>
          </w:p>
          <w:p w14:paraId="4DA26AB2" w14:textId="77777777" w:rsidR="002A6ADC" w:rsidRDefault="002A6ADC" w:rsidP="005E7C3E">
            <w:pPr>
              <w:rPr>
                <w:lang w:val="nl-NL"/>
              </w:rPr>
            </w:pPr>
          </w:p>
          <w:p w14:paraId="6AE4134A" w14:textId="77777777" w:rsidR="002A6ADC" w:rsidRPr="00326461" w:rsidRDefault="002A6ADC" w:rsidP="005E7C3E">
            <w:pPr>
              <w:rPr>
                <w:rStyle w:val="Zwaar"/>
                <w:rFonts w:asciiTheme="minorHAnsi" w:hAnsiTheme="minorHAnsi"/>
                <w:bCs w:val="0"/>
                <w:lang w:val="nl-NL"/>
              </w:rPr>
            </w:pPr>
          </w:p>
        </w:tc>
      </w:tr>
    </w:tbl>
    <w:p w14:paraId="7465A447" w14:textId="77777777" w:rsidR="00A216D5" w:rsidRPr="00A216D5" w:rsidRDefault="00A216D5" w:rsidP="006E31FC"/>
    <w:sectPr w:rsidR="00A216D5" w:rsidRPr="00A216D5" w:rsidSect="009E54ED">
      <w:footerReference w:type="default" r:id="rId13"/>
      <w:footerReference w:type="first" r:id="rId14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B3525" w14:textId="77777777" w:rsidR="006A2079" w:rsidRDefault="006A2079" w:rsidP="00C41C85">
      <w:pPr>
        <w:spacing w:line="240" w:lineRule="auto"/>
      </w:pPr>
      <w:r>
        <w:separator/>
      </w:r>
    </w:p>
  </w:endnote>
  <w:endnote w:type="continuationSeparator" w:id="0">
    <w:p w14:paraId="0EB00B0F" w14:textId="77777777" w:rsidR="006A2079" w:rsidRDefault="006A2079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51ECE6-93A4-4BA9-B449-80FDCC8C3C3C}"/>
    <w:embedBold r:id="rId2" w:fontKey="{4E1E9862-5956-4AC6-92CA-81E9C137D8F2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601DD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245454FB" wp14:editId="524CDB07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B25E30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29D44EA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BCDC2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97B7E12" wp14:editId="41A0734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317978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410DE34F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041DC" w14:textId="77777777" w:rsidR="006A2079" w:rsidRDefault="006A2079" w:rsidP="00C41C85">
      <w:pPr>
        <w:spacing w:line="240" w:lineRule="auto"/>
      </w:pPr>
      <w:r>
        <w:separator/>
      </w:r>
    </w:p>
  </w:footnote>
  <w:footnote w:type="continuationSeparator" w:id="0">
    <w:p w14:paraId="37A65672" w14:textId="77777777" w:rsidR="006A2079" w:rsidRDefault="006A2079" w:rsidP="00C41C85">
      <w:pPr>
        <w:spacing w:line="240" w:lineRule="auto"/>
      </w:pPr>
      <w:r>
        <w:continuationSeparator/>
      </w:r>
    </w:p>
  </w:footnote>
  <w:footnote w:id="1">
    <w:p w14:paraId="254185A5" w14:textId="1202FF0D" w:rsidR="0008751F" w:rsidRPr="005A70F2" w:rsidRDefault="0008751F" w:rsidP="005A70F2">
      <w:pPr>
        <w:pStyle w:val="Voetnoottekst"/>
      </w:pPr>
      <w:r w:rsidRPr="005A70F2">
        <w:rPr>
          <w:rStyle w:val="Voetnootmarkering"/>
          <w:vertAlign w:val="baseline"/>
        </w:rPr>
        <w:footnoteRef/>
      </w:r>
      <w:r w:rsidRPr="005A70F2">
        <w:t xml:space="preserve"> </w:t>
      </w:r>
      <w:r w:rsidR="005A70F2" w:rsidRPr="005A70F2">
        <w:t>Zie SVK-instellingen om welke BU het gaat.</w:t>
      </w:r>
    </w:p>
  </w:footnote>
  <w:footnote w:id="2">
    <w:p w14:paraId="02010792" w14:textId="77777777" w:rsidR="002A6ADC" w:rsidRPr="005A70F2" w:rsidRDefault="002A6ADC" w:rsidP="005A70F2">
      <w:pPr>
        <w:pStyle w:val="Voetnoottekst"/>
      </w:pPr>
      <w:r w:rsidRPr="005A70F2">
        <w:rPr>
          <w:rStyle w:val="Voetnootmarkering"/>
          <w:vertAlign w:val="baseline"/>
        </w:rPr>
        <w:footnoteRef/>
      </w:r>
      <w:r w:rsidRPr="005A70F2">
        <w:t xml:space="preserve"> Basic CAL (User): een licentie die gekoppeld is aan 1 gebruiker.</w:t>
      </w:r>
    </w:p>
  </w:footnote>
  <w:footnote w:id="3">
    <w:p w14:paraId="7C8C0B0E" w14:textId="77777777" w:rsidR="002A6ADC" w:rsidRDefault="002A6ADC" w:rsidP="005A70F2">
      <w:pPr>
        <w:pStyle w:val="Voetnoottekst"/>
      </w:pPr>
      <w:r w:rsidRPr="005A70F2">
        <w:rPr>
          <w:rStyle w:val="Voetnootmarkering"/>
          <w:vertAlign w:val="baseline"/>
        </w:rPr>
        <w:footnoteRef/>
      </w:r>
      <w:r w:rsidRPr="005A70F2">
        <w:t xml:space="preserve"> Pro CAL: een licentie voor een super-user.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65228B6"/>
    <w:multiLevelType w:val="multilevel"/>
    <w:tmpl w:val="617A040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9372B10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51731"/>
    <w:multiLevelType w:val="multilevel"/>
    <w:tmpl w:val="D350651C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6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0FC35200"/>
    <w:multiLevelType w:val="multilevel"/>
    <w:tmpl w:val="E84AF372"/>
    <w:numStyleLink w:val="VO-nummering"/>
  </w:abstractNum>
  <w:abstractNum w:abstractNumId="9" w15:restartNumberingAfterBreak="0">
    <w:nsid w:val="153B3F9A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0" w15:restartNumberingAfterBreak="0">
    <w:nsid w:val="1CDC63A1"/>
    <w:multiLevelType w:val="multilevel"/>
    <w:tmpl w:val="D350651C"/>
    <w:numStyleLink w:val="VO-bullets"/>
  </w:abstractNum>
  <w:abstractNum w:abstractNumId="11" w15:restartNumberingAfterBreak="0">
    <w:nsid w:val="1F3F6487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F677CC2"/>
    <w:multiLevelType w:val="multilevel"/>
    <w:tmpl w:val="D15C53F0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1418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985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2552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13" w15:restartNumberingAfterBreak="0">
    <w:nsid w:val="24F467A4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4" w15:restartNumberingAfterBreak="0">
    <w:nsid w:val="27B207C6"/>
    <w:multiLevelType w:val="multilevel"/>
    <w:tmpl w:val="D350651C"/>
    <w:numStyleLink w:val="VO-bullets"/>
  </w:abstractNum>
  <w:abstractNum w:abstractNumId="15" w15:restartNumberingAfterBreak="0">
    <w:nsid w:val="2C224306"/>
    <w:multiLevelType w:val="multilevel"/>
    <w:tmpl w:val="D350651C"/>
    <w:numStyleLink w:val="VO-bullets"/>
  </w:abstractNum>
  <w:abstractNum w:abstractNumId="1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E559A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0474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6E7708B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2" w15:restartNumberingAfterBreak="0">
    <w:nsid w:val="37086EF3"/>
    <w:multiLevelType w:val="multilevel"/>
    <w:tmpl w:val="D350651C"/>
    <w:numStyleLink w:val="VO-bullets"/>
  </w:abstractNum>
  <w:abstractNum w:abstractNumId="2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5269C"/>
    <w:multiLevelType w:val="multilevel"/>
    <w:tmpl w:val="E84AF372"/>
    <w:numStyleLink w:val="VO-nummering"/>
  </w:abstractNum>
  <w:abstractNum w:abstractNumId="25" w15:restartNumberingAfterBreak="0">
    <w:nsid w:val="3C7D4CC9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26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474C647F"/>
    <w:multiLevelType w:val="multilevel"/>
    <w:tmpl w:val="D350651C"/>
    <w:numStyleLink w:val="VO-bullets"/>
  </w:abstractNum>
  <w:abstractNum w:abstractNumId="2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1A734DA"/>
    <w:multiLevelType w:val="hybridMultilevel"/>
    <w:tmpl w:val="550AD958"/>
    <w:lvl w:ilvl="0" w:tplc="F7AE7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66B2765C"/>
    <w:multiLevelType w:val="multilevel"/>
    <w:tmpl w:val="D350651C"/>
    <w:numStyleLink w:val="VO-bullets"/>
  </w:abstractNum>
  <w:abstractNum w:abstractNumId="38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 w15:restartNumberingAfterBreak="0">
    <w:nsid w:val="6E156BB7"/>
    <w:multiLevelType w:val="multilevel"/>
    <w:tmpl w:val="D350651C"/>
    <w:numStyleLink w:val="VO-bullets"/>
  </w:abstractNum>
  <w:abstractNum w:abstractNumId="40" w15:restartNumberingAfterBreak="0">
    <w:nsid w:val="6E2E31F5"/>
    <w:multiLevelType w:val="multilevel"/>
    <w:tmpl w:val="5A78042C"/>
    <w:lvl w:ilvl="0">
      <w:start w:val="1"/>
      <w:numFmt w:val="bullet"/>
      <w:lvlText w:val=""/>
      <w:lvlJc w:val="left"/>
      <w:pPr>
        <w:ind w:left="357" w:hanging="35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►"/>
      <w:lvlJc w:val="left"/>
      <w:pPr>
        <w:ind w:left="1071" w:hanging="357"/>
      </w:pPr>
      <w:rPr>
        <w:rFonts w:ascii="Arial" w:hAnsi="Aria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1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42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3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11469FF"/>
    <w:multiLevelType w:val="multilevel"/>
    <w:tmpl w:val="617A040C"/>
    <w:lvl w:ilvl="0">
      <w:start w:val="1"/>
      <w:numFmt w:val="bullet"/>
      <w:lvlText w:val=""/>
      <w:lvlJc w:val="left"/>
      <w:pPr>
        <w:ind w:left="1516" w:hanging="436"/>
      </w:pPr>
      <w:rPr>
        <w:rFonts w:ascii="Symbol" w:hAnsi="Symbol" w:hint="default"/>
      </w:rPr>
    </w:lvl>
    <w:lvl w:ilvl="1">
      <w:start w:val="1"/>
      <w:numFmt w:val="bullet"/>
      <w:lvlText w:val=""/>
      <w:lvlJc w:val="left"/>
      <w:pPr>
        <w:ind w:left="2236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6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789137F5"/>
    <w:multiLevelType w:val="multilevel"/>
    <w:tmpl w:val="E84AF372"/>
    <w:numStyleLink w:val="VO-nummering"/>
  </w:abstractNum>
  <w:abstractNum w:abstractNumId="48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356297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356297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356297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1147867177">
    <w:abstractNumId w:val="34"/>
  </w:num>
  <w:num w:numId="2" w16cid:durableId="473716604">
    <w:abstractNumId w:val="44"/>
  </w:num>
  <w:num w:numId="3" w16cid:durableId="1723675525">
    <w:abstractNumId w:val="35"/>
  </w:num>
  <w:num w:numId="4" w16cid:durableId="828981636">
    <w:abstractNumId w:val="4"/>
  </w:num>
  <w:num w:numId="5" w16cid:durableId="1565330813">
    <w:abstractNumId w:val="41"/>
  </w:num>
  <w:num w:numId="6" w16cid:durableId="2013872281">
    <w:abstractNumId w:val="18"/>
  </w:num>
  <w:num w:numId="7" w16cid:durableId="1976375951">
    <w:abstractNumId w:val="0"/>
  </w:num>
  <w:num w:numId="8" w16cid:durableId="1559632572">
    <w:abstractNumId w:val="26"/>
  </w:num>
  <w:num w:numId="9" w16cid:durableId="1233201876">
    <w:abstractNumId w:val="23"/>
  </w:num>
  <w:num w:numId="10" w16cid:durableId="145710928">
    <w:abstractNumId w:val="16"/>
  </w:num>
  <w:num w:numId="11" w16cid:durableId="890576618">
    <w:abstractNumId w:val="30"/>
  </w:num>
  <w:num w:numId="12" w16cid:durableId="701127932">
    <w:abstractNumId w:val="7"/>
  </w:num>
  <w:num w:numId="13" w16cid:durableId="1933586996">
    <w:abstractNumId w:val="33"/>
  </w:num>
  <w:num w:numId="14" w16cid:durableId="1523587599">
    <w:abstractNumId w:val="20"/>
  </w:num>
  <w:num w:numId="15" w16cid:durableId="2051606544">
    <w:abstractNumId w:val="36"/>
  </w:num>
  <w:num w:numId="16" w16cid:durableId="1752584525">
    <w:abstractNumId w:val="38"/>
  </w:num>
  <w:num w:numId="17" w16cid:durableId="191768584">
    <w:abstractNumId w:val="42"/>
  </w:num>
  <w:num w:numId="18" w16cid:durableId="673384781">
    <w:abstractNumId w:val="29"/>
  </w:num>
  <w:num w:numId="19" w16cid:durableId="343476725">
    <w:abstractNumId w:val="27"/>
  </w:num>
  <w:num w:numId="20" w16cid:durableId="1976598364">
    <w:abstractNumId w:val="31"/>
  </w:num>
  <w:num w:numId="21" w16cid:durableId="797533686">
    <w:abstractNumId w:val="43"/>
  </w:num>
  <w:num w:numId="22" w16cid:durableId="1775441412">
    <w:abstractNumId w:val="46"/>
  </w:num>
  <w:num w:numId="23" w16cid:durableId="2111706273">
    <w:abstractNumId w:val="49"/>
  </w:num>
  <w:num w:numId="24" w16cid:durableId="157769759">
    <w:abstractNumId w:val="48"/>
  </w:num>
  <w:num w:numId="25" w16cid:durableId="2094860146">
    <w:abstractNumId w:val="21"/>
  </w:num>
  <w:num w:numId="26" w16cid:durableId="2067409672">
    <w:abstractNumId w:val="40"/>
  </w:num>
  <w:num w:numId="27" w16cid:durableId="1593398257">
    <w:abstractNumId w:val="32"/>
  </w:num>
  <w:num w:numId="28" w16cid:durableId="412362590">
    <w:abstractNumId w:val="13"/>
  </w:num>
  <w:num w:numId="29" w16cid:durableId="2111200587">
    <w:abstractNumId w:val="25"/>
  </w:num>
  <w:num w:numId="30" w16cid:durableId="422529681">
    <w:abstractNumId w:val="9"/>
  </w:num>
  <w:num w:numId="31" w16cid:durableId="15038012">
    <w:abstractNumId w:val="45"/>
  </w:num>
  <w:num w:numId="32" w16cid:durableId="951933543">
    <w:abstractNumId w:val="5"/>
  </w:num>
  <w:num w:numId="33" w16cid:durableId="1727751682">
    <w:abstractNumId w:val="6"/>
  </w:num>
  <w:num w:numId="34" w16cid:durableId="1451507448">
    <w:abstractNumId w:val="14"/>
  </w:num>
  <w:num w:numId="35" w16cid:durableId="871067367">
    <w:abstractNumId w:val="37"/>
  </w:num>
  <w:num w:numId="36" w16cid:durableId="617106208">
    <w:abstractNumId w:val="12"/>
  </w:num>
  <w:num w:numId="37" w16cid:durableId="31540867">
    <w:abstractNumId w:val="39"/>
  </w:num>
  <w:num w:numId="38" w16cid:durableId="1569262223">
    <w:abstractNumId w:val="22"/>
  </w:num>
  <w:num w:numId="39" w16cid:durableId="337928308">
    <w:abstractNumId w:val="15"/>
  </w:num>
  <w:num w:numId="40" w16cid:durableId="612443785">
    <w:abstractNumId w:val="1"/>
  </w:num>
  <w:num w:numId="41" w16cid:durableId="1456951114">
    <w:abstractNumId w:val="28"/>
  </w:num>
  <w:num w:numId="42" w16cid:durableId="341859263">
    <w:abstractNumId w:val="10"/>
  </w:num>
  <w:num w:numId="43" w16cid:durableId="1262370750">
    <w:abstractNumId w:val="11"/>
  </w:num>
  <w:num w:numId="44" w16cid:durableId="1028721934">
    <w:abstractNumId w:val="17"/>
  </w:num>
  <w:num w:numId="45" w16cid:durableId="1783765583">
    <w:abstractNumId w:val="2"/>
  </w:num>
  <w:num w:numId="46" w16cid:durableId="1634752551">
    <w:abstractNumId w:val="24"/>
  </w:num>
  <w:num w:numId="47" w16cid:durableId="9721843">
    <w:abstractNumId w:val="8"/>
  </w:num>
  <w:num w:numId="48" w16cid:durableId="1824008896">
    <w:abstractNumId w:val="19"/>
  </w:num>
  <w:num w:numId="49" w16cid:durableId="652174931">
    <w:abstractNumId w:val="3"/>
  </w:num>
  <w:num w:numId="50" w16cid:durableId="1985815867">
    <w:abstractNumId w:val="4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7Ls0KHIXPI4c3UF1Dafh28IwZfERyeKpfbHCUAS4JDpUK6xWc+HmsMUYVRsFrU3GGhRjvppx9l/EdjSuWg8/sw==" w:salt="O4nScCsxx8O2Wk4M7JHJ1Q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079"/>
    <w:rsid w:val="0003253D"/>
    <w:rsid w:val="000419CE"/>
    <w:rsid w:val="00053C12"/>
    <w:rsid w:val="00075EA8"/>
    <w:rsid w:val="00085887"/>
    <w:rsid w:val="0008751F"/>
    <w:rsid w:val="000A6724"/>
    <w:rsid w:val="000B169C"/>
    <w:rsid w:val="000C1C92"/>
    <w:rsid w:val="000E55F6"/>
    <w:rsid w:val="000F7165"/>
    <w:rsid w:val="00103464"/>
    <w:rsid w:val="00104455"/>
    <w:rsid w:val="001451DC"/>
    <w:rsid w:val="00152A8C"/>
    <w:rsid w:val="00162367"/>
    <w:rsid w:val="001674CD"/>
    <w:rsid w:val="00180C99"/>
    <w:rsid w:val="00183B69"/>
    <w:rsid w:val="00185203"/>
    <w:rsid w:val="00197EA0"/>
    <w:rsid w:val="001A73B7"/>
    <w:rsid w:val="001A7698"/>
    <w:rsid w:val="001B42C5"/>
    <w:rsid w:val="001E2D82"/>
    <w:rsid w:val="001F0117"/>
    <w:rsid w:val="001F3E10"/>
    <w:rsid w:val="00201EF5"/>
    <w:rsid w:val="00217386"/>
    <w:rsid w:val="00227FDB"/>
    <w:rsid w:val="00240C55"/>
    <w:rsid w:val="00260102"/>
    <w:rsid w:val="00267FE0"/>
    <w:rsid w:val="00287C84"/>
    <w:rsid w:val="002A0F31"/>
    <w:rsid w:val="002A6ADC"/>
    <w:rsid w:val="002A7F4D"/>
    <w:rsid w:val="002C3BBD"/>
    <w:rsid w:val="002E4EBF"/>
    <w:rsid w:val="002E7527"/>
    <w:rsid w:val="00305DD0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13CF5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4E0555"/>
    <w:rsid w:val="00502BB7"/>
    <w:rsid w:val="005053FB"/>
    <w:rsid w:val="00513AE4"/>
    <w:rsid w:val="00540B87"/>
    <w:rsid w:val="00551A1D"/>
    <w:rsid w:val="00553D4D"/>
    <w:rsid w:val="0055430F"/>
    <w:rsid w:val="005831AB"/>
    <w:rsid w:val="005A70F2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2079"/>
    <w:rsid w:val="006A7497"/>
    <w:rsid w:val="006B7DAC"/>
    <w:rsid w:val="006D033A"/>
    <w:rsid w:val="006E31FC"/>
    <w:rsid w:val="00727106"/>
    <w:rsid w:val="00735C33"/>
    <w:rsid w:val="007423D7"/>
    <w:rsid w:val="00742D22"/>
    <w:rsid w:val="00742E0F"/>
    <w:rsid w:val="00756B1D"/>
    <w:rsid w:val="007924BF"/>
    <w:rsid w:val="00794A19"/>
    <w:rsid w:val="00795614"/>
    <w:rsid w:val="007B5469"/>
    <w:rsid w:val="007C0AF7"/>
    <w:rsid w:val="007D5C88"/>
    <w:rsid w:val="007D7401"/>
    <w:rsid w:val="007D7D89"/>
    <w:rsid w:val="007E7653"/>
    <w:rsid w:val="007F4A3E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B0FA9"/>
    <w:rsid w:val="009B3F60"/>
    <w:rsid w:val="009D25ED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B3FDC"/>
    <w:rsid w:val="00AB51DA"/>
    <w:rsid w:val="00AD5FFB"/>
    <w:rsid w:val="00AE149F"/>
    <w:rsid w:val="00AE33AF"/>
    <w:rsid w:val="00B042F5"/>
    <w:rsid w:val="00B13EA8"/>
    <w:rsid w:val="00B218AD"/>
    <w:rsid w:val="00B23FB7"/>
    <w:rsid w:val="00B370F5"/>
    <w:rsid w:val="00B5625C"/>
    <w:rsid w:val="00B60418"/>
    <w:rsid w:val="00B63C1D"/>
    <w:rsid w:val="00BA2EA6"/>
    <w:rsid w:val="00BA64E1"/>
    <w:rsid w:val="00BC2A4F"/>
    <w:rsid w:val="00BE159F"/>
    <w:rsid w:val="00BE5D6B"/>
    <w:rsid w:val="00BE7FA6"/>
    <w:rsid w:val="00BF143E"/>
    <w:rsid w:val="00BF2D14"/>
    <w:rsid w:val="00C06179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E220F"/>
    <w:rsid w:val="00CF0AF4"/>
    <w:rsid w:val="00CF4969"/>
    <w:rsid w:val="00D13C95"/>
    <w:rsid w:val="00D1482C"/>
    <w:rsid w:val="00D457FF"/>
    <w:rsid w:val="00D55CF2"/>
    <w:rsid w:val="00D6157F"/>
    <w:rsid w:val="00DA3F7A"/>
    <w:rsid w:val="00DB4DCE"/>
    <w:rsid w:val="00DD3884"/>
    <w:rsid w:val="00DD6CB9"/>
    <w:rsid w:val="00DF5E05"/>
    <w:rsid w:val="00E0728F"/>
    <w:rsid w:val="00E23470"/>
    <w:rsid w:val="00E41877"/>
    <w:rsid w:val="00E45E8F"/>
    <w:rsid w:val="00E7036D"/>
    <w:rsid w:val="00E77F81"/>
    <w:rsid w:val="00E929B1"/>
    <w:rsid w:val="00E9329E"/>
    <w:rsid w:val="00EA6B4F"/>
    <w:rsid w:val="00ED7E5B"/>
    <w:rsid w:val="00F45712"/>
    <w:rsid w:val="00F5013B"/>
    <w:rsid w:val="00F61F9E"/>
    <w:rsid w:val="00F82337"/>
    <w:rsid w:val="00F83B39"/>
    <w:rsid w:val="00F8473E"/>
    <w:rsid w:val="00F8542D"/>
    <w:rsid w:val="00FA5BDF"/>
    <w:rsid w:val="00FB4CC2"/>
    <w:rsid w:val="00FB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A56E09"/>
  <w15:docId w15:val="{63767622-AAD0-4565-B3D1-3B5398530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162367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162367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363DA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162367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="FlandersArtSans-Regular" w:eastAsiaTheme="majorEastAsia" w:hAnsi="FlandersArtSans-Regular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363DA3"/>
    <w:rPr>
      <w:rFonts w:ascii="FlandersArtSans-Bold" w:eastAsiaTheme="majorEastAsia" w:hAnsi="FlandersArtSans-Bold" w:cstheme="majorBidi"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qFormat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363DA3"/>
    <w:pPr>
      <w:spacing w:after="360" w:line="520" w:lineRule="exact"/>
    </w:pPr>
    <w:rPr>
      <w:rFonts w:ascii="FlandersArtSans-Medium" w:hAnsi="FlandersArtSans-Medium"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363DA3"/>
    <w:rPr>
      <w:rFonts w:ascii="FlandersArtSans-Medium" w:eastAsiaTheme="minorHAnsi" w:hAnsi="FlandersArtSans-Medium" w:cstheme="minorBidi"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9B3F60"/>
    <w:pPr>
      <w:framePr w:wrap="auto" w:vAnchor="margin" w:yAlign="inline"/>
      <w:jc w:val="center"/>
    </w:pPr>
    <w:rPr>
      <w:color w:val="356297"/>
    </w:rPr>
  </w:style>
  <w:style w:type="character" w:customStyle="1" w:styleId="Voorbl1Char">
    <w:name w:val="Voorbl 1 Char"/>
    <w:basedOn w:val="TitelChar"/>
    <w:link w:val="Voorbl1"/>
    <w:rsid w:val="009B3F60"/>
    <w:rPr>
      <w:rFonts w:ascii="FlandersArtSans-Medium" w:eastAsiaTheme="majorEastAsia" w:hAnsi="FlandersArtSans-Medium" w:cstheme="majorBidi"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9B3F60"/>
    <w:rPr>
      <w:rFonts w:ascii="FlandersArtSans-Bold" w:hAnsi="FlandersArtSans-Bold"/>
      <w:color w:val="356297"/>
    </w:rPr>
  </w:style>
  <w:style w:type="character" w:customStyle="1" w:styleId="Voorbl2Char">
    <w:name w:val="Voorbl 2 Char"/>
    <w:basedOn w:val="OndertitelChar"/>
    <w:link w:val="Voorbl2"/>
    <w:rsid w:val="009B3F60"/>
    <w:rPr>
      <w:rFonts w:ascii="FlandersArtSans-Bold" w:eastAsiaTheme="minorHAnsi" w:hAnsi="FlandersArtSans-Bold" w:cstheme="minorBidi"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33"/>
      </w:numPr>
    </w:pPr>
  </w:style>
  <w:style w:type="numbering" w:customStyle="1" w:styleId="VO-nummering">
    <w:name w:val="VO-nummering"/>
    <w:uiPriority w:val="99"/>
    <w:rsid w:val="00183B69"/>
    <w:pPr>
      <w:numPr>
        <w:numId w:val="45"/>
      </w:numPr>
    </w:pPr>
  </w:style>
  <w:style w:type="paragraph" w:customStyle="1" w:styleId="invulveld">
    <w:name w:val="invulveld"/>
    <w:basedOn w:val="Standaard"/>
    <w:uiPriority w:val="1"/>
    <w:qFormat/>
    <w:rsid w:val="006A2079"/>
    <w:pPr>
      <w:framePr w:hSpace="142" w:wrap="around" w:vAnchor="text" w:hAnchor="text" w:x="55" w:y="1"/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6A2079"/>
    <w:pPr>
      <w:spacing w:line="240" w:lineRule="auto"/>
      <w:ind w:left="29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6A2079"/>
    <w:rPr>
      <w:rFonts w:ascii="Calibri" w:eastAsiaTheme="minorHAnsi" w:hAnsi="Calibri" w:cs="Calibri"/>
      <w:b/>
      <w:color w:val="373636" w:themeColor="text1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A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desk.wonen@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B9B41B8761084AB3B70879DC7C8FDF" ma:contentTypeVersion="6" ma:contentTypeDescription="Een nieuw document maken." ma:contentTypeScope="" ma:versionID="fd8169e7e6b886a5158127d7d78605d3">
  <xsd:schema xmlns:xsd="http://www.w3.org/2001/XMLSchema" xmlns:xs="http://www.w3.org/2001/XMLSchema" xmlns:p="http://schemas.microsoft.com/office/2006/metadata/properties" xmlns:ns2="2791c5bf-5009-4d1b-a0af-dc99fe4afda5" xmlns:ns3="e09d4f51-4e59-4183-b1de-c7a4d8fe77ea" targetNamespace="http://schemas.microsoft.com/office/2006/metadata/properties" ma:root="true" ma:fieldsID="35a27e10a58a3e7256ba0426a7688208" ns2:_="" ns3:_="">
    <xsd:import namespace="2791c5bf-5009-4d1b-a0af-dc99fe4afda5"/>
    <xsd:import namespace="e09d4f51-4e59-4183-b1de-c7a4d8fe7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1c5bf-5009-4d1b-a0af-dc99fe4af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d4f51-4e59-4183-b1de-c7a4d8fe7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58AFA0-694D-462C-AAA4-62F366ED6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1c5bf-5009-4d1b-a0af-dc99fe4afda5"/>
    <ds:schemaRef ds:uri="e09d4f51-4e59-4183-b1de-c7a4d8fe7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171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Loeman, Jan</dc:creator>
  <cp:lastModifiedBy>Loeman Jan</cp:lastModifiedBy>
  <cp:revision>22</cp:revision>
  <cp:lastPrinted>2015-08-13T10:25:00Z</cp:lastPrinted>
  <dcterms:created xsi:type="dcterms:W3CDTF">2022-11-29T11:49:00Z</dcterms:created>
  <dcterms:modified xsi:type="dcterms:W3CDTF">2023-09-19T09:30:00Z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0x01010075B9B41B8761084AB3B70879DC7C8FDF</vt:lpwstr>
  </property>
  <property fmtid="{D5CDD505-2E9C-101B-9397-08002B2CF9AE}" pid="3" name="Order">
    <vt:r8>100</vt:r8>
  </property>
</Properties>
</file>