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lang w:eastAsia="nl-BE"/>
        </w:rPr>
        <w:id w:val="-416102742"/>
        <w:lock w:val="sdtContentLocked"/>
        <w:picture/>
      </w:sdtPr>
      <w:sdtEndPr/>
      <w:sdtContent>
        <w:p w14:paraId="359AC618" w14:textId="77777777" w:rsidR="00742D22" w:rsidRPr="009556D6" w:rsidRDefault="005F36E3" w:rsidP="005F36E3">
          <w:pPr>
            <w:spacing w:line="240" w:lineRule="auto"/>
          </w:pPr>
          <w:r>
            <w:rPr>
              <w:noProof/>
              <w:lang w:eastAsia="nl-BE"/>
            </w:rPr>
            <w:drawing>
              <wp:inline distT="0" distB="0" distL="0" distR="0" wp14:anchorId="7A5C232A" wp14:editId="3BBDFE44">
                <wp:extent cx="6292800" cy="73172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731720"/>
                        </a:xfrm>
                        <a:prstGeom prst="rect">
                          <a:avLst/>
                        </a:prstGeom>
                        <a:noFill/>
                        <a:ln>
                          <a:noFill/>
                        </a:ln>
                      </pic:spPr>
                    </pic:pic>
                  </a:graphicData>
                </a:graphic>
              </wp:inline>
            </w:drawing>
          </w:r>
        </w:p>
      </w:sdtContent>
    </w:sdt>
    <w:p w14:paraId="25966338" w14:textId="77777777" w:rsidR="00506690" w:rsidRPr="004A42D7" w:rsidRDefault="00506690" w:rsidP="00506690">
      <w:pPr>
        <w:rPr>
          <w:rFonts w:eastAsiaTheme="majorEastAsia" w:cstheme="minorHAnsi"/>
          <w:b/>
          <w:caps/>
          <w:color w:val="356297"/>
          <w:sz w:val="40"/>
          <w:szCs w:val="40"/>
        </w:rPr>
      </w:pPr>
      <w:r w:rsidRPr="004A42D7">
        <w:rPr>
          <w:rFonts w:eastAsiaTheme="majorEastAsia" w:cstheme="minorHAnsi"/>
          <w:b/>
          <w:caps/>
          <w:color w:val="356297"/>
          <w:sz w:val="40"/>
          <w:szCs w:val="40"/>
        </w:rPr>
        <w:t xml:space="preserve">OVEREENKOMST OVER DE TOEGANG TOT </w:t>
      </w:r>
    </w:p>
    <w:p w14:paraId="15692EBE" w14:textId="77777777" w:rsidR="00506690" w:rsidRPr="004A42D7" w:rsidRDefault="00506690" w:rsidP="00506690">
      <w:pPr>
        <w:rPr>
          <w:rFonts w:eastAsiaTheme="majorEastAsia" w:cstheme="minorHAnsi"/>
          <w:b/>
          <w:caps/>
          <w:color w:val="356297"/>
          <w:sz w:val="40"/>
          <w:szCs w:val="40"/>
        </w:rPr>
      </w:pPr>
      <w:r w:rsidRPr="004A42D7">
        <w:rPr>
          <w:rFonts w:eastAsiaTheme="majorEastAsia" w:cstheme="minorHAnsi"/>
          <w:b/>
          <w:caps/>
          <w:color w:val="356297"/>
          <w:sz w:val="40"/>
          <w:szCs w:val="40"/>
        </w:rPr>
        <w:t xml:space="preserve">HET RIJKSREGISTER EN DE KRUISPUNTBANK </w:t>
      </w:r>
    </w:p>
    <w:p w14:paraId="5900BC6E" w14:textId="602D683C" w:rsidR="00506690" w:rsidRPr="004A42D7" w:rsidRDefault="00506690" w:rsidP="00506690">
      <w:pPr>
        <w:rPr>
          <w:rFonts w:eastAsiaTheme="majorEastAsia" w:cstheme="minorHAnsi"/>
          <w:b/>
          <w:caps/>
          <w:color w:val="356297"/>
          <w:sz w:val="40"/>
          <w:szCs w:val="40"/>
        </w:rPr>
      </w:pPr>
      <w:r w:rsidRPr="004A42D7">
        <w:rPr>
          <w:rFonts w:eastAsiaTheme="majorEastAsia" w:cstheme="minorHAnsi"/>
          <w:b/>
          <w:caps/>
          <w:color w:val="356297"/>
          <w:sz w:val="40"/>
          <w:szCs w:val="40"/>
        </w:rPr>
        <w:t xml:space="preserve">VAN DE SOCIALE ZEKERHEID (KSZ) </w:t>
      </w:r>
      <w:r w:rsidRPr="004A42D7">
        <w:rPr>
          <w:rFonts w:eastAsiaTheme="majorEastAsia" w:cstheme="minorHAnsi"/>
          <w:b/>
          <w:caps/>
          <w:color w:val="356297"/>
          <w:sz w:val="24"/>
          <w:szCs w:val="24"/>
        </w:rPr>
        <w:t>(VERSIE 1.2 DD. 23/09/2005)</w:t>
      </w:r>
    </w:p>
    <w:p w14:paraId="4904AEB2" w14:textId="3D050933" w:rsidR="00506690" w:rsidRDefault="00506690" w:rsidP="00CB2157"/>
    <w:p w14:paraId="344439E5" w14:textId="77777777" w:rsidR="00D04EEA" w:rsidRPr="004A42D7" w:rsidRDefault="00D04EEA" w:rsidP="00D04EEA">
      <w:pPr>
        <w:rPr>
          <w:rStyle w:val="Accent"/>
          <w:sz w:val="28"/>
          <w:szCs w:val="28"/>
        </w:rPr>
      </w:pPr>
      <w:r w:rsidRPr="004A42D7">
        <w:rPr>
          <w:rStyle w:val="Accent"/>
          <w:sz w:val="28"/>
          <w:szCs w:val="28"/>
        </w:rPr>
        <w:t xml:space="preserve">TUSSEN ONDERGETEKENDEN, </w:t>
      </w:r>
    </w:p>
    <w:p w14:paraId="386DC79B" w14:textId="77777777" w:rsidR="00D04EEA" w:rsidRDefault="00D04EEA" w:rsidP="00D04EEA">
      <w:pPr>
        <w:rPr>
          <w:rFonts w:ascii="FlandersArtSans-Medium" w:hAnsi="FlandersArtSans-Medium"/>
        </w:rPr>
      </w:pPr>
    </w:p>
    <w:p w14:paraId="668F4EBC" w14:textId="77777777" w:rsidR="00D04EEA" w:rsidRPr="004A42D7" w:rsidRDefault="00D04EEA" w:rsidP="00D04EEA">
      <w:pPr>
        <w:rPr>
          <w:rStyle w:val="Accent"/>
          <w:sz w:val="28"/>
          <w:szCs w:val="28"/>
        </w:rPr>
      </w:pPr>
      <w:r w:rsidRPr="004A42D7">
        <w:rPr>
          <w:rStyle w:val="Accent"/>
          <w:sz w:val="28"/>
          <w:szCs w:val="28"/>
        </w:rPr>
        <w:t>ENERZIJDS:</w:t>
      </w:r>
    </w:p>
    <w:p w14:paraId="22CC82CD" w14:textId="77777777" w:rsidR="00D04EEA" w:rsidRPr="00224C61" w:rsidRDefault="00D04EEA" w:rsidP="00D04EEA">
      <w:pPr>
        <w:rPr>
          <w:rFonts w:ascii="FlandersArtSans-Medium" w:hAnsi="FlandersArtSans-Medium"/>
        </w:rPr>
      </w:pPr>
    </w:p>
    <w:p w14:paraId="1AC2B9A8" w14:textId="4C9870AD" w:rsidR="00D04EEA" w:rsidRDefault="00D04EEA" w:rsidP="00D04EEA">
      <w:r>
        <w:t xml:space="preserve">De heer/mevrouw </w:t>
      </w:r>
      <w:sdt>
        <w:sdtPr>
          <w:id w:val="1712614241"/>
          <w:placeholder>
            <w:docPart w:val="DefaultPlaceholder_-1854013440"/>
          </w:placeholder>
          <w:showingPlcHdr/>
        </w:sdtPr>
        <w:sdtEndPr/>
        <w:sdtContent>
          <w:r w:rsidR="00AF4478" w:rsidRPr="00974BBE">
            <w:rPr>
              <w:rStyle w:val="Tekstvantijdelijkeaanduiding"/>
            </w:rPr>
            <w:t>Klik of tik om tekst in te voeren.</w:t>
          </w:r>
        </w:sdtContent>
      </w:sdt>
      <w:r>
        <w:t xml:space="preserve"> (naam en voornamen), </w:t>
      </w:r>
    </w:p>
    <w:p w14:paraId="3B592AF0" w14:textId="453CEB46" w:rsidR="00D04EEA" w:rsidRDefault="00D04EEA" w:rsidP="00D04EEA">
      <w:r>
        <w:t xml:space="preserve">De directeur van </w:t>
      </w:r>
      <w:r w:rsidR="00240128">
        <w:t>het sociaal verhuurkantoor</w:t>
      </w:r>
      <w:r>
        <w:t xml:space="preserve"> (S</w:t>
      </w:r>
      <w:r w:rsidR="00176402">
        <w:t>VK</w:t>
      </w:r>
      <w:r>
        <w:t xml:space="preserve">) </w:t>
      </w:r>
      <w:sdt>
        <w:sdtPr>
          <w:id w:val="-1003511840"/>
          <w:placeholder>
            <w:docPart w:val="DefaultPlaceholder_-1854013440"/>
          </w:placeholder>
          <w:showingPlcHdr/>
        </w:sdtPr>
        <w:sdtEndPr/>
        <w:sdtContent>
          <w:r w:rsidR="00687C4F" w:rsidRPr="00974BBE">
            <w:rPr>
              <w:rStyle w:val="Tekstvantijdelijkeaanduiding"/>
            </w:rPr>
            <w:t>Klik of tik om tekst in te voeren.</w:t>
          </w:r>
        </w:sdtContent>
      </w:sdt>
    </w:p>
    <w:p w14:paraId="66D108E9" w14:textId="77777777" w:rsidR="00D04EEA" w:rsidRDefault="00D04EEA" w:rsidP="00D04EEA">
      <w:pPr>
        <w:rPr>
          <w:i/>
        </w:rPr>
      </w:pPr>
    </w:p>
    <w:p w14:paraId="7C4FB6AC" w14:textId="77777777" w:rsidR="00D04EEA" w:rsidRPr="004A42D7" w:rsidRDefault="00D04EEA" w:rsidP="00D04EEA">
      <w:pPr>
        <w:rPr>
          <w:rStyle w:val="Accent"/>
          <w:i/>
          <w:iCs/>
        </w:rPr>
      </w:pPr>
      <w:r w:rsidRPr="004A42D7">
        <w:rPr>
          <w:rStyle w:val="Accent"/>
          <w:i/>
          <w:iCs/>
        </w:rPr>
        <w:t>Hierna genoemd ‘de ondergetekende sub (a)’</w:t>
      </w:r>
    </w:p>
    <w:p w14:paraId="191FD122" w14:textId="77777777" w:rsidR="00D04EEA" w:rsidRDefault="00D04EEA" w:rsidP="00D04EEA">
      <w:pPr>
        <w:rPr>
          <w:rFonts w:ascii="FlandersArtSans-Medium" w:hAnsi="FlandersArtSans-Medium"/>
        </w:rPr>
      </w:pPr>
    </w:p>
    <w:p w14:paraId="74A6C783" w14:textId="77777777" w:rsidR="00D04EEA" w:rsidRPr="004A42D7" w:rsidRDefault="00D04EEA" w:rsidP="00D04EEA">
      <w:pPr>
        <w:rPr>
          <w:rStyle w:val="Accent"/>
          <w:sz w:val="28"/>
          <w:szCs w:val="28"/>
        </w:rPr>
      </w:pPr>
      <w:r w:rsidRPr="004A42D7">
        <w:rPr>
          <w:rStyle w:val="Accent"/>
          <w:sz w:val="28"/>
          <w:szCs w:val="28"/>
        </w:rPr>
        <w:t>EN ANDERZIJDS:</w:t>
      </w:r>
    </w:p>
    <w:p w14:paraId="3D40D557" w14:textId="77777777" w:rsidR="00D04EEA" w:rsidRPr="00224C61" w:rsidRDefault="00D04EEA" w:rsidP="00D04EEA">
      <w:pPr>
        <w:rPr>
          <w:rFonts w:ascii="FlandersArtSans-Medium" w:hAnsi="FlandersArtSans-Medium"/>
        </w:rPr>
      </w:pPr>
    </w:p>
    <w:p w14:paraId="7B45420B" w14:textId="14FDB555" w:rsidR="00D04EEA" w:rsidRDefault="00D04EEA" w:rsidP="00D04EEA">
      <w:r>
        <w:t xml:space="preserve">De heer / mevrouw </w:t>
      </w:r>
      <w:sdt>
        <w:sdtPr>
          <w:id w:val="1557286443"/>
          <w:placeholder>
            <w:docPart w:val="DefaultPlaceholder_-1854013440"/>
          </w:placeholder>
          <w:showingPlcHdr/>
        </w:sdtPr>
        <w:sdtEndPr/>
        <w:sdtContent>
          <w:r w:rsidR="00687C4F" w:rsidRPr="00974BBE">
            <w:rPr>
              <w:rStyle w:val="Tekstvantijdelijkeaanduiding"/>
            </w:rPr>
            <w:t>Klik of tik om tekst in te voeren.</w:t>
          </w:r>
        </w:sdtContent>
      </w:sdt>
      <w:r>
        <w:t xml:space="preserve"> (naam en voornamen), </w:t>
      </w:r>
    </w:p>
    <w:p w14:paraId="2B039F3A" w14:textId="50D03054" w:rsidR="00D04EEA" w:rsidRDefault="00485EA7" w:rsidP="00D04EEA">
      <w:sdt>
        <w:sdtPr>
          <w:id w:val="1547876568"/>
          <w:placeholder>
            <w:docPart w:val="DefaultPlaceholder_-1854013440"/>
          </w:placeholder>
          <w:showingPlcHdr/>
        </w:sdtPr>
        <w:sdtEndPr/>
        <w:sdtContent>
          <w:r w:rsidR="00687C4F" w:rsidRPr="00974BBE">
            <w:rPr>
              <w:rStyle w:val="Tekstvantijdelijkeaanduiding"/>
            </w:rPr>
            <w:t>Klik of tik om tekst in te voeren.</w:t>
          </w:r>
        </w:sdtContent>
      </w:sdt>
      <w:r w:rsidR="00687C4F">
        <w:t xml:space="preserve"> </w:t>
      </w:r>
      <w:r w:rsidR="00D04EEA">
        <w:t xml:space="preserve">(graad en functie), geboren op </w:t>
      </w:r>
      <w:sdt>
        <w:sdtPr>
          <w:id w:val="-878005444"/>
          <w:placeholder>
            <w:docPart w:val="DefaultPlaceholder_-1854013440"/>
          </w:placeholder>
          <w:showingPlcHdr/>
        </w:sdtPr>
        <w:sdtEndPr/>
        <w:sdtContent>
          <w:r w:rsidR="00687C4F" w:rsidRPr="00974BBE">
            <w:rPr>
              <w:rStyle w:val="Tekstvantijdelijkeaanduiding"/>
            </w:rPr>
            <w:t>Klik of tik om tekst in te voeren.</w:t>
          </w:r>
        </w:sdtContent>
      </w:sdt>
      <w:r w:rsidR="00D04EEA">
        <w:t xml:space="preserve"> te </w:t>
      </w:r>
      <w:sdt>
        <w:sdtPr>
          <w:id w:val="334342495"/>
          <w:placeholder>
            <w:docPart w:val="DefaultPlaceholder_-1854013440"/>
          </w:placeholder>
        </w:sdtPr>
        <w:sdtEndPr/>
        <w:sdtContent>
          <w:sdt>
            <w:sdtPr>
              <w:id w:val="48812126"/>
              <w:placeholder>
                <w:docPart w:val="DefaultPlaceholder_-1854013440"/>
              </w:placeholder>
              <w:showingPlcHdr/>
            </w:sdtPr>
            <w:sdtEndPr/>
            <w:sdtContent>
              <w:r w:rsidR="00687C4F" w:rsidRPr="00974BBE">
                <w:rPr>
                  <w:rStyle w:val="Tekstvantijdelijkeaanduiding"/>
                </w:rPr>
                <w:t>Klik of tik om tekst in te voeren.</w:t>
              </w:r>
            </w:sdtContent>
          </w:sdt>
        </w:sdtContent>
      </w:sdt>
      <w:r w:rsidR="00D04EEA">
        <w:t xml:space="preserve"> en houder van identiteitskaartnummer </w:t>
      </w:r>
      <w:sdt>
        <w:sdtPr>
          <w:id w:val="643549134"/>
          <w:placeholder>
            <w:docPart w:val="DefaultPlaceholder_-1854013440"/>
          </w:placeholder>
          <w:showingPlcHdr/>
        </w:sdtPr>
        <w:sdtEndPr/>
        <w:sdtContent>
          <w:r w:rsidR="00687C4F" w:rsidRPr="00974BBE">
            <w:rPr>
              <w:rStyle w:val="Tekstvantijdelijkeaanduiding"/>
            </w:rPr>
            <w:t>Klik of tik om tekst in te voeren.</w:t>
          </w:r>
        </w:sdtContent>
      </w:sdt>
      <w:r w:rsidR="00D04EEA">
        <w:t>;</w:t>
      </w:r>
    </w:p>
    <w:p w14:paraId="45003808" w14:textId="77777777" w:rsidR="00D04EEA" w:rsidRDefault="00D04EEA" w:rsidP="00D04EEA"/>
    <w:p w14:paraId="34725B15" w14:textId="6CDAE23F" w:rsidR="00D04EEA" w:rsidRPr="004A42D7" w:rsidRDefault="00D04EEA" w:rsidP="00D04EEA">
      <w:pPr>
        <w:rPr>
          <w:rStyle w:val="Accent"/>
          <w:i/>
          <w:iCs/>
        </w:rPr>
      </w:pPr>
      <w:r w:rsidRPr="004A42D7">
        <w:rPr>
          <w:rStyle w:val="Accent"/>
          <w:i/>
          <w:iCs/>
        </w:rPr>
        <w:t xml:space="preserve">Personeelslid van </w:t>
      </w:r>
      <w:r w:rsidR="00176402" w:rsidRPr="004A42D7">
        <w:rPr>
          <w:rStyle w:val="Accent"/>
          <w:i/>
          <w:iCs/>
        </w:rPr>
        <w:t>het</w:t>
      </w:r>
      <w:r w:rsidRPr="004A42D7">
        <w:rPr>
          <w:rStyle w:val="Accent"/>
          <w:i/>
          <w:iCs/>
        </w:rPr>
        <w:t xml:space="preserve"> S</w:t>
      </w:r>
      <w:r w:rsidR="00176402" w:rsidRPr="004A42D7">
        <w:rPr>
          <w:rStyle w:val="Accent"/>
          <w:i/>
          <w:iCs/>
        </w:rPr>
        <w:t>VK</w:t>
      </w:r>
      <w:r w:rsidRPr="004A42D7">
        <w:rPr>
          <w:rStyle w:val="Accent"/>
          <w:i/>
          <w:iCs/>
        </w:rPr>
        <w:t>; hierna genoemd ‘de ondergetekende sub (b)’;</w:t>
      </w:r>
    </w:p>
    <w:p w14:paraId="221CF5BE" w14:textId="77777777" w:rsidR="00D04EEA" w:rsidRDefault="00D04EEA" w:rsidP="00D04EEA"/>
    <w:p w14:paraId="4C0C4DF1" w14:textId="77777777" w:rsidR="00D04EEA" w:rsidRDefault="00D04EEA" w:rsidP="00D04EEA">
      <w:pPr>
        <w:rPr>
          <w:rFonts w:ascii="FlandersArtSans-Medium" w:hAnsi="FlandersArtSans-Medium"/>
        </w:rPr>
      </w:pPr>
    </w:p>
    <w:p w14:paraId="0F17012D" w14:textId="77777777" w:rsidR="00D04EEA" w:rsidRPr="004A42D7" w:rsidRDefault="00D04EEA" w:rsidP="00D04EEA">
      <w:pPr>
        <w:rPr>
          <w:rStyle w:val="Accent"/>
          <w:sz w:val="28"/>
          <w:szCs w:val="28"/>
        </w:rPr>
      </w:pPr>
      <w:r w:rsidRPr="004A42D7">
        <w:rPr>
          <w:rStyle w:val="Accent"/>
          <w:sz w:val="28"/>
          <w:szCs w:val="28"/>
        </w:rPr>
        <w:t>W0RDT HET VOLGENDE OVEREENGEKOMEN:</w:t>
      </w:r>
    </w:p>
    <w:p w14:paraId="0094E109" w14:textId="77777777" w:rsidR="00D04EEA" w:rsidRDefault="00D04EEA" w:rsidP="00D04EEA"/>
    <w:p w14:paraId="6A89C6E5" w14:textId="77777777" w:rsidR="00D04EEA" w:rsidRDefault="00D04EEA" w:rsidP="003B4EF4">
      <w:pPr>
        <w:pStyle w:val="Lijstalinea"/>
        <w:numPr>
          <w:ilvl w:val="0"/>
          <w:numId w:val="15"/>
        </w:numPr>
        <w:spacing w:line="270" w:lineRule="exact"/>
      </w:pPr>
      <w:r>
        <w:t>Artikel 1. Overeenkomstig artikel 1, 3° lid, 3° van het KB van 22 mei 2001 tot regeling van de toegang tot het Rijksregister van de natuurlijke personen en van het gebruik van het identificatienummer wat betreft de Vlaamse Huisvestingsmaatschappij en de door haar erkende sociale huisvestingsmaatschappijen heeft ondergetekende sub (b) toegang tot de informatiegegevens zoals opgesomd in artikel 1, 1° van het betreffende Kb en tot de gegevens van de Kruispuntbank voor Sociale Zekerheid.</w:t>
      </w:r>
    </w:p>
    <w:p w14:paraId="42A03AF9" w14:textId="77777777" w:rsidR="00D04EEA" w:rsidRDefault="00D04EEA" w:rsidP="00D04EEA"/>
    <w:p w14:paraId="18034A76" w14:textId="77777777" w:rsidR="00D04EEA" w:rsidRDefault="00D04EEA" w:rsidP="003B4EF4">
      <w:pPr>
        <w:pStyle w:val="Lijstalinea"/>
        <w:numPr>
          <w:ilvl w:val="0"/>
          <w:numId w:val="15"/>
        </w:numPr>
        <w:spacing w:line="270" w:lineRule="exact"/>
      </w:pPr>
      <w:r>
        <w:t>Artikel 2. Ondergetekende sub (b) verklaart goed op de hoogte te zijn van de inhoud van hoger vermeld KB en van de Wet van 15 januari 1990 houdende oprichting en organisatie van een Kruispuntbank van de sociale zekerheid en verbindt er zich toe alle daarin opgenomen bepalingen na te leven. Ondergetekende sub (b) verbindt er zich toe het vertrouwelijk karakter van de informatiegegevens waartoe hij/zij toegang krijgt op grond van hoger vermeld  KB en Wet, te bewaren.</w:t>
      </w:r>
    </w:p>
    <w:p w14:paraId="514C48D7" w14:textId="77777777" w:rsidR="00D04EEA" w:rsidRDefault="00D04EEA" w:rsidP="00D04EEA"/>
    <w:p w14:paraId="76932DE1" w14:textId="6BDBE813" w:rsidR="00D04EEA" w:rsidRDefault="00D04EEA" w:rsidP="003B4EF4">
      <w:pPr>
        <w:pStyle w:val="Lijstalinea"/>
        <w:numPr>
          <w:ilvl w:val="0"/>
          <w:numId w:val="15"/>
        </w:numPr>
        <w:spacing w:line="270" w:lineRule="exact"/>
      </w:pPr>
      <w:r>
        <w:t>Artikel 3. De ondergetekende sub (b) verbindt er zich toe het hem/haar toegekende paswoord  hetwelk hem/haar (*) toegang verleent tot het de Kruispuntbank voor Sociale Zekerheid en/of het Rijksregister, niet door te geven aan derden. Het paswoord is strikt persoonlijk en vertrouwelijk.</w:t>
      </w:r>
    </w:p>
    <w:p w14:paraId="0753FF69" w14:textId="77777777" w:rsidR="00D04EEA" w:rsidRDefault="00D04EEA" w:rsidP="00D04EEA"/>
    <w:p w14:paraId="3C7A1D8F" w14:textId="77777777" w:rsidR="00D04EEA" w:rsidRDefault="00D04EEA" w:rsidP="003B4EF4">
      <w:pPr>
        <w:pStyle w:val="Lijstalinea"/>
        <w:numPr>
          <w:ilvl w:val="0"/>
          <w:numId w:val="15"/>
        </w:numPr>
        <w:spacing w:line="270" w:lineRule="exact"/>
      </w:pPr>
      <w:r>
        <w:t xml:space="preserve">Artikel 4. De ondergetekende sub (b) is er van op de hoogte dat alle opzoekingen en acties met betrekking tot de toegang tot het de Kruispuntbank voor Sociale Zekerheid en/of Rijksregister van de natuurlijke personen en van het gebruik van het identificatienummer volledige opvolgbaar en traceerbaar zijn via een </w:t>
      </w:r>
      <w:r>
        <w:lastRenderedPageBreak/>
        <w:t xml:space="preserve">logbestand en dat deze logbestanden gedurende minimaal vijf jaar bewaard worden, waardoor op ieder moment nagegaan kan worden welke gegevens opgevraagd werden. </w:t>
      </w:r>
    </w:p>
    <w:p w14:paraId="33CCDC8E" w14:textId="77777777" w:rsidR="00D04EEA" w:rsidRDefault="00D04EEA" w:rsidP="00D04EEA"/>
    <w:p w14:paraId="5535F2C0" w14:textId="77777777" w:rsidR="00D04EEA" w:rsidRDefault="00D04EEA" w:rsidP="00D04EEA"/>
    <w:p w14:paraId="11AE8E50" w14:textId="7553D0E5" w:rsidR="00D04EEA" w:rsidRDefault="00D04EEA" w:rsidP="00D04EEA">
      <w:r>
        <w:t xml:space="preserve">Opgemaakt op </w:t>
      </w:r>
      <w:sdt>
        <w:sdtPr>
          <w:id w:val="1589582206"/>
          <w:placeholder>
            <w:docPart w:val="DefaultPlaceholder_-1854013437"/>
          </w:placeholder>
          <w:showingPlcHdr/>
          <w:date>
            <w:dateFormat w:val="d/MM/yyyy"/>
            <w:lid w:val="nl-BE"/>
            <w:storeMappedDataAs w:val="dateTime"/>
            <w:calendar w:val="gregorian"/>
          </w:date>
        </w:sdtPr>
        <w:sdtEndPr/>
        <w:sdtContent>
          <w:r w:rsidR="002F0711" w:rsidRPr="00974BBE">
            <w:rPr>
              <w:rStyle w:val="Tekstvantijdelijkeaanduiding"/>
            </w:rPr>
            <w:t>Klik of tik om een datum in te voeren.</w:t>
          </w:r>
        </w:sdtContent>
      </w:sdt>
      <w:r>
        <w:t xml:space="preserve"> in twee exemplaren.</w:t>
      </w:r>
    </w:p>
    <w:p w14:paraId="70964F61" w14:textId="77777777" w:rsidR="00D04EEA" w:rsidRDefault="00D04EEA" w:rsidP="00D04EEA"/>
    <w:p w14:paraId="51701E8B" w14:textId="77777777" w:rsidR="00D04EEA" w:rsidRDefault="00D04EEA" w:rsidP="00D04EEA">
      <w:r>
        <w:t>Iedere partij verklaart een origineel exemplaar te hebben ontvangen.</w:t>
      </w:r>
    </w:p>
    <w:p w14:paraId="5550A053" w14:textId="77777777" w:rsidR="00D04EEA" w:rsidRDefault="00D04EEA" w:rsidP="00D04EEA"/>
    <w:p w14:paraId="1123643A" w14:textId="77777777" w:rsidR="00D04EEA" w:rsidRDefault="00D04EEA" w:rsidP="00D04EEA">
      <w:pPr>
        <w:tabs>
          <w:tab w:val="left" w:pos="4962"/>
        </w:tabs>
      </w:pPr>
    </w:p>
    <w:p w14:paraId="15C8B0E8" w14:textId="77777777" w:rsidR="00D04EEA" w:rsidRDefault="00D04EEA" w:rsidP="00D04EEA">
      <w:pPr>
        <w:tabs>
          <w:tab w:val="left" w:pos="4962"/>
        </w:tabs>
      </w:pPr>
      <w:r>
        <w:t xml:space="preserve">Gelezen en goedgekeurd,                              </w:t>
      </w:r>
      <w:r>
        <w:tab/>
        <w:t>Gelezen en goedgekeurd,</w:t>
      </w:r>
    </w:p>
    <w:p w14:paraId="4F3771B9" w14:textId="77777777" w:rsidR="00D04EEA" w:rsidRDefault="00D04EEA" w:rsidP="00D04EEA">
      <w:pPr>
        <w:tabs>
          <w:tab w:val="left" w:pos="4962"/>
        </w:tabs>
      </w:pPr>
    </w:p>
    <w:p w14:paraId="1D129DF3" w14:textId="77777777" w:rsidR="00D04EEA" w:rsidRDefault="00D04EEA" w:rsidP="00D04EEA">
      <w:pPr>
        <w:tabs>
          <w:tab w:val="left" w:pos="4962"/>
        </w:tabs>
        <w:rPr>
          <w:vertAlign w:val="superscript"/>
        </w:rPr>
      </w:pPr>
      <w:r>
        <w:t>de heer/mevrouw</w:t>
      </w:r>
      <w:r>
        <w:tab/>
        <w:t>de heer/mevrouw</w:t>
      </w:r>
    </w:p>
    <w:p w14:paraId="6E4241A6" w14:textId="77777777" w:rsidR="00D04EEA" w:rsidRDefault="00D04EEA" w:rsidP="00D04EEA">
      <w:pPr>
        <w:tabs>
          <w:tab w:val="left" w:pos="4962"/>
        </w:tabs>
        <w:rPr>
          <w:vertAlign w:val="superscript"/>
        </w:rPr>
      </w:pPr>
    </w:p>
    <w:p w14:paraId="7EDD7D5B" w14:textId="1E48EDBF" w:rsidR="00D04EEA" w:rsidRDefault="00485EA7" w:rsidP="00D04EEA">
      <w:pPr>
        <w:tabs>
          <w:tab w:val="left" w:pos="4962"/>
        </w:tabs>
      </w:pPr>
      <w:sdt>
        <w:sdtPr>
          <w:id w:val="816153330"/>
          <w:placeholder>
            <w:docPart w:val="DefaultPlaceholder_-1854013440"/>
          </w:placeholder>
          <w:showingPlcHdr/>
        </w:sdtPr>
        <w:sdtEndPr/>
        <w:sdtContent>
          <w:r w:rsidR="002F0711" w:rsidRPr="00974BBE">
            <w:rPr>
              <w:rStyle w:val="Tekstvantijdelijkeaanduiding"/>
            </w:rPr>
            <w:t>Klik of tik om tekst in te voeren.</w:t>
          </w:r>
        </w:sdtContent>
      </w:sdt>
      <w:r w:rsidR="00D04EEA">
        <w:tab/>
      </w:r>
      <w:sdt>
        <w:sdtPr>
          <w:id w:val="1365170339"/>
          <w:placeholder>
            <w:docPart w:val="DefaultPlaceholder_-1854013440"/>
          </w:placeholder>
          <w:showingPlcHdr/>
        </w:sdtPr>
        <w:sdtEndPr/>
        <w:sdtContent>
          <w:r w:rsidR="002F0711" w:rsidRPr="00974BBE">
            <w:rPr>
              <w:rStyle w:val="Tekstvantijdelijkeaanduiding"/>
            </w:rPr>
            <w:t>Klik of tik om tekst in te voeren.</w:t>
          </w:r>
        </w:sdtContent>
      </w:sdt>
    </w:p>
    <w:p w14:paraId="121EF63C" w14:textId="77777777" w:rsidR="00D04EEA" w:rsidRDefault="00D04EEA" w:rsidP="00D04EEA">
      <w:pPr>
        <w:tabs>
          <w:tab w:val="left" w:pos="4962"/>
        </w:tabs>
      </w:pPr>
    </w:p>
    <w:p w14:paraId="48D91E1C" w14:textId="77777777" w:rsidR="00D04EEA" w:rsidRDefault="00D04EEA" w:rsidP="00D04EEA">
      <w:pPr>
        <w:tabs>
          <w:tab w:val="left" w:pos="4962"/>
        </w:tabs>
      </w:pPr>
    </w:p>
    <w:p w14:paraId="4C64E87F" w14:textId="77777777" w:rsidR="00D04EEA" w:rsidRDefault="00D04EEA" w:rsidP="00D04EEA">
      <w:pPr>
        <w:tabs>
          <w:tab w:val="left" w:pos="4962"/>
        </w:tabs>
      </w:pPr>
    </w:p>
    <w:p w14:paraId="56381F2F" w14:textId="77777777" w:rsidR="00D04EEA" w:rsidRDefault="00D04EEA" w:rsidP="00D04EEA">
      <w:pPr>
        <w:tabs>
          <w:tab w:val="left" w:pos="4962"/>
        </w:tabs>
      </w:pPr>
    </w:p>
    <w:p w14:paraId="4211401E" w14:textId="77777777" w:rsidR="00D04EEA" w:rsidRDefault="00D04EEA" w:rsidP="00D04EEA">
      <w:pPr>
        <w:tabs>
          <w:tab w:val="left" w:pos="4962"/>
        </w:tabs>
      </w:pPr>
    </w:p>
    <w:p w14:paraId="2AD583E9" w14:textId="77777777" w:rsidR="00D04EEA" w:rsidRDefault="00D04EEA" w:rsidP="00D04EEA">
      <w:pPr>
        <w:tabs>
          <w:tab w:val="left" w:pos="4962"/>
        </w:tabs>
      </w:pPr>
    </w:p>
    <w:p w14:paraId="5C324048" w14:textId="77777777" w:rsidR="00D04EEA" w:rsidRDefault="00D04EEA" w:rsidP="00D04EEA">
      <w:pPr>
        <w:tabs>
          <w:tab w:val="left" w:pos="4962"/>
        </w:tabs>
      </w:pPr>
    </w:p>
    <w:p w14:paraId="0ED904AB" w14:textId="77777777" w:rsidR="00D04EEA" w:rsidRDefault="00D04EEA" w:rsidP="00D04EEA">
      <w:pPr>
        <w:tabs>
          <w:tab w:val="left" w:pos="4962"/>
        </w:tabs>
      </w:pPr>
    </w:p>
    <w:p w14:paraId="3694C6EC" w14:textId="77777777" w:rsidR="00D04EEA" w:rsidRDefault="00D04EEA" w:rsidP="00D04EEA">
      <w:pPr>
        <w:tabs>
          <w:tab w:val="left" w:pos="4962"/>
        </w:tabs>
      </w:pPr>
    </w:p>
    <w:p w14:paraId="04A02B6C" w14:textId="1DFFAFF6" w:rsidR="00D04EEA" w:rsidRDefault="00D04EEA" w:rsidP="00D04EEA">
      <w:pPr>
        <w:tabs>
          <w:tab w:val="left" w:pos="4395"/>
          <w:tab w:val="left" w:pos="4962"/>
        </w:tabs>
      </w:pPr>
      <w:r>
        <w:t>__________________________________________</w:t>
      </w:r>
      <w:r>
        <w:tab/>
        <w:t>_________________________________________</w:t>
      </w:r>
      <w:r w:rsidR="00A963C4">
        <w:t>___</w:t>
      </w:r>
    </w:p>
    <w:p w14:paraId="0FAE7FFD" w14:textId="77777777" w:rsidR="00D04EEA" w:rsidRDefault="00D04EEA" w:rsidP="00D04EEA">
      <w:pPr>
        <w:tabs>
          <w:tab w:val="left" w:pos="4962"/>
        </w:tabs>
      </w:pPr>
    </w:p>
    <w:p w14:paraId="3470D7C4" w14:textId="77777777" w:rsidR="00D04EEA" w:rsidRDefault="00D04EEA" w:rsidP="00D04EEA">
      <w:pPr>
        <w:tabs>
          <w:tab w:val="left" w:pos="4962"/>
        </w:tabs>
      </w:pPr>
    </w:p>
    <w:p w14:paraId="68123F49" w14:textId="09F8B3DD" w:rsidR="00D04EEA" w:rsidRDefault="00D04EEA" w:rsidP="00D04EEA">
      <w:pPr>
        <w:tabs>
          <w:tab w:val="left" w:pos="4962"/>
        </w:tabs>
      </w:pPr>
      <w:r>
        <w:t>Directeur van S</w:t>
      </w:r>
      <w:r w:rsidR="00097322">
        <w:t>VK</w:t>
      </w:r>
      <w:r>
        <w:tab/>
        <w:t>Personeelslid van S</w:t>
      </w:r>
      <w:r w:rsidR="00097322">
        <w:t>VK</w:t>
      </w:r>
    </w:p>
    <w:p w14:paraId="1F12BF7E" w14:textId="77777777" w:rsidR="00D04EEA" w:rsidRDefault="00D04EEA" w:rsidP="00D04EEA">
      <w:pPr>
        <w:tabs>
          <w:tab w:val="left" w:pos="4962"/>
        </w:tabs>
      </w:pPr>
    </w:p>
    <w:p w14:paraId="67AFAFA6" w14:textId="68A6F58D" w:rsidR="00D04EEA" w:rsidRDefault="00485EA7" w:rsidP="00A963C4">
      <w:pPr>
        <w:tabs>
          <w:tab w:val="left" w:pos="4395"/>
          <w:tab w:val="left" w:pos="4962"/>
        </w:tabs>
      </w:pPr>
      <w:sdt>
        <w:sdtPr>
          <w:id w:val="746539794"/>
          <w:placeholder>
            <w:docPart w:val="DefaultPlaceholder_-1854013440"/>
          </w:placeholder>
          <w:showingPlcHdr/>
        </w:sdtPr>
        <w:sdtEndPr/>
        <w:sdtContent>
          <w:r w:rsidR="002F0711" w:rsidRPr="00974BBE">
            <w:rPr>
              <w:rStyle w:val="Tekstvantijdelijkeaanduiding"/>
            </w:rPr>
            <w:t>Klik of tik om tekst in te voeren.</w:t>
          </w:r>
        </w:sdtContent>
      </w:sdt>
      <w:r w:rsidR="00D04EEA">
        <w:tab/>
      </w:r>
      <w:r w:rsidR="00E51FBA">
        <w:tab/>
      </w:r>
      <w:sdt>
        <w:sdtPr>
          <w:id w:val="1931772030"/>
          <w:placeholder>
            <w:docPart w:val="DefaultPlaceholder_-1854013440"/>
          </w:placeholder>
          <w:showingPlcHdr/>
        </w:sdtPr>
        <w:sdtEndPr/>
        <w:sdtContent>
          <w:r w:rsidR="00E51FBA" w:rsidRPr="00974BBE">
            <w:rPr>
              <w:rStyle w:val="Tekstvantijdelijkeaanduiding"/>
            </w:rPr>
            <w:t>Klik of tik om tekst in te voeren.</w:t>
          </w:r>
        </w:sdtContent>
      </w:sdt>
    </w:p>
    <w:p w14:paraId="59F24F77" w14:textId="77777777" w:rsidR="00D04EEA" w:rsidRDefault="00D04EEA" w:rsidP="00D04EEA">
      <w:pPr>
        <w:tabs>
          <w:tab w:val="left" w:pos="4962"/>
        </w:tabs>
      </w:pPr>
    </w:p>
    <w:p w14:paraId="3FDF721B" w14:textId="77777777" w:rsidR="00D04EEA" w:rsidRDefault="00D04EEA" w:rsidP="00D04EEA">
      <w:pPr>
        <w:tabs>
          <w:tab w:val="left" w:pos="4962"/>
        </w:tabs>
      </w:pPr>
    </w:p>
    <w:p w14:paraId="7A294288" w14:textId="77777777" w:rsidR="00D04EEA" w:rsidRDefault="00D04EEA" w:rsidP="00D04EEA">
      <w:pPr>
        <w:tabs>
          <w:tab w:val="left" w:pos="4962"/>
        </w:tabs>
      </w:pPr>
    </w:p>
    <w:p w14:paraId="1BEA5B9C" w14:textId="77777777" w:rsidR="00D04EEA" w:rsidRDefault="00D04EEA" w:rsidP="00D04EEA">
      <w:pPr>
        <w:tabs>
          <w:tab w:val="left" w:pos="4962"/>
        </w:tabs>
      </w:pPr>
    </w:p>
    <w:p w14:paraId="08C9416C" w14:textId="77777777" w:rsidR="00D04EEA" w:rsidRDefault="00D04EEA" w:rsidP="00D04EEA">
      <w:pPr>
        <w:tabs>
          <w:tab w:val="left" w:pos="4962"/>
        </w:tabs>
      </w:pPr>
    </w:p>
    <w:p w14:paraId="2BDF863B" w14:textId="77777777" w:rsidR="00D04EEA" w:rsidRDefault="00D04EEA" w:rsidP="00D04EEA">
      <w:pPr>
        <w:tabs>
          <w:tab w:val="left" w:pos="4962"/>
        </w:tabs>
      </w:pPr>
    </w:p>
    <w:p w14:paraId="392D4F8A" w14:textId="77777777" w:rsidR="00D04EEA" w:rsidRDefault="00D04EEA" w:rsidP="00D04EEA">
      <w:pPr>
        <w:tabs>
          <w:tab w:val="left" w:pos="4962"/>
        </w:tabs>
      </w:pPr>
    </w:p>
    <w:p w14:paraId="1A512D43" w14:textId="77777777" w:rsidR="00D04EEA" w:rsidRDefault="00D04EEA" w:rsidP="00D04EEA">
      <w:pPr>
        <w:tabs>
          <w:tab w:val="left" w:pos="4962"/>
        </w:tabs>
      </w:pPr>
    </w:p>
    <w:p w14:paraId="053EB2F6" w14:textId="77777777" w:rsidR="00CB2157" w:rsidRPr="00506690" w:rsidRDefault="00CB2157" w:rsidP="00CB2157"/>
    <w:sectPr w:rsidR="00CB2157" w:rsidRPr="00506690" w:rsidSect="009E54ED">
      <w:footerReference w:type="default" r:id="rId12"/>
      <w:footerReference w:type="first" r:id="rId13"/>
      <w:pgSz w:w="11906" w:h="16838"/>
      <w:pgMar w:top="851" w:right="851" w:bottom="6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B3525" w14:textId="77777777" w:rsidR="006A2079" w:rsidRDefault="006A2079" w:rsidP="00C41C85">
      <w:pPr>
        <w:spacing w:line="240" w:lineRule="auto"/>
      </w:pPr>
      <w:r>
        <w:separator/>
      </w:r>
    </w:p>
  </w:endnote>
  <w:endnote w:type="continuationSeparator" w:id="0">
    <w:p w14:paraId="0EB00B0F" w14:textId="77777777" w:rsidR="006A2079" w:rsidRDefault="006A2079"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395C04E-088A-4521-8A7F-7090D8084AA0}"/>
    <w:embedBold r:id="rId2" w:fontKey="{C2C86F9A-C313-4B1E-B764-6A38F32A5506}"/>
    <w:embedItalic r:id="rId3" w:fontKey="{70131E9C-3CAA-4175-AD5A-3F4EE805E1A4}"/>
    <w:embedBoldItalic r:id="rId4" w:fontKey="{EECABDD4-9082-466B-8223-5D8632DEFEE2}"/>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601DD" w14:textId="77777777" w:rsidR="009E54ED" w:rsidRDefault="009E54ED" w:rsidP="004C22D0">
    <w:pPr>
      <w:pStyle w:val="Koptekst"/>
      <w:tabs>
        <w:tab w:val="center" w:pos="9356"/>
        <w:tab w:val="right" w:pos="10206"/>
      </w:tabs>
      <w:spacing w:before="200" w:after="120"/>
      <w:rPr>
        <w:rFonts w:cs="Calibri"/>
        <w:sz w:val="18"/>
        <w:szCs w:val="18"/>
      </w:rPr>
    </w:pPr>
    <w:r>
      <w:rPr>
        <w:lang w:eastAsia="nl-BE"/>
      </w:rPr>
      <w:drawing>
        <wp:anchor distT="0" distB="0" distL="114300" distR="114300" simplePos="0" relativeHeight="251660288" behindDoc="1" locked="0" layoutInCell="1" allowOverlap="1" wp14:anchorId="245454FB" wp14:editId="524CDB07">
          <wp:simplePos x="0" y="0"/>
          <wp:positionH relativeFrom="page">
            <wp:posOffset>724217</wp:posOffset>
          </wp:positionH>
          <wp:positionV relativeFrom="page">
            <wp:posOffset>9753600</wp:posOffset>
          </wp:positionV>
          <wp:extent cx="1276350" cy="53975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63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B25E30" w14:textId="77777777" w:rsidR="009E54ED" w:rsidRDefault="00363DA3" w:rsidP="00363DA3">
    <w:pPr>
      <w:pStyle w:val="Koptekst"/>
      <w:tabs>
        <w:tab w:val="left" w:pos="1035"/>
      </w:tabs>
      <w:spacing w:before="200" w:after="120"/>
      <w:rPr>
        <w:rFonts w:cs="Calibri"/>
        <w:sz w:val="18"/>
        <w:szCs w:val="18"/>
      </w:rPr>
    </w:pPr>
    <w:r>
      <w:rPr>
        <w:rFonts w:cs="Calibri"/>
        <w:sz w:val="18"/>
        <w:szCs w:val="18"/>
      </w:rPr>
      <w:tab/>
    </w:r>
  </w:p>
  <w:p w14:paraId="29D44EA6" w14:textId="77777777" w:rsidR="00742D22" w:rsidRPr="00742D22" w:rsidRDefault="00742D22" w:rsidP="004C22D0">
    <w:pPr>
      <w:pStyle w:val="Koptekst"/>
      <w:tabs>
        <w:tab w:val="center" w:pos="9356"/>
        <w:tab w:val="right" w:pos="10206"/>
      </w:tabs>
      <w:spacing w:before="200" w:after="120"/>
    </w:pPr>
    <w:r w:rsidRPr="00742D22">
      <w:rPr>
        <w:rFonts w:cs="Calibri"/>
        <w:sz w:val="18"/>
        <w:szCs w:val="18"/>
      </w:rPr>
      <w:tab/>
      <w:t xml:space="preserve">pagina </w:t>
    </w:r>
    <w:r w:rsidRPr="00742D22">
      <w:rPr>
        <w:rFonts w:cs="Calibri"/>
        <w:sz w:val="18"/>
        <w:szCs w:val="18"/>
      </w:rPr>
      <w:fldChar w:fldCharType="begin"/>
    </w:r>
    <w:r w:rsidRPr="00742D22">
      <w:rPr>
        <w:rFonts w:cs="Calibri"/>
        <w:sz w:val="18"/>
        <w:szCs w:val="18"/>
      </w:rPr>
      <w:instrText xml:space="preserve"> PAGE </w:instrText>
    </w:r>
    <w:r w:rsidRPr="00742D22">
      <w:rPr>
        <w:rFonts w:cs="Calibri"/>
        <w:sz w:val="18"/>
        <w:szCs w:val="18"/>
      </w:rPr>
      <w:fldChar w:fldCharType="separate"/>
    </w:r>
    <w:r w:rsidR="009E54ED">
      <w:rPr>
        <w:rFonts w:cs="Calibri"/>
        <w:sz w:val="18"/>
        <w:szCs w:val="18"/>
      </w:rPr>
      <w:t>1</w:t>
    </w:r>
    <w:r w:rsidRPr="00742D22">
      <w:rPr>
        <w:rFonts w:cs="Calibri"/>
        <w:sz w:val="18"/>
        <w:szCs w:val="18"/>
      </w:rPr>
      <w:fldChar w:fldCharType="end"/>
    </w:r>
    <w:r w:rsidRPr="00742D22">
      <w:rPr>
        <w:rFonts w:cs="Calibri"/>
        <w:sz w:val="18"/>
        <w:szCs w:val="18"/>
      </w:rPr>
      <w:t xml:space="preserve"> van </w:t>
    </w:r>
    <w:r w:rsidRPr="00742D22">
      <w:rPr>
        <w:rStyle w:val="Paginanummer"/>
        <w:rFonts w:cs="Calibri"/>
        <w:sz w:val="18"/>
        <w:szCs w:val="18"/>
      </w:rPr>
      <w:fldChar w:fldCharType="begin"/>
    </w:r>
    <w:r w:rsidRPr="00742D22">
      <w:rPr>
        <w:rStyle w:val="Paginanummer"/>
        <w:rFonts w:cs="Calibri"/>
        <w:sz w:val="18"/>
        <w:szCs w:val="18"/>
      </w:rPr>
      <w:instrText xml:space="preserve"> NUMPAGES </w:instrText>
    </w:r>
    <w:r w:rsidRPr="00742D22">
      <w:rPr>
        <w:rStyle w:val="Paginanummer"/>
        <w:rFonts w:cs="Calibri"/>
        <w:sz w:val="18"/>
        <w:szCs w:val="18"/>
      </w:rPr>
      <w:fldChar w:fldCharType="separate"/>
    </w:r>
    <w:r w:rsidR="009E54ED">
      <w:rPr>
        <w:rStyle w:val="Paginanummer"/>
        <w:rFonts w:cs="Calibri"/>
        <w:sz w:val="18"/>
        <w:szCs w:val="18"/>
      </w:rPr>
      <w:t>1</w:t>
    </w:r>
    <w:r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BCDC2" w14:textId="77777777" w:rsidR="005F36E3" w:rsidRDefault="005F36E3" w:rsidP="004C22D0">
    <w:pPr>
      <w:pStyle w:val="Koptekst"/>
      <w:tabs>
        <w:tab w:val="center" w:pos="9356"/>
        <w:tab w:val="right" w:pos="10206"/>
      </w:tabs>
      <w:spacing w:before="200" w:after="120"/>
      <w:rPr>
        <w:rFonts w:ascii="Calibri" w:hAnsi="Calibri" w:cs="Calibri"/>
        <w:sz w:val="18"/>
        <w:szCs w:val="18"/>
      </w:rPr>
    </w:pPr>
    <w:r>
      <w:rPr>
        <w:lang w:eastAsia="nl-BE"/>
      </w:rPr>
      <w:drawing>
        <wp:anchor distT="0" distB="0" distL="114300" distR="114300" simplePos="0" relativeHeight="251658240" behindDoc="1" locked="0" layoutInCell="1" allowOverlap="1" wp14:anchorId="697B7E12" wp14:editId="41A07346">
          <wp:simplePos x="0" y="0"/>
          <wp:positionH relativeFrom="page">
            <wp:posOffset>720090</wp:posOffset>
          </wp:positionH>
          <wp:positionV relativeFrom="page">
            <wp:posOffset>9679305</wp:posOffset>
          </wp:positionV>
          <wp:extent cx="1277306" cy="5397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77306"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317978" w14:textId="77777777" w:rsidR="005F36E3" w:rsidRDefault="005F36E3" w:rsidP="004C22D0">
    <w:pPr>
      <w:pStyle w:val="Koptekst"/>
      <w:tabs>
        <w:tab w:val="center" w:pos="9356"/>
        <w:tab w:val="right" w:pos="10206"/>
      </w:tabs>
      <w:spacing w:before="200" w:after="120"/>
      <w:rPr>
        <w:rFonts w:ascii="Calibri" w:hAnsi="Calibri" w:cs="Calibri"/>
        <w:sz w:val="18"/>
        <w:szCs w:val="18"/>
      </w:rPr>
    </w:pPr>
  </w:p>
  <w:p w14:paraId="410DE34F" w14:textId="77777777" w:rsidR="00742D22" w:rsidRDefault="00742D22" w:rsidP="004C22D0">
    <w:pPr>
      <w:pStyle w:val="Koptekst"/>
      <w:tabs>
        <w:tab w:val="center" w:pos="9356"/>
        <w:tab w:val="right" w:pos="10206"/>
      </w:tabs>
      <w:spacing w:before="200" w:after="120"/>
    </w:pPr>
    <w:r>
      <w:rPr>
        <w:rFonts w:ascii="Calibri" w:hAnsi="Calibri" w:cs="Calibri"/>
        <w:sz w:val="18"/>
        <w:szCs w:val="18"/>
      </w:rPr>
      <w:tab/>
    </w:r>
    <w:r w:rsidRPr="00E344C5">
      <w:rPr>
        <w:rFonts w:cs="Calibri"/>
        <w:sz w:val="18"/>
        <w:szCs w:val="18"/>
      </w:rPr>
      <w:t xml:space="preserve">pagina </w:t>
    </w:r>
    <w:r w:rsidRPr="00E344C5">
      <w:rPr>
        <w:rFonts w:cs="Calibri"/>
        <w:sz w:val="18"/>
        <w:szCs w:val="18"/>
      </w:rPr>
      <w:fldChar w:fldCharType="begin"/>
    </w:r>
    <w:r w:rsidRPr="00E344C5">
      <w:rPr>
        <w:rFonts w:cs="Calibri"/>
        <w:sz w:val="18"/>
        <w:szCs w:val="18"/>
      </w:rPr>
      <w:instrText xml:space="preserve"> PAGE </w:instrText>
    </w:r>
    <w:r w:rsidRPr="00E344C5">
      <w:rPr>
        <w:rFonts w:cs="Calibri"/>
        <w:sz w:val="18"/>
        <w:szCs w:val="18"/>
      </w:rPr>
      <w:fldChar w:fldCharType="separate"/>
    </w:r>
    <w:r w:rsidR="009E54ED">
      <w:rPr>
        <w:rFonts w:cs="Calibri"/>
        <w:sz w:val="18"/>
        <w:szCs w:val="18"/>
      </w:rPr>
      <w:t>1</w:t>
    </w:r>
    <w:r w:rsidRPr="00E344C5">
      <w:rPr>
        <w:rFonts w:cs="Calibri"/>
        <w:sz w:val="18"/>
        <w:szCs w:val="18"/>
      </w:rPr>
      <w:fldChar w:fldCharType="end"/>
    </w:r>
    <w:r w:rsidRPr="00E344C5">
      <w:rPr>
        <w:rFonts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9E54ED">
      <w:rPr>
        <w:rStyle w:val="Paginanummer"/>
        <w:rFonts w:cs="Calibri"/>
        <w:sz w:val="18"/>
        <w:szCs w:val="18"/>
      </w:rPr>
      <w:t>5</w:t>
    </w:r>
    <w:r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041DC" w14:textId="77777777" w:rsidR="006A2079" w:rsidRDefault="006A2079" w:rsidP="00C41C85">
      <w:pPr>
        <w:spacing w:line="240" w:lineRule="auto"/>
      </w:pPr>
      <w:r>
        <w:separator/>
      </w:r>
    </w:p>
  </w:footnote>
  <w:footnote w:type="continuationSeparator" w:id="0">
    <w:p w14:paraId="37A65672" w14:textId="77777777" w:rsidR="006A2079" w:rsidRDefault="006A2079" w:rsidP="00C41C8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7382ACD"/>
    <w:multiLevelType w:val="multilevel"/>
    <w:tmpl w:val="E84AF372"/>
    <w:styleLink w:val="VO-nummering"/>
    <w:lvl w:ilvl="0">
      <w:start w:val="1"/>
      <w:numFmt w:val="decimal"/>
      <w:lvlText w:val="%1"/>
      <w:lvlJc w:val="left"/>
      <w:pPr>
        <w:ind w:left="360" w:hanging="360"/>
      </w:pPr>
      <w:rPr>
        <w:rFonts w:ascii="FlandersArtSans-Regular" w:hAnsi="FlandersArtSans-Regular"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BC0B22"/>
    <w:multiLevelType w:val="multilevel"/>
    <w:tmpl w:val="D350651C"/>
    <w:styleLink w:val="VO-bulle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sz w:val="16"/>
      </w:rPr>
    </w:lvl>
    <w:lvl w:ilvl="3">
      <w:start w:val="1"/>
      <w:numFmt w:val="bullet"/>
      <w:lvlText w:val="&gt;"/>
      <w:lvlJc w:val="left"/>
      <w:pPr>
        <w:ind w:left="1136" w:hanging="284"/>
      </w:pPr>
      <w:rPr>
        <w:rFonts w:ascii="FlandersArtSans-Regular" w:hAnsi="FlandersArtSans-Regular" w:hint="default"/>
      </w:rPr>
    </w:lvl>
    <w:lvl w:ilvl="4">
      <w:start w:val="1"/>
      <w:numFmt w:val="bullet"/>
      <w:lvlText w:val="+"/>
      <w:lvlJc w:val="left"/>
      <w:pPr>
        <w:ind w:left="1420" w:hanging="284"/>
      </w:pPr>
      <w:rPr>
        <w:rFonts w:ascii="FlandersArtSans-Regular" w:hAnsi="FlandersArtSans-Regular"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1" w15:restartNumberingAfterBreak="0">
    <w:nsid w:val="60AC6159"/>
    <w:multiLevelType w:val="hybridMultilevel"/>
    <w:tmpl w:val="36442EB8"/>
    <w:lvl w:ilvl="0" w:tplc="6F3486BA">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3"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4" w15:restartNumberingAfterBreak="0">
    <w:nsid w:val="734159F8"/>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0"/>
  </w:num>
  <w:num w:numId="2">
    <w:abstractNumId w:val="13"/>
  </w:num>
  <w:num w:numId="3">
    <w:abstractNumId w:val="11"/>
  </w:num>
  <w:num w:numId="4">
    <w:abstractNumId w:val="2"/>
  </w:num>
  <w:num w:numId="5">
    <w:abstractNumId w:val="12"/>
  </w:num>
  <w:num w:numId="6">
    <w:abstractNumId w:val="6"/>
  </w:num>
  <w:num w:numId="7">
    <w:abstractNumId w:val="0"/>
  </w:num>
  <w:num w:numId="8">
    <w:abstractNumId w:val="8"/>
  </w:num>
  <w:num w:numId="9">
    <w:abstractNumId w:val="7"/>
  </w:num>
  <w:num w:numId="10">
    <w:abstractNumId w:val="5"/>
  </w:num>
  <w:num w:numId="11">
    <w:abstractNumId w:val="9"/>
  </w:num>
  <w:num w:numId="12">
    <w:abstractNumId w:val="4"/>
  </w:num>
  <w:num w:numId="13">
    <w:abstractNumId w:val="3"/>
  </w:num>
  <w:num w:numId="14">
    <w:abstractNumId w:val="1"/>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forms" w:enforcement="1" w:cryptProviderType="rsaAES" w:cryptAlgorithmClass="hash" w:cryptAlgorithmType="typeAny" w:cryptAlgorithmSid="14" w:cryptSpinCount="100000" w:hash="uYrbTLpS+pyFpLv4F93juMtPXiNMXPr+AjDBoKDEEAVX3V6dkGcuEOLrZ0clKByK5WA4SnphdXiQAEZ59YNO7g==" w:salt="X4mHRQXgem3oY5BZohBrig=="/>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079"/>
    <w:rsid w:val="0003253D"/>
    <w:rsid w:val="000419CE"/>
    <w:rsid w:val="000511FC"/>
    <w:rsid w:val="00053C12"/>
    <w:rsid w:val="00075EA8"/>
    <w:rsid w:val="00085887"/>
    <w:rsid w:val="00097322"/>
    <w:rsid w:val="000A6724"/>
    <w:rsid w:val="000B169C"/>
    <w:rsid w:val="000C1C92"/>
    <w:rsid w:val="000E55F6"/>
    <w:rsid w:val="000F7165"/>
    <w:rsid w:val="00103464"/>
    <w:rsid w:val="00104455"/>
    <w:rsid w:val="00125AEA"/>
    <w:rsid w:val="001451DC"/>
    <w:rsid w:val="00152A8C"/>
    <w:rsid w:val="001674CD"/>
    <w:rsid w:val="00176402"/>
    <w:rsid w:val="00180C99"/>
    <w:rsid w:val="00183B69"/>
    <w:rsid w:val="00185203"/>
    <w:rsid w:val="00197EA0"/>
    <w:rsid w:val="001A73B7"/>
    <w:rsid w:val="001A7698"/>
    <w:rsid w:val="001B42C5"/>
    <w:rsid w:val="001B73F3"/>
    <w:rsid w:val="001E2D82"/>
    <w:rsid w:val="001F0117"/>
    <w:rsid w:val="001F3E10"/>
    <w:rsid w:val="00201EF5"/>
    <w:rsid w:val="00217386"/>
    <w:rsid w:val="00227FDB"/>
    <w:rsid w:val="00240128"/>
    <w:rsid w:val="00260102"/>
    <w:rsid w:val="00277A9A"/>
    <w:rsid w:val="00287C84"/>
    <w:rsid w:val="002A0F31"/>
    <w:rsid w:val="002A6ADC"/>
    <w:rsid w:val="002A7F4D"/>
    <w:rsid w:val="002C3BBD"/>
    <w:rsid w:val="002E4EBF"/>
    <w:rsid w:val="002E7527"/>
    <w:rsid w:val="002F0711"/>
    <w:rsid w:val="00305DD0"/>
    <w:rsid w:val="00317DB9"/>
    <w:rsid w:val="0032164B"/>
    <w:rsid w:val="00331F4D"/>
    <w:rsid w:val="0033493E"/>
    <w:rsid w:val="00334C49"/>
    <w:rsid w:val="00335A9B"/>
    <w:rsid w:val="00360033"/>
    <w:rsid w:val="00360947"/>
    <w:rsid w:val="0036204A"/>
    <w:rsid w:val="00363DA3"/>
    <w:rsid w:val="00373E29"/>
    <w:rsid w:val="00385B59"/>
    <w:rsid w:val="00395654"/>
    <w:rsid w:val="003A200F"/>
    <w:rsid w:val="003A4788"/>
    <w:rsid w:val="003A7F37"/>
    <w:rsid w:val="003B1EF6"/>
    <w:rsid w:val="003B4EF4"/>
    <w:rsid w:val="003E43F3"/>
    <w:rsid w:val="00403996"/>
    <w:rsid w:val="004206D1"/>
    <w:rsid w:val="0044274E"/>
    <w:rsid w:val="004524D6"/>
    <w:rsid w:val="00456DB2"/>
    <w:rsid w:val="00457ADE"/>
    <w:rsid w:val="004627DE"/>
    <w:rsid w:val="00485EA7"/>
    <w:rsid w:val="00492292"/>
    <w:rsid w:val="004A2424"/>
    <w:rsid w:val="004A42D7"/>
    <w:rsid w:val="004B1340"/>
    <w:rsid w:val="004C22D0"/>
    <w:rsid w:val="004C6B2D"/>
    <w:rsid w:val="004D084E"/>
    <w:rsid w:val="00502BB7"/>
    <w:rsid w:val="005053FB"/>
    <w:rsid w:val="00506690"/>
    <w:rsid w:val="00513AE4"/>
    <w:rsid w:val="00540B87"/>
    <w:rsid w:val="00551A1D"/>
    <w:rsid w:val="00553970"/>
    <w:rsid w:val="00553D4D"/>
    <w:rsid w:val="0055430F"/>
    <w:rsid w:val="00570341"/>
    <w:rsid w:val="00580578"/>
    <w:rsid w:val="005831AB"/>
    <w:rsid w:val="005B3268"/>
    <w:rsid w:val="005B59ED"/>
    <w:rsid w:val="005C6E45"/>
    <w:rsid w:val="005D02CA"/>
    <w:rsid w:val="005F034B"/>
    <w:rsid w:val="005F36E3"/>
    <w:rsid w:val="005F5AFC"/>
    <w:rsid w:val="0061388B"/>
    <w:rsid w:val="0062210E"/>
    <w:rsid w:val="00622980"/>
    <w:rsid w:val="00624AC9"/>
    <w:rsid w:val="00664C59"/>
    <w:rsid w:val="00682A34"/>
    <w:rsid w:val="00687C4F"/>
    <w:rsid w:val="006A095E"/>
    <w:rsid w:val="006A2079"/>
    <w:rsid w:val="006A7497"/>
    <w:rsid w:val="006D033A"/>
    <w:rsid w:val="006E31FC"/>
    <w:rsid w:val="00727106"/>
    <w:rsid w:val="00735C33"/>
    <w:rsid w:val="007423D7"/>
    <w:rsid w:val="00742D22"/>
    <w:rsid w:val="00742E0F"/>
    <w:rsid w:val="00746E35"/>
    <w:rsid w:val="00756B1D"/>
    <w:rsid w:val="007917CA"/>
    <w:rsid w:val="007924BF"/>
    <w:rsid w:val="00794A19"/>
    <w:rsid w:val="00795614"/>
    <w:rsid w:val="007B5469"/>
    <w:rsid w:val="007C0AF7"/>
    <w:rsid w:val="007D5C88"/>
    <w:rsid w:val="007D7401"/>
    <w:rsid w:val="007D7D89"/>
    <w:rsid w:val="007E7653"/>
    <w:rsid w:val="007F4A3E"/>
    <w:rsid w:val="007F754C"/>
    <w:rsid w:val="008014BE"/>
    <w:rsid w:val="00803EF2"/>
    <w:rsid w:val="0081466E"/>
    <w:rsid w:val="00823EF8"/>
    <w:rsid w:val="00844E3D"/>
    <w:rsid w:val="00852749"/>
    <w:rsid w:val="00887135"/>
    <w:rsid w:val="00892428"/>
    <w:rsid w:val="00895E47"/>
    <w:rsid w:val="008C7E90"/>
    <w:rsid w:val="008E1A4B"/>
    <w:rsid w:val="00905CA2"/>
    <w:rsid w:val="00921462"/>
    <w:rsid w:val="00922A25"/>
    <w:rsid w:val="0092720A"/>
    <w:rsid w:val="009670D0"/>
    <w:rsid w:val="009B0FA9"/>
    <w:rsid w:val="009B3F60"/>
    <w:rsid w:val="009E54ED"/>
    <w:rsid w:val="00A03383"/>
    <w:rsid w:val="00A216D5"/>
    <w:rsid w:val="00A40F4B"/>
    <w:rsid w:val="00A42DAD"/>
    <w:rsid w:val="00A47036"/>
    <w:rsid w:val="00A50B41"/>
    <w:rsid w:val="00A62B0B"/>
    <w:rsid w:val="00A835F3"/>
    <w:rsid w:val="00A879E0"/>
    <w:rsid w:val="00A963C4"/>
    <w:rsid w:val="00A979E5"/>
    <w:rsid w:val="00AB3FDC"/>
    <w:rsid w:val="00AB51DA"/>
    <w:rsid w:val="00AD283C"/>
    <w:rsid w:val="00AD5FFB"/>
    <w:rsid w:val="00AE149F"/>
    <w:rsid w:val="00AF4478"/>
    <w:rsid w:val="00B042F5"/>
    <w:rsid w:val="00B13EA8"/>
    <w:rsid w:val="00B218AD"/>
    <w:rsid w:val="00B23FB7"/>
    <w:rsid w:val="00B370F5"/>
    <w:rsid w:val="00B5625C"/>
    <w:rsid w:val="00B60418"/>
    <w:rsid w:val="00BA2EA6"/>
    <w:rsid w:val="00BA64E1"/>
    <w:rsid w:val="00BB3477"/>
    <w:rsid w:val="00BC2A4F"/>
    <w:rsid w:val="00BE159F"/>
    <w:rsid w:val="00BE5D6B"/>
    <w:rsid w:val="00BE7FA6"/>
    <w:rsid w:val="00BF143E"/>
    <w:rsid w:val="00BF2D14"/>
    <w:rsid w:val="00C06179"/>
    <w:rsid w:val="00C10A36"/>
    <w:rsid w:val="00C14E26"/>
    <w:rsid w:val="00C176FB"/>
    <w:rsid w:val="00C260F4"/>
    <w:rsid w:val="00C40AE4"/>
    <w:rsid w:val="00C41C85"/>
    <w:rsid w:val="00C4769D"/>
    <w:rsid w:val="00C54AB0"/>
    <w:rsid w:val="00C67B55"/>
    <w:rsid w:val="00C8120F"/>
    <w:rsid w:val="00C873CB"/>
    <w:rsid w:val="00C918AD"/>
    <w:rsid w:val="00C932A3"/>
    <w:rsid w:val="00CA4BD6"/>
    <w:rsid w:val="00CB2157"/>
    <w:rsid w:val="00CC1FDB"/>
    <w:rsid w:val="00CF0AF4"/>
    <w:rsid w:val="00CF2E1F"/>
    <w:rsid w:val="00CF4969"/>
    <w:rsid w:val="00D04EEA"/>
    <w:rsid w:val="00D13C95"/>
    <w:rsid w:val="00D1482C"/>
    <w:rsid w:val="00D457FF"/>
    <w:rsid w:val="00D55CF2"/>
    <w:rsid w:val="00D6157F"/>
    <w:rsid w:val="00D7167D"/>
    <w:rsid w:val="00DA3F7A"/>
    <w:rsid w:val="00DB4DCE"/>
    <w:rsid w:val="00DD3884"/>
    <w:rsid w:val="00DD6CB9"/>
    <w:rsid w:val="00DF5E05"/>
    <w:rsid w:val="00E0728F"/>
    <w:rsid w:val="00E23470"/>
    <w:rsid w:val="00E41877"/>
    <w:rsid w:val="00E45E8F"/>
    <w:rsid w:val="00E51FBA"/>
    <w:rsid w:val="00E7036D"/>
    <w:rsid w:val="00E70F9A"/>
    <w:rsid w:val="00E77F81"/>
    <w:rsid w:val="00E929B1"/>
    <w:rsid w:val="00E9329E"/>
    <w:rsid w:val="00EA6B4F"/>
    <w:rsid w:val="00ED7E5B"/>
    <w:rsid w:val="00F45712"/>
    <w:rsid w:val="00F5013B"/>
    <w:rsid w:val="00F61F9E"/>
    <w:rsid w:val="00F82337"/>
    <w:rsid w:val="00F83B39"/>
    <w:rsid w:val="00F8473E"/>
    <w:rsid w:val="00F8542D"/>
    <w:rsid w:val="00FA5BDF"/>
    <w:rsid w:val="00FB4CC2"/>
    <w:rsid w:val="00FB4FB9"/>
    <w:rsid w:val="00FE37C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A56E09"/>
  <w15:docId w15:val="{63767622-AAD0-4565-B3D1-3B5398530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FE37C4"/>
    <w:pPr>
      <w:spacing w:line="270" w:lineRule="atLeast"/>
      <w:contextualSpacing/>
    </w:pPr>
    <w:rPr>
      <w:rFonts w:asciiTheme="minorHAnsi" w:eastAsiaTheme="minorHAnsi" w:hAnsiTheme="minorHAnsi" w:cstheme="minorBidi"/>
      <w:sz w:val="22"/>
      <w:szCs w:val="22"/>
      <w:lang w:eastAsia="en-US"/>
    </w:rPr>
  </w:style>
  <w:style w:type="paragraph" w:styleId="Kop1">
    <w:name w:val="heading 1"/>
    <w:basedOn w:val="Standaard"/>
    <w:next w:val="Standaard"/>
    <w:link w:val="Kop1Char"/>
    <w:uiPriority w:val="2"/>
    <w:qFormat/>
    <w:rsid w:val="00A963C4"/>
    <w:pPr>
      <w:keepNext/>
      <w:keepLines/>
      <w:numPr>
        <w:numId w:val="2"/>
      </w:numPr>
      <w:spacing w:before="480" w:after="240" w:line="432" w:lineRule="exact"/>
      <w:outlineLvl w:val="0"/>
    </w:pPr>
    <w:rPr>
      <w:rFonts w:eastAsiaTheme="majorEastAsia" w:cstheme="majorBidi"/>
      <w:b/>
      <w:bCs/>
      <w:caps/>
      <w:color w:val="356297"/>
      <w:sz w:val="36"/>
      <w:szCs w:val="52"/>
    </w:rPr>
  </w:style>
  <w:style w:type="paragraph" w:styleId="Kop2">
    <w:name w:val="heading 2"/>
    <w:basedOn w:val="Standaard"/>
    <w:next w:val="Standaard"/>
    <w:link w:val="Kop2Char"/>
    <w:uiPriority w:val="2"/>
    <w:unhideWhenUsed/>
    <w:qFormat/>
    <w:rsid w:val="00363DA3"/>
    <w:pPr>
      <w:keepNext/>
      <w:keepLines/>
      <w:numPr>
        <w:ilvl w:val="1"/>
        <w:numId w:val="2"/>
      </w:numPr>
      <w:spacing w:before="200" w:after="240" w:line="400" w:lineRule="exact"/>
      <w:outlineLvl w:val="1"/>
    </w:pPr>
    <w:rPr>
      <w:rFonts w:eastAsiaTheme="majorEastAsia" w:cstheme="majorBidi"/>
      <w:bCs/>
      <w:caps/>
      <w:color w:val="356297"/>
      <w:sz w:val="32"/>
      <w:szCs w:val="32"/>
      <w:u w:val="dotted"/>
    </w:rPr>
  </w:style>
  <w:style w:type="paragraph" w:styleId="Kop3">
    <w:name w:val="heading 3"/>
    <w:basedOn w:val="Standaard"/>
    <w:next w:val="Standaard"/>
    <w:link w:val="Kop3Char"/>
    <w:uiPriority w:val="2"/>
    <w:unhideWhenUsed/>
    <w:qFormat/>
    <w:rsid w:val="00A963C4"/>
    <w:pPr>
      <w:keepNext/>
      <w:keepLines/>
      <w:numPr>
        <w:ilvl w:val="2"/>
        <w:numId w:val="2"/>
      </w:numPr>
      <w:spacing w:before="240" w:after="120" w:line="288" w:lineRule="exact"/>
      <w:outlineLvl w:val="2"/>
    </w:pPr>
    <w:rPr>
      <w:rFonts w:eastAsiaTheme="majorEastAsia" w:cstheme="majorBidi"/>
      <w:b/>
      <w:bCs/>
      <w:color w:val="356297"/>
      <w:sz w:val="24"/>
      <w:szCs w:val="24"/>
    </w:rPr>
  </w:style>
  <w:style w:type="paragraph" w:styleId="Kop4">
    <w:name w:val="heading 4"/>
    <w:basedOn w:val="Standaard"/>
    <w:next w:val="Standaard"/>
    <w:link w:val="Kop4Char"/>
    <w:uiPriority w:val="2"/>
    <w:unhideWhenUsed/>
    <w:qFormat/>
    <w:rsid w:val="00A963C4"/>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5F36E3"/>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A963C4"/>
    <w:rPr>
      <w:rFonts w:asciiTheme="minorHAnsi" w:eastAsiaTheme="majorEastAsia" w:hAnsiTheme="minorHAnsi" w:cstheme="majorBidi"/>
      <w:b/>
      <w:bCs/>
      <w:caps/>
      <w:color w:val="356297"/>
      <w:sz w:val="36"/>
      <w:szCs w:val="52"/>
      <w:lang w:eastAsia="en-US"/>
    </w:rPr>
  </w:style>
  <w:style w:type="character" w:customStyle="1" w:styleId="Kop2Char">
    <w:name w:val="Kop 2 Char"/>
    <w:basedOn w:val="Standaardalinea-lettertype"/>
    <w:link w:val="Kop2"/>
    <w:uiPriority w:val="2"/>
    <w:rsid w:val="00363DA3"/>
    <w:rPr>
      <w:rFonts w:asciiTheme="minorHAnsi" w:eastAsiaTheme="majorEastAsia" w:hAnsiTheme="minorHAnsi" w:cstheme="majorBidi"/>
      <w:bCs/>
      <w:caps/>
      <w:color w:val="356297"/>
      <w:sz w:val="32"/>
      <w:szCs w:val="32"/>
      <w:u w:val="dotted"/>
      <w:lang w:eastAsia="en-US"/>
    </w:rPr>
  </w:style>
  <w:style w:type="character" w:customStyle="1" w:styleId="Kop3Char">
    <w:name w:val="Kop 3 Char"/>
    <w:basedOn w:val="Standaardalinea-lettertype"/>
    <w:link w:val="Kop3"/>
    <w:uiPriority w:val="2"/>
    <w:rsid w:val="00A963C4"/>
    <w:rPr>
      <w:rFonts w:asciiTheme="minorHAnsi" w:eastAsiaTheme="majorEastAsia" w:hAnsiTheme="minorHAnsi" w:cstheme="majorBidi"/>
      <w:b/>
      <w:bCs/>
      <w:color w:val="356297"/>
      <w:sz w:val="24"/>
      <w:szCs w:val="24"/>
      <w:lang w:eastAsia="en-US"/>
    </w:rPr>
  </w:style>
  <w:style w:type="character" w:customStyle="1" w:styleId="Kop4Char">
    <w:name w:val="Kop 4 Char"/>
    <w:basedOn w:val="Standaardalinea-lettertype"/>
    <w:link w:val="Kop4"/>
    <w:uiPriority w:val="2"/>
    <w:rsid w:val="00A963C4"/>
    <w:rPr>
      <w:rFonts w:asciiTheme="minorHAnsi" w:eastAsiaTheme="majorEastAsia" w:hAnsiTheme="minorHAns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Theme="minorHAnsi" w:eastAsiaTheme="majorEastAsia" w:hAnsiTheme="minorHAnsi" w:cstheme="majorBidi"/>
      <w:color w:val="17465B"/>
      <w:sz w:val="22"/>
      <w:szCs w:val="22"/>
      <w:lang w:eastAsia="en-US"/>
    </w:rPr>
  </w:style>
  <w:style w:type="character" w:customStyle="1" w:styleId="Kop6Char">
    <w:name w:val="Kop 6 Char"/>
    <w:basedOn w:val="Standaardalinea-lettertype"/>
    <w:link w:val="Kop6"/>
    <w:uiPriority w:val="2"/>
    <w:rsid w:val="005F36E3"/>
    <w:rPr>
      <w:rFonts w:asciiTheme="minorHAnsi" w:eastAsiaTheme="majorEastAsia" w:hAnsiTheme="minorHAnsi" w:cstheme="majorBidi"/>
      <w:iCs/>
      <w:color w:val="17465B"/>
      <w:sz w:val="22"/>
      <w:szCs w:val="22"/>
      <w:lang w:eastAsia="en-US"/>
    </w:rPr>
  </w:style>
  <w:style w:type="character" w:customStyle="1" w:styleId="Kop7Char">
    <w:name w:val="Kop 7 Char"/>
    <w:basedOn w:val="Standaardalinea-lettertype"/>
    <w:link w:val="Kop7"/>
    <w:uiPriority w:val="2"/>
    <w:rsid w:val="005F36E3"/>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Theme="minorHAnsi" w:eastAsiaTheme="majorEastAsia" w:hAnsiTheme="minorHAnsi" w:cstheme="majorBidi"/>
      <w:color w:val="17465B"/>
      <w:sz w:val="22"/>
      <w:lang w:eastAsia="en-US"/>
    </w:rPr>
  </w:style>
  <w:style w:type="character" w:customStyle="1" w:styleId="Kop9Char">
    <w:name w:val="Kop 9 Char"/>
    <w:basedOn w:val="Standaardalinea-lettertype"/>
    <w:link w:val="Kop9"/>
    <w:uiPriority w:val="2"/>
    <w:rsid w:val="005F36E3"/>
    <w:rPr>
      <w:rFonts w:asciiTheme="minorHAnsi" w:eastAsiaTheme="majorEastAsia" w:hAnsiTheme="minorHAnsi"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qFormat/>
    <w:rsid w:val="00A963C4"/>
    <w:rPr>
      <w:rFonts w:asciiTheme="minorHAnsi" w:hAnsiTheme="minorHAnsi"/>
      <w:b/>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ascii="Calibri" w:hAnsi="Calibri"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iPriority w:val="3"/>
    <w:unhideWhenUsed/>
    <w:rsid w:val="00F83B39"/>
    <w:pPr>
      <w:numPr>
        <w:numId w:val="3"/>
      </w:numPr>
      <w:ind w:left="284" w:hanging="284"/>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iPriority w:val="6"/>
    <w:unhideWhenUsed/>
    <w:qFormat/>
    <w:rsid w:val="00823EF8"/>
    <w:pPr>
      <w:spacing w:line="240" w:lineRule="auto"/>
    </w:pPr>
    <w:rPr>
      <w:sz w:val="16"/>
      <w:szCs w:val="20"/>
    </w:rPr>
  </w:style>
  <w:style w:type="character" w:customStyle="1" w:styleId="VoetnoottekstChar">
    <w:name w:val="Voetnoottekst Char"/>
    <w:basedOn w:val="Standaardalinea-lettertype"/>
    <w:link w:val="Voetnoottekst"/>
    <w:uiPriority w:val="6"/>
    <w:rsid w:val="00823EF8"/>
    <w:rPr>
      <w:rFonts w:ascii="FlandersArtSans-Regular" w:eastAsiaTheme="minorHAnsi" w:hAnsi="FlandersArtSans-Regular" w:cstheme="minorBidi"/>
      <w:sz w:val="16"/>
      <w:lang w:eastAsia="en-US"/>
    </w:rPr>
  </w:style>
  <w:style w:type="character" w:styleId="Voetnootmarkering">
    <w:name w:val="footnote reference"/>
    <w:basedOn w:val="Standaardalinea-lettertype"/>
    <w:uiPriority w:val="99"/>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6"/>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single" w:sz="8" w:space="0" w:color="7BA4D5"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A963C4"/>
    <w:pPr>
      <w:spacing w:after="360" w:line="520" w:lineRule="exact"/>
    </w:pPr>
    <w:rPr>
      <w:b/>
      <w:caps/>
      <w:color w:val="356297"/>
      <w:sz w:val="48"/>
      <w:szCs w:val="48"/>
    </w:rPr>
  </w:style>
  <w:style w:type="character" w:customStyle="1" w:styleId="HOOFDTITELChar">
    <w:name w:val="HOOFDTITEL Char"/>
    <w:basedOn w:val="Standaardalinea-lettertype"/>
    <w:link w:val="HOOFDTITEL"/>
    <w:uiPriority w:val="2"/>
    <w:rsid w:val="00A963C4"/>
    <w:rPr>
      <w:rFonts w:asciiTheme="minorHAnsi" w:eastAsiaTheme="minorHAnsi" w:hAnsiTheme="minorHAnsi" w:cstheme="minorBidi"/>
      <w:b/>
      <w:caps/>
      <w:color w:val="356297"/>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356297"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rsid w:val="009B3F60"/>
    <w:pPr>
      <w:framePr w:wrap="auto" w:vAnchor="margin" w:yAlign="inline"/>
      <w:jc w:val="center"/>
    </w:pPr>
    <w:rPr>
      <w:color w:val="356297"/>
    </w:rPr>
  </w:style>
  <w:style w:type="character" w:customStyle="1" w:styleId="Voorbl1Char">
    <w:name w:val="Voorbl 1 Char"/>
    <w:basedOn w:val="TitelChar"/>
    <w:link w:val="Voorbl1"/>
    <w:rsid w:val="009B3F60"/>
    <w:rPr>
      <w:rFonts w:ascii="FlandersArtSans-Medium" w:eastAsiaTheme="majorEastAsia" w:hAnsi="FlandersArtSans-Medium" w:cstheme="majorBidi"/>
      <w:caps/>
      <w:color w:val="356297"/>
      <w:spacing w:val="5"/>
      <w:sz w:val="100"/>
      <w:szCs w:val="56"/>
      <w:u w:val="single" w:color="17465B"/>
      <w:lang w:eastAsia="en-US"/>
    </w:rPr>
  </w:style>
  <w:style w:type="paragraph" w:customStyle="1" w:styleId="Voorbl2">
    <w:name w:val="Voorbl 2"/>
    <w:basedOn w:val="Ondertitel"/>
    <w:link w:val="Voorbl2Char"/>
    <w:rsid w:val="009B3F60"/>
    <w:rPr>
      <w:rFonts w:ascii="FlandersArtSans-Bold" w:hAnsi="FlandersArtSans-Bold"/>
      <w:color w:val="356297"/>
    </w:rPr>
  </w:style>
  <w:style w:type="character" w:customStyle="1" w:styleId="Voorbl2Char">
    <w:name w:val="Voorbl 2 Char"/>
    <w:basedOn w:val="OndertitelChar"/>
    <w:link w:val="Voorbl2"/>
    <w:rsid w:val="009B3F60"/>
    <w:rPr>
      <w:rFonts w:ascii="FlandersArtSans-Bold" w:eastAsiaTheme="minorHAnsi" w:hAnsi="FlandersArtSans-Bold" w:cstheme="minorBidi"/>
      <w:color w:val="356297"/>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FE37C4"/>
    <w:rPr>
      <w:rFonts w:asciiTheme="minorHAnsi" w:hAnsiTheme="minorHAnsi"/>
      <w:b/>
    </w:rPr>
  </w:style>
  <w:style w:type="paragraph" w:customStyle="1" w:styleId="Opsomming">
    <w:name w:val="Opsomming"/>
    <w:basedOn w:val="Standaard"/>
    <w:link w:val="OpsommingChar"/>
    <w:uiPriority w:val="1"/>
    <w:rsid w:val="0081466E"/>
  </w:style>
  <w:style w:type="character" w:customStyle="1" w:styleId="OpsommingChar">
    <w:name w:val="Opsomming Char"/>
    <w:basedOn w:val="Standaardalinea-lettertype"/>
    <w:link w:val="Opsomming"/>
    <w:uiPriority w:val="1"/>
    <w:rsid w:val="0081466E"/>
    <w:rPr>
      <w:rFonts w:ascii="FlandersArtSans-Regular" w:eastAsiaTheme="minorHAnsi" w:hAnsi="FlandersArtSans-Regular" w:cstheme="minorBidi"/>
      <w:sz w:val="22"/>
      <w:szCs w:val="22"/>
      <w:lang w:eastAsia="en-US"/>
    </w:rPr>
  </w:style>
  <w:style w:type="numbering" w:customStyle="1" w:styleId="VO-bullets">
    <w:name w:val="VO-bullets"/>
    <w:uiPriority w:val="99"/>
    <w:rsid w:val="007D7401"/>
    <w:pPr>
      <w:numPr>
        <w:numId w:val="13"/>
      </w:numPr>
    </w:pPr>
  </w:style>
  <w:style w:type="numbering" w:customStyle="1" w:styleId="VO-nummering">
    <w:name w:val="VO-nummering"/>
    <w:uiPriority w:val="99"/>
    <w:rsid w:val="00183B69"/>
    <w:pPr>
      <w:numPr>
        <w:numId w:val="14"/>
      </w:numPr>
    </w:pPr>
  </w:style>
  <w:style w:type="paragraph" w:customStyle="1" w:styleId="invulveld">
    <w:name w:val="invulveld"/>
    <w:basedOn w:val="Standaard"/>
    <w:uiPriority w:val="1"/>
    <w:qFormat/>
    <w:rsid w:val="006A2079"/>
    <w:pPr>
      <w:framePr w:hSpace="142" w:wrap="around" w:vAnchor="text" w:hAnchor="text" w:x="55" w:y="1"/>
      <w:spacing w:line="240" w:lineRule="auto"/>
      <w:contextualSpacing w:val="0"/>
      <w:suppressOverlap/>
    </w:pPr>
    <w:rPr>
      <w:rFonts w:ascii="Calibri" w:hAnsi="Calibri" w:cs="Calibri"/>
      <w:color w:val="373636" w:themeColor="text1"/>
      <w:sz w:val="20"/>
      <w:szCs w:val="20"/>
    </w:rPr>
  </w:style>
  <w:style w:type="paragraph" w:customStyle="1" w:styleId="Vraag">
    <w:name w:val="Vraag"/>
    <w:basedOn w:val="Standaard"/>
    <w:link w:val="VraagChar"/>
    <w:qFormat/>
    <w:rsid w:val="006A2079"/>
    <w:pPr>
      <w:spacing w:line="240" w:lineRule="auto"/>
      <w:ind w:left="29"/>
      <w:contextualSpacing w:val="0"/>
    </w:pPr>
    <w:rPr>
      <w:rFonts w:ascii="Calibri" w:hAnsi="Calibri" w:cs="Calibri"/>
      <w:b/>
      <w:color w:val="373636" w:themeColor="text1"/>
      <w:sz w:val="20"/>
      <w:szCs w:val="20"/>
    </w:rPr>
  </w:style>
  <w:style w:type="character" w:customStyle="1" w:styleId="VraagChar">
    <w:name w:val="Vraag Char"/>
    <w:basedOn w:val="Standaardalinea-lettertype"/>
    <w:link w:val="Vraag"/>
    <w:rsid w:val="006A2079"/>
    <w:rPr>
      <w:rFonts w:ascii="Calibri" w:eastAsiaTheme="minorHAnsi" w:hAnsi="Calibri" w:cs="Calibri"/>
      <w:b/>
      <w:color w:val="373636" w:themeColor="text1"/>
      <w:lang w:eastAsia="en-US"/>
    </w:rPr>
  </w:style>
  <w:style w:type="character" w:styleId="Onopgelostemelding">
    <w:name w:val="Unresolved Mention"/>
    <w:basedOn w:val="Standaardalinea-lettertype"/>
    <w:uiPriority w:val="99"/>
    <w:semiHidden/>
    <w:unhideWhenUsed/>
    <w:rsid w:val="006A20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vlaamseoverheid.sharepoint.com/sites/Digitaal-Vlaanderen-Office-templates/OfficeTemplates/VMSW/Wonen%20in%20Vlaanderen/Leeg_document_met_log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gemeen"/>
          <w:gallery w:val="placeholder"/>
        </w:category>
        <w:types>
          <w:type w:val="bbPlcHdr"/>
        </w:types>
        <w:behaviors>
          <w:behavior w:val="content"/>
        </w:behaviors>
        <w:guid w:val="{F1CB86A0-D012-45EA-A6B1-86095929DF9B}"/>
      </w:docPartPr>
      <w:docPartBody>
        <w:p w:rsidR="00D20461" w:rsidRDefault="001C76E7">
          <w:r w:rsidRPr="00974BBE">
            <w:rPr>
              <w:rStyle w:val="Tekstvantijdelijkeaanduiding"/>
            </w:rPr>
            <w:t>Klik of tik om tekst in te voeren.</w:t>
          </w:r>
        </w:p>
      </w:docPartBody>
    </w:docPart>
    <w:docPart>
      <w:docPartPr>
        <w:name w:val="DefaultPlaceholder_-1854013437"/>
        <w:category>
          <w:name w:val="Algemeen"/>
          <w:gallery w:val="placeholder"/>
        </w:category>
        <w:types>
          <w:type w:val="bbPlcHdr"/>
        </w:types>
        <w:behaviors>
          <w:behavior w:val="content"/>
        </w:behaviors>
        <w:guid w:val="{3819C599-D540-4AA3-835B-6CF8B9051E3A}"/>
      </w:docPartPr>
      <w:docPartBody>
        <w:p w:rsidR="00D20461" w:rsidRDefault="001C76E7">
          <w:r w:rsidRPr="00974BBE">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ndersArtSans-Medium">
    <w:panose1 w:val="000006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6E7"/>
    <w:rsid w:val="001C76E7"/>
    <w:rsid w:val="00D2046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C76E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Wonen In Vlaanderen">
      <a:dk1>
        <a:srgbClr val="373636"/>
      </a:dk1>
      <a:lt1>
        <a:sysClr val="window" lastClr="FFFFFF"/>
      </a:lt1>
      <a:dk2>
        <a:srgbClr val="356297"/>
      </a:dk2>
      <a:lt2>
        <a:srgbClr val="F6F5F3"/>
      </a:lt2>
      <a:accent1>
        <a:srgbClr val="5087C7"/>
      </a:accent1>
      <a:accent2>
        <a:srgbClr val="57B46E"/>
      </a:accent2>
      <a:accent3>
        <a:srgbClr val="88BD89"/>
      </a:accent3>
      <a:accent4>
        <a:srgbClr val="A7A63C"/>
      </a:accent4>
      <a:accent5>
        <a:srgbClr val="C2C343"/>
      </a:accent5>
      <a:accent6>
        <a:srgbClr val="C14584"/>
      </a:accent6>
      <a:hlink>
        <a:srgbClr val="5087C7"/>
      </a:hlink>
      <a:folHlink>
        <a:srgbClr val="3BA259"/>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B9B41B8761084AB3B70879DC7C8FDF" ma:contentTypeVersion="6" ma:contentTypeDescription="Een nieuw document maken." ma:contentTypeScope="" ma:versionID="fd8169e7e6b886a5158127d7d78605d3">
  <xsd:schema xmlns:xsd="http://www.w3.org/2001/XMLSchema" xmlns:xs="http://www.w3.org/2001/XMLSchema" xmlns:p="http://schemas.microsoft.com/office/2006/metadata/properties" xmlns:ns2="2791c5bf-5009-4d1b-a0af-dc99fe4afda5" xmlns:ns3="e09d4f51-4e59-4183-b1de-c7a4d8fe77ea" targetNamespace="http://schemas.microsoft.com/office/2006/metadata/properties" ma:root="true" ma:fieldsID="35a27e10a58a3e7256ba0426a7688208" ns2:_="" ns3:_="">
    <xsd:import namespace="2791c5bf-5009-4d1b-a0af-dc99fe4afda5"/>
    <xsd:import namespace="e09d4f51-4e59-4183-b1de-c7a4d8fe77e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1c5bf-5009-4d1b-a0af-dc99fe4afda5"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9d4f51-4e59-4183-b1de-c7a4d8fe77e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58AFA0-694D-462C-AAA4-62F366ED6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1c5bf-5009-4d1b-a0af-dc99fe4afda5"/>
    <ds:schemaRef ds:uri="e09d4f51-4e59-4183-b1de-c7a4d8fe7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9325D3-B94E-401B-A02B-6EE36A4D68A2}">
  <ds:schemaRefs>
    <ds:schemaRef ds:uri="http://schemas.openxmlformats.org/officeDocument/2006/bibliography"/>
  </ds:schemaRefs>
</ds:datastoreItem>
</file>

<file path=customXml/itemProps3.xml><?xml version="1.0" encoding="utf-8"?>
<ds:datastoreItem xmlns:ds="http://schemas.openxmlformats.org/officeDocument/2006/customXml" ds:itemID="{D1CC06AC-1BD5-4178-B818-A356D9086B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FB3208-F08C-4E6F-8B9E-EDBEE0ADAE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Leeg_document_met_logo</Template>
  <TotalTime>1</TotalTime>
  <Pages>2</Pages>
  <Words>475</Words>
  <Characters>2613</Characters>
  <Application>Microsoft Office Word</Application>
  <DocSecurity>4</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Loeman, Jan</dc:creator>
  <cp:lastModifiedBy>Reynaert Ann</cp:lastModifiedBy>
  <cp:revision>2</cp:revision>
  <cp:lastPrinted>2015-08-13T10:25:00Z</cp:lastPrinted>
  <dcterms:created xsi:type="dcterms:W3CDTF">2022-12-01T16:37:00Z</dcterms:created>
  <dcterms:modified xsi:type="dcterms:W3CDTF">2022-12-01T16:37:00Z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0x01010075B9B41B8761084AB3B70879DC7C8FDF</vt:lpwstr>
  </property>
  <property fmtid="{D5CDD505-2E9C-101B-9397-08002B2CF9AE}" pid="3" name="Order">
    <vt:r8>100</vt:r8>
  </property>
</Properties>
</file>