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359AC618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7A5C232A" wp14:editId="3BBDFE44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25E3D63" w14:textId="6BF392CC" w:rsidR="004627DE" w:rsidRPr="006A2079" w:rsidRDefault="006A2079" w:rsidP="006A2079">
      <w:pPr>
        <w:pStyle w:val="Kop1"/>
        <w:numPr>
          <w:ilvl w:val="0"/>
          <w:numId w:val="0"/>
        </w:numPr>
        <w:rPr>
          <w:szCs w:val="36"/>
        </w:rPr>
      </w:pPr>
      <w:r w:rsidRPr="006A2079">
        <w:rPr>
          <w:szCs w:val="36"/>
        </w:rPr>
        <w:t xml:space="preserve">aanvraag </w:t>
      </w:r>
      <w:r w:rsidR="00A979E5" w:rsidRPr="00A979E5">
        <w:rPr>
          <w:szCs w:val="36"/>
        </w:rPr>
        <w:t>TOEGANG TOT DE KRUISPUNTBANK VAN DE SOCIALE ZEKERHEID (KSZ)</w:t>
      </w:r>
    </w:p>
    <w:tbl>
      <w:tblPr>
        <w:tblpPr w:leftFromText="141" w:rightFromText="141" w:vertAnchor="text" w:horzAnchor="margin" w:tblpY="-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065"/>
      </w:tblGrid>
      <w:tr w:rsidR="006A2079" w:rsidRPr="00A23DE0" w14:paraId="2BB6F70A" w14:textId="77777777" w:rsidTr="005E7C3E">
        <w:trPr>
          <w:trHeight w:val="658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2E791" w14:textId="77777777" w:rsidR="006A2079" w:rsidRDefault="006A2079" w:rsidP="007B5469">
            <w:r w:rsidRPr="002D73D7">
              <w:t xml:space="preserve">Gelieve het ingevulde formulier te bezorgen aan de helpdesk van </w:t>
            </w:r>
            <w:r w:rsidR="007B5469">
              <w:t>Wonen in Vlaanderen</w:t>
            </w:r>
            <w:r w:rsidRPr="002D73D7">
              <w:t xml:space="preserve">: </w:t>
            </w:r>
            <w:r w:rsidR="00305DD0">
              <w:br/>
            </w:r>
            <w:r>
              <w:t xml:space="preserve">Havenlaan 88 bus </w:t>
            </w:r>
            <w:r w:rsidR="007B5469">
              <w:t>40</w:t>
            </w:r>
            <w:r w:rsidRPr="002D73D7">
              <w:t xml:space="preserve">, 1000 Brussel - T 02 505 45 55 - e-mail: </w:t>
            </w:r>
            <w:hyperlink r:id="rId12" w:history="1">
              <w:r>
                <w:rPr>
                  <w:rStyle w:val="Hyperlink"/>
                </w:rPr>
                <w:t>helpdesk.wonen@vlaanderen.be</w:t>
              </w:r>
            </w:hyperlink>
            <w:r>
              <w:t xml:space="preserve"> </w:t>
            </w:r>
          </w:p>
          <w:p w14:paraId="286E54C6" w14:textId="46D6B60D" w:rsidR="00D7167D" w:rsidRPr="00A23DE0" w:rsidRDefault="00D7167D" w:rsidP="007B5469">
            <w:pPr>
              <w:rPr>
                <w:rStyle w:val="Zwaar"/>
                <w:rFonts w:asciiTheme="minorHAnsi" w:hAnsiTheme="minorHAnsi"/>
                <w:bCs w:val="0"/>
              </w:rPr>
            </w:pPr>
          </w:p>
        </w:tc>
      </w:tr>
    </w:tbl>
    <w:tbl>
      <w:tblPr>
        <w:tblW w:w="1035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4"/>
        <w:gridCol w:w="2128"/>
        <w:gridCol w:w="7940"/>
      </w:tblGrid>
      <w:tr w:rsidR="004206D1" w:rsidRPr="00A817E9" w14:paraId="393AB992" w14:textId="77777777" w:rsidTr="004206D1">
        <w:trPr>
          <w:trHeight w:hRule="exact"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BDA9C6" w14:textId="77777777" w:rsidR="004206D1" w:rsidRPr="00A817E9" w:rsidRDefault="004206D1" w:rsidP="005E7C3E"/>
        </w:tc>
        <w:tc>
          <w:tcPr>
            <w:tcW w:w="10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0" w:color="BFBFBF" w:themeColor="background1" w:themeShade="BF" w:fill="auto"/>
          </w:tcPr>
          <w:p w14:paraId="3C26D80A" w14:textId="77777777" w:rsidR="004206D1" w:rsidRPr="00A817E9" w:rsidRDefault="004206D1" w:rsidP="005E7C3E">
            <w:pPr>
              <w:rPr>
                <w:b/>
                <w:bCs/>
              </w:rPr>
            </w:pPr>
            <w:r>
              <w:rPr>
                <w:b/>
                <w:bCs/>
                <w:lang w:val="nl-NL"/>
              </w:rPr>
              <w:t>SVK</w:t>
            </w:r>
          </w:p>
        </w:tc>
      </w:tr>
      <w:tr w:rsidR="004206D1" w:rsidRPr="00A817E9" w14:paraId="6E3266C1" w14:textId="77777777" w:rsidTr="005E7C3E">
        <w:trPr>
          <w:trHeight w:hRule="exact" w:val="113"/>
        </w:trPr>
        <w:tc>
          <w:tcPr>
            <w:tcW w:w="10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DE9E3" w14:textId="77777777" w:rsidR="004206D1" w:rsidRPr="00A817E9" w:rsidRDefault="004206D1" w:rsidP="005E7C3E"/>
        </w:tc>
      </w:tr>
      <w:tr w:rsidR="004206D1" w:rsidRPr="00A817E9" w14:paraId="5C0BC5AE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CEA49" w14:textId="77777777" w:rsidR="004206D1" w:rsidRPr="00A817E9" w:rsidRDefault="004206D1" w:rsidP="005E7C3E"/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4A2DA" w14:textId="77777777" w:rsidR="004206D1" w:rsidRPr="00A817E9" w:rsidRDefault="004206D1" w:rsidP="005E7C3E">
            <w:pPr>
              <w:jc w:val="right"/>
            </w:pPr>
            <w:r w:rsidRPr="00A817E9">
              <w:t>naam</w:t>
            </w:r>
          </w:p>
        </w:tc>
        <w:tc>
          <w:tcPr>
            <w:tcW w:w="794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C783EBD" w14:textId="77777777" w:rsidR="004206D1" w:rsidRPr="00A817E9" w:rsidRDefault="004206D1" w:rsidP="005E7C3E"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4206D1" w:rsidRPr="00A817E9" w14:paraId="31B8F741" w14:textId="77777777" w:rsidTr="005E7C3E">
        <w:trPr>
          <w:trHeight w:hRule="exact" w:val="113"/>
        </w:trPr>
        <w:tc>
          <w:tcPr>
            <w:tcW w:w="10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B8924" w14:textId="77777777" w:rsidR="004206D1" w:rsidRPr="00AC5553" w:rsidRDefault="004206D1" w:rsidP="005E7C3E">
            <w:pPr>
              <w:rPr>
                <w:bCs/>
              </w:rPr>
            </w:pPr>
          </w:p>
        </w:tc>
      </w:tr>
      <w:tr w:rsidR="004206D1" w:rsidRPr="00A817E9" w14:paraId="6B29F4EC" w14:textId="77777777" w:rsidTr="004206D1">
        <w:trPr>
          <w:trHeight w:hRule="exact"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F255E7" w14:textId="77777777" w:rsidR="004206D1" w:rsidRPr="00A817E9" w:rsidRDefault="004206D1" w:rsidP="005E7C3E"/>
        </w:tc>
        <w:tc>
          <w:tcPr>
            <w:tcW w:w="10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0" w:color="BFBFBF" w:themeColor="background1" w:themeShade="BF" w:fill="auto"/>
          </w:tcPr>
          <w:p w14:paraId="2ED637DD" w14:textId="77777777" w:rsidR="004206D1" w:rsidRPr="00A817E9" w:rsidRDefault="004206D1" w:rsidP="005E7C3E">
            <w:pPr>
              <w:rPr>
                <w:b/>
                <w:bCs/>
              </w:rPr>
            </w:pPr>
            <w:r>
              <w:rPr>
                <w:b/>
                <w:bCs/>
                <w:lang w:val="nl-NL"/>
              </w:rPr>
              <w:t>Coördinator</w:t>
            </w:r>
          </w:p>
        </w:tc>
      </w:tr>
      <w:tr w:rsidR="004206D1" w:rsidRPr="00A817E9" w14:paraId="4DBCFE86" w14:textId="77777777" w:rsidTr="005E7C3E">
        <w:trPr>
          <w:trHeight w:hRule="exact" w:val="113"/>
        </w:trPr>
        <w:tc>
          <w:tcPr>
            <w:tcW w:w="10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5E131" w14:textId="77777777" w:rsidR="004206D1" w:rsidRPr="00A817E9" w:rsidRDefault="004206D1" w:rsidP="005E7C3E"/>
        </w:tc>
      </w:tr>
      <w:tr w:rsidR="004206D1" w:rsidRPr="00A817E9" w14:paraId="1F4978D1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D3FD5" w14:textId="77777777" w:rsidR="004206D1" w:rsidRPr="00A817E9" w:rsidRDefault="004206D1" w:rsidP="005E7C3E"/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6B075" w14:textId="77777777" w:rsidR="004206D1" w:rsidRPr="00A817E9" w:rsidRDefault="004206D1" w:rsidP="005E7C3E">
            <w:pPr>
              <w:jc w:val="right"/>
            </w:pPr>
            <w:r w:rsidRPr="00A817E9">
              <w:t>voor- en achternaam</w:t>
            </w:r>
          </w:p>
        </w:tc>
        <w:tc>
          <w:tcPr>
            <w:tcW w:w="794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1AC6FCB" w14:textId="77777777" w:rsidR="004206D1" w:rsidRPr="00A817E9" w:rsidRDefault="004206D1" w:rsidP="005E7C3E"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4206D1" w:rsidRPr="00A817E9" w14:paraId="3B2986B5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CBAFF" w14:textId="77777777" w:rsidR="004206D1" w:rsidRPr="00A817E9" w:rsidRDefault="004206D1" w:rsidP="005E7C3E"/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EB701" w14:textId="77777777" w:rsidR="004206D1" w:rsidRPr="00A817E9" w:rsidRDefault="004206D1" w:rsidP="005E7C3E">
            <w:pPr>
              <w:jc w:val="right"/>
            </w:pPr>
            <w:r>
              <w:t>telefoon</w:t>
            </w:r>
            <w:r w:rsidRPr="00A817E9">
              <w:t>nummer</w:t>
            </w:r>
          </w:p>
        </w:tc>
        <w:tc>
          <w:tcPr>
            <w:tcW w:w="794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70F908F" w14:textId="77777777" w:rsidR="004206D1" w:rsidRPr="00A817E9" w:rsidRDefault="004206D1" w:rsidP="005E7C3E"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</w:tbl>
    <w:p w14:paraId="43218F8B" w14:textId="77777777" w:rsidR="004206D1" w:rsidRDefault="004206D1" w:rsidP="004206D1"/>
    <w:p w14:paraId="798C8D67" w14:textId="77777777" w:rsidR="004206D1" w:rsidRPr="00AC5553" w:rsidRDefault="004206D1" w:rsidP="004206D1">
      <w:r w:rsidRPr="00AC5553">
        <w:t>Hierbij vraag ik, ondergetekende, toegang aan tot de toepassing ‘Toegang tot de Kruispuntbank van de Sociale Zekerheid’ voor de volgende persoon, die personeelslid is van de bovenvermelde S</w:t>
      </w:r>
      <w:r>
        <w:t>VK</w:t>
      </w:r>
      <w:r w:rsidRPr="00AC5553">
        <w:t>:</w:t>
      </w:r>
    </w:p>
    <w:p w14:paraId="20199451" w14:textId="77777777" w:rsidR="004206D1" w:rsidRDefault="004206D1" w:rsidP="004206D1">
      <w:pPr>
        <w:spacing w:line="240" w:lineRule="auto"/>
        <w:contextualSpacing w:val="0"/>
        <w:rPr>
          <w:rStyle w:val="Zwaar"/>
          <w:rFonts w:asciiTheme="minorHAnsi" w:hAnsiTheme="minorHAnsi"/>
        </w:rPr>
      </w:pPr>
    </w:p>
    <w:tbl>
      <w:tblPr>
        <w:tblW w:w="1035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4"/>
        <w:gridCol w:w="3120"/>
        <w:gridCol w:w="426"/>
        <w:gridCol w:w="6522"/>
      </w:tblGrid>
      <w:tr w:rsidR="004206D1" w:rsidRPr="00AC5553" w14:paraId="6F3AF482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BB07C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E3C59" w14:textId="77777777" w:rsidR="004206D1" w:rsidRPr="00AC5553" w:rsidRDefault="004206D1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 w:rsidRPr="00AC5553">
              <w:rPr>
                <w:bCs/>
              </w:rPr>
              <w:t>voor- en achternaam</w:t>
            </w:r>
          </w:p>
        </w:tc>
        <w:tc>
          <w:tcPr>
            <w:tcW w:w="6948" w:type="dxa"/>
            <w:gridSpan w:val="2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3ADD7C1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4206D1" w:rsidRPr="00AC5553" w14:paraId="48AA1F19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3008F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945FE" w14:textId="77777777" w:rsidR="004206D1" w:rsidRPr="00AC5553" w:rsidRDefault="004206D1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rijksregister</w:t>
            </w:r>
            <w:r w:rsidRPr="00AC5553">
              <w:rPr>
                <w:bCs/>
              </w:rPr>
              <w:t>nummer</w:t>
            </w:r>
          </w:p>
        </w:tc>
        <w:tc>
          <w:tcPr>
            <w:tcW w:w="6948" w:type="dxa"/>
            <w:gridSpan w:val="2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7FEE529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4206D1" w:rsidRPr="00AC5553" w14:paraId="227F2744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7EDAE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5FFC2" w14:textId="77777777" w:rsidR="004206D1" w:rsidRPr="00AC5553" w:rsidRDefault="004206D1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geboortedatum</w:t>
            </w:r>
          </w:p>
        </w:tc>
        <w:tc>
          <w:tcPr>
            <w:tcW w:w="6948" w:type="dxa"/>
            <w:gridSpan w:val="2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2917D43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4206D1" w:rsidRPr="00AC5553" w14:paraId="339735FA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230D4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7E651" w14:textId="77777777" w:rsidR="004206D1" w:rsidRPr="00AC5553" w:rsidRDefault="004206D1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e-mailadres</w:t>
            </w:r>
          </w:p>
        </w:tc>
        <w:tc>
          <w:tcPr>
            <w:tcW w:w="6948" w:type="dxa"/>
            <w:gridSpan w:val="2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A7B9F33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4206D1" w:rsidRPr="00AC5553" w14:paraId="0390C741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E987A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C664D" w14:textId="77777777" w:rsidR="004206D1" w:rsidRPr="00AC5553" w:rsidRDefault="004206D1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SVK-medewerker via woonnet</w:t>
            </w:r>
          </w:p>
        </w:tc>
        <w:tc>
          <w:tcPr>
            <w:tcW w:w="42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65D539D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5553">
              <w:rPr>
                <w:bCs/>
              </w:rPr>
              <w:instrText xml:space="preserve"> FORMCHECKBOX </w:instrText>
            </w:r>
            <w:r w:rsidR="001B2B7B">
              <w:rPr>
                <w:bCs/>
              </w:rPr>
            </w:r>
            <w:r w:rsidR="001B2B7B">
              <w:rPr>
                <w:bCs/>
              </w:rPr>
              <w:fldChar w:fldCharType="separate"/>
            </w:r>
            <w:r w:rsidRPr="00AC5553">
              <w:rPr>
                <w:bCs/>
              </w:rPr>
              <w:fldChar w:fldCharType="end"/>
            </w:r>
          </w:p>
        </w:tc>
        <w:tc>
          <w:tcPr>
            <w:tcW w:w="652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55D9E5A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</w:tr>
      <w:tr w:rsidR="004206D1" w:rsidRPr="00AC5553" w14:paraId="540F5B54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8B2F2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5DFCD" w14:textId="77777777" w:rsidR="004206D1" w:rsidRPr="00AC5553" w:rsidRDefault="004206D1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SVK-medewerker via @plus</w:t>
            </w:r>
          </w:p>
        </w:tc>
        <w:tc>
          <w:tcPr>
            <w:tcW w:w="42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3D7BF46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5553">
              <w:rPr>
                <w:bCs/>
              </w:rPr>
              <w:instrText xml:space="preserve"> FORMCHECKBOX </w:instrText>
            </w:r>
            <w:r w:rsidR="001B2B7B">
              <w:rPr>
                <w:bCs/>
              </w:rPr>
            </w:r>
            <w:r w:rsidR="001B2B7B">
              <w:rPr>
                <w:bCs/>
              </w:rPr>
              <w:fldChar w:fldCharType="separate"/>
            </w:r>
            <w:r w:rsidRPr="00AC5553">
              <w:rPr>
                <w:bCs/>
              </w:rPr>
              <w:fldChar w:fldCharType="end"/>
            </w:r>
          </w:p>
        </w:tc>
        <w:tc>
          <w:tcPr>
            <w:tcW w:w="652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6D1A763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</w:tr>
    </w:tbl>
    <w:p w14:paraId="6C2F819A" w14:textId="77777777" w:rsidR="004206D1" w:rsidRDefault="004206D1" w:rsidP="004206D1">
      <w:pPr>
        <w:spacing w:line="240" w:lineRule="auto"/>
        <w:contextualSpacing w:val="0"/>
        <w:rPr>
          <w:rStyle w:val="Zwaar"/>
          <w:rFonts w:asciiTheme="minorHAnsi" w:hAnsiTheme="minorHAnsi"/>
        </w:rPr>
      </w:pPr>
    </w:p>
    <w:p w14:paraId="758BD3D9" w14:textId="77777777" w:rsidR="004206D1" w:rsidRPr="00AC5553" w:rsidRDefault="004206D1" w:rsidP="004206D1">
      <w:pPr>
        <w:rPr>
          <w:lang w:val="nl-NL"/>
        </w:rPr>
      </w:pPr>
      <w:r w:rsidRPr="00AC5553">
        <w:rPr>
          <w:lang w:val="nl-NL"/>
        </w:rPr>
        <w:t>Ik heb bovenvermelde persoon er van op de hoogte gebracht dat zijn/haar rijksregisternummer kan gebruikt worden ter verificatie van de correctheid van de aangeleverde informatie.</w:t>
      </w:r>
    </w:p>
    <w:p w14:paraId="104B230C" w14:textId="77777777" w:rsidR="004206D1" w:rsidRDefault="004206D1" w:rsidP="004206D1"/>
    <w:tbl>
      <w:tblPr>
        <w:tblW w:w="1035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4"/>
        <w:gridCol w:w="3120"/>
        <w:gridCol w:w="426"/>
        <w:gridCol w:w="567"/>
        <w:gridCol w:w="567"/>
        <w:gridCol w:w="567"/>
        <w:gridCol w:w="425"/>
        <w:gridCol w:w="709"/>
        <w:gridCol w:w="3687"/>
      </w:tblGrid>
      <w:tr w:rsidR="004206D1" w:rsidRPr="00AC5553" w14:paraId="71F23D0A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8C3689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501EE" w14:textId="77777777" w:rsidR="004206D1" w:rsidRPr="00AC5553" w:rsidRDefault="004206D1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 w:rsidRPr="00AC5553">
              <w:rPr>
                <w:bCs/>
              </w:rPr>
              <w:t>voor- en achternaam</w:t>
            </w:r>
            <w:r>
              <w:rPr>
                <w:bCs/>
              </w:rPr>
              <w:t xml:space="preserve"> coördinator</w:t>
            </w:r>
          </w:p>
        </w:tc>
        <w:tc>
          <w:tcPr>
            <w:tcW w:w="6948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BF7F155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4206D1" w:rsidRPr="00AC5553" w14:paraId="68941F55" w14:textId="77777777" w:rsidTr="005E7C3E">
        <w:trPr>
          <w:trHeight w:hRule="exact" w:val="113"/>
        </w:trPr>
        <w:tc>
          <w:tcPr>
            <w:tcW w:w="103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CAFE0" w14:textId="77777777" w:rsidR="004206D1" w:rsidRPr="00AC5553" w:rsidRDefault="004206D1" w:rsidP="005E7C3E">
            <w:pPr>
              <w:spacing w:line="240" w:lineRule="auto"/>
              <w:contextualSpacing w:val="0"/>
              <w:rPr>
                <w:bCs/>
              </w:rPr>
            </w:pPr>
          </w:p>
        </w:tc>
      </w:tr>
      <w:tr w:rsidR="004206D1" w:rsidRPr="00AC5553" w14:paraId="4FD03DA9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2DC91" w14:textId="77777777" w:rsidR="004206D1" w:rsidRPr="00AC5553" w:rsidRDefault="004206D1" w:rsidP="005E7C3E">
            <w:pPr>
              <w:jc w:val="right"/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4749A" w14:textId="77777777" w:rsidR="004206D1" w:rsidRPr="00AC5553" w:rsidRDefault="004206D1" w:rsidP="005E7C3E">
            <w:pPr>
              <w:jc w:val="right"/>
              <w:rPr>
                <w:bCs/>
              </w:rPr>
            </w:pPr>
            <w:r>
              <w:t>opgemaakt op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A0E30" w14:textId="77777777" w:rsidR="004206D1" w:rsidRPr="00AC5553" w:rsidRDefault="004206D1" w:rsidP="005E7C3E">
            <w:pPr>
              <w:jc w:val="right"/>
              <w:rPr>
                <w:sz w:val="14"/>
                <w:szCs w:val="14"/>
              </w:rPr>
            </w:pPr>
            <w:r w:rsidRPr="00AC5553">
              <w:rPr>
                <w:sz w:val="14"/>
                <w:szCs w:val="14"/>
              </w:rPr>
              <w:t>dag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BCF23E7" w14:textId="77777777" w:rsidR="004206D1" w:rsidRPr="00AC5553" w:rsidRDefault="004206D1" w:rsidP="005E7C3E">
            <w:r w:rsidRPr="00AC5553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AC5553">
              <w:instrText xml:space="preserve"> FORMTEXT </w:instrText>
            </w:r>
            <w:r w:rsidRPr="00AC5553">
              <w:fldChar w:fldCharType="separate"/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A10DF1" w14:textId="77777777" w:rsidR="004206D1" w:rsidRPr="00AC5553" w:rsidRDefault="004206D1" w:rsidP="005E7C3E">
            <w:pPr>
              <w:jc w:val="right"/>
              <w:rPr>
                <w:sz w:val="14"/>
                <w:szCs w:val="14"/>
              </w:rPr>
            </w:pPr>
            <w:r w:rsidRPr="00AC5553">
              <w:rPr>
                <w:sz w:val="14"/>
                <w:szCs w:val="14"/>
              </w:rPr>
              <w:t>maand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1A092CB" w14:textId="77777777" w:rsidR="004206D1" w:rsidRPr="00AC5553" w:rsidRDefault="004206D1" w:rsidP="005E7C3E">
            <w:r w:rsidRPr="00AC5553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AC5553">
              <w:instrText xml:space="preserve"> FORMTEXT </w:instrText>
            </w:r>
            <w:r w:rsidRPr="00AC5553">
              <w:fldChar w:fldCharType="separate"/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fldChar w:fldCharType="end"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2C5116" w14:textId="77777777" w:rsidR="004206D1" w:rsidRPr="00AC5553" w:rsidRDefault="004206D1" w:rsidP="005E7C3E">
            <w:pPr>
              <w:jc w:val="right"/>
              <w:rPr>
                <w:sz w:val="14"/>
                <w:szCs w:val="14"/>
              </w:rPr>
            </w:pPr>
            <w:r w:rsidRPr="00AC5553">
              <w:rPr>
                <w:sz w:val="14"/>
                <w:szCs w:val="14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72F7C93" w14:textId="77777777" w:rsidR="004206D1" w:rsidRPr="00AC5553" w:rsidRDefault="004206D1" w:rsidP="005E7C3E">
            <w:r w:rsidRPr="00AC5553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AC5553">
              <w:instrText xml:space="preserve"> FORMTEXT </w:instrText>
            </w:r>
            <w:r w:rsidRPr="00AC5553">
              <w:fldChar w:fldCharType="separate"/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fldChar w:fldCharType="end"/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B0D75" w14:textId="77777777" w:rsidR="004206D1" w:rsidRPr="00AC5553" w:rsidRDefault="004206D1" w:rsidP="005E7C3E"/>
        </w:tc>
      </w:tr>
      <w:tr w:rsidR="004206D1" w:rsidRPr="00AC5553" w14:paraId="3A48BFBD" w14:textId="77777777" w:rsidTr="005E7C3E">
        <w:trPr>
          <w:trHeight w:val="113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A557D" w14:textId="77777777" w:rsidR="004206D1" w:rsidRPr="00AC5553" w:rsidRDefault="004206D1" w:rsidP="005E7C3E">
            <w:pPr>
              <w:spacing w:before="40"/>
              <w:jc w:val="right"/>
              <w:rPr>
                <w:b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E4EC4" w14:textId="77777777" w:rsidR="004206D1" w:rsidRPr="00AC5553" w:rsidRDefault="004206D1" w:rsidP="005E7C3E">
            <w:pPr>
              <w:spacing w:before="160"/>
              <w:jc w:val="right"/>
              <w:rPr>
                <w:b/>
              </w:rPr>
            </w:pPr>
            <w:r w:rsidRPr="00AC5553">
              <w:t>handtekening</w:t>
            </w:r>
          </w:p>
        </w:tc>
        <w:tc>
          <w:tcPr>
            <w:tcW w:w="6948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EFF6A19" w14:textId="77777777" w:rsidR="004206D1" w:rsidRDefault="004206D1" w:rsidP="005E7C3E">
            <w:pPr>
              <w:spacing w:before="160"/>
            </w:pPr>
            <w:r w:rsidRPr="00AC5553"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AC5553">
              <w:instrText xml:space="preserve"> FORMTEXT </w:instrText>
            </w:r>
            <w:r w:rsidRPr="00AC5553">
              <w:fldChar w:fldCharType="separate"/>
            </w:r>
            <w:r w:rsidRPr="00AC5553">
              <w:t> </w:t>
            </w:r>
            <w:r w:rsidRPr="00AC5553">
              <w:t> </w:t>
            </w:r>
            <w:r w:rsidRPr="00AC5553">
              <w:t> </w:t>
            </w:r>
            <w:r w:rsidRPr="00AC5553">
              <w:t> </w:t>
            </w:r>
            <w:r w:rsidRPr="00AC5553">
              <w:t> </w:t>
            </w:r>
            <w:r w:rsidRPr="00AC5553">
              <w:fldChar w:fldCharType="end"/>
            </w:r>
          </w:p>
          <w:p w14:paraId="62351CB1" w14:textId="77777777" w:rsidR="00C10A36" w:rsidRDefault="00C10A36" w:rsidP="005E7C3E">
            <w:pPr>
              <w:spacing w:before="160"/>
            </w:pPr>
          </w:p>
          <w:p w14:paraId="09C2076E" w14:textId="77777777" w:rsidR="00C10A36" w:rsidRDefault="00C10A36" w:rsidP="005E7C3E">
            <w:pPr>
              <w:spacing w:before="160"/>
            </w:pPr>
          </w:p>
          <w:p w14:paraId="6B370C3A" w14:textId="77777777" w:rsidR="00C10A36" w:rsidRDefault="00C10A36" w:rsidP="005E7C3E">
            <w:pPr>
              <w:spacing w:before="160"/>
            </w:pPr>
          </w:p>
          <w:p w14:paraId="6FA68FEF" w14:textId="77777777" w:rsidR="00C10A36" w:rsidRDefault="00C10A36" w:rsidP="005E7C3E">
            <w:pPr>
              <w:spacing w:before="160"/>
            </w:pPr>
          </w:p>
          <w:p w14:paraId="78F06B13" w14:textId="39DD08C7" w:rsidR="00C10A36" w:rsidRPr="00AC5553" w:rsidRDefault="00C10A36" w:rsidP="005E7C3E">
            <w:pPr>
              <w:spacing w:before="160"/>
            </w:pPr>
          </w:p>
        </w:tc>
      </w:tr>
    </w:tbl>
    <w:p w14:paraId="7465A447" w14:textId="77777777" w:rsidR="00A216D5" w:rsidRPr="00A216D5" w:rsidRDefault="00A216D5" w:rsidP="006E31FC"/>
    <w:sectPr w:rsidR="00A216D5" w:rsidRPr="00A216D5" w:rsidSect="009E54ED">
      <w:footerReference w:type="default" r:id="rId13"/>
      <w:footerReference w:type="first" r:id="rId14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B3525" w14:textId="77777777" w:rsidR="006A2079" w:rsidRDefault="006A2079" w:rsidP="00C41C85">
      <w:pPr>
        <w:spacing w:line="240" w:lineRule="auto"/>
      </w:pPr>
      <w:r>
        <w:separator/>
      </w:r>
    </w:p>
  </w:endnote>
  <w:endnote w:type="continuationSeparator" w:id="0">
    <w:p w14:paraId="0EB00B0F" w14:textId="77777777" w:rsidR="006A2079" w:rsidRDefault="006A2079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69AA4D-C7B1-415B-B5D7-7642F380349E}"/>
    <w:embedBold r:id="rId2" w:fontKey="{6E85090C-FC47-4342-8735-9E3316316866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601DD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245454FB" wp14:editId="524CDB07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B25E30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29D44EA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BCDC2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697B7E12" wp14:editId="41A0734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317978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410DE34F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041DC" w14:textId="77777777" w:rsidR="006A2079" w:rsidRDefault="006A2079" w:rsidP="00C41C85">
      <w:pPr>
        <w:spacing w:line="240" w:lineRule="auto"/>
      </w:pPr>
      <w:r>
        <w:separator/>
      </w:r>
    </w:p>
  </w:footnote>
  <w:footnote w:type="continuationSeparator" w:id="0">
    <w:p w14:paraId="37A65672" w14:textId="77777777" w:rsidR="006A2079" w:rsidRDefault="006A2079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>
    <w:abstractNumId w:val="34"/>
  </w:num>
  <w:num w:numId="2">
    <w:abstractNumId w:val="44"/>
  </w:num>
  <w:num w:numId="3">
    <w:abstractNumId w:val="35"/>
  </w:num>
  <w:num w:numId="4">
    <w:abstractNumId w:val="4"/>
  </w:num>
  <w:num w:numId="5">
    <w:abstractNumId w:val="41"/>
  </w:num>
  <w:num w:numId="6">
    <w:abstractNumId w:val="18"/>
  </w:num>
  <w:num w:numId="7">
    <w:abstractNumId w:val="0"/>
  </w:num>
  <w:num w:numId="8">
    <w:abstractNumId w:val="26"/>
  </w:num>
  <w:num w:numId="9">
    <w:abstractNumId w:val="23"/>
  </w:num>
  <w:num w:numId="10">
    <w:abstractNumId w:val="16"/>
  </w:num>
  <w:num w:numId="11">
    <w:abstractNumId w:val="30"/>
  </w:num>
  <w:num w:numId="12">
    <w:abstractNumId w:val="7"/>
  </w:num>
  <w:num w:numId="13">
    <w:abstractNumId w:val="33"/>
  </w:num>
  <w:num w:numId="14">
    <w:abstractNumId w:val="20"/>
  </w:num>
  <w:num w:numId="15">
    <w:abstractNumId w:val="36"/>
  </w:num>
  <w:num w:numId="16">
    <w:abstractNumId w:val="38"/>
  </w:num>
  <w:num w:numId="17">
    <w:abstractNumId w:val="42"/>
  </w:num>
  <w:num w:numId="18">
    <w:abstractNumId w:val="29"/>
  </w:num>
  <w:num w:numId="19">
    <w:abstractNumId w:val="27"/>
  </w:num>
  <w:num w:numId="20">
    <w:abstractNumId w:val="31"/>
  </w:num>
  <w:num w:numId="21">
    <w:abstractNumId w:val="43"/>
  </w:num>
  <w:num w:numId="22">
    <w:abstractNumId w:val="46"/>
  </w:num>
  <w:num w:numId="23">
    <w:abstractNumId w:val="49"/>
  </w:num>
  <w:num w:numId="24">
    <w:abstractNumId w:val="48"/>
  </w:num>
  <w:num w:numId="25">
    <w:abstractNumId w:val="21"/>
  </w:num>
  <w:num w:numId="26">
    <w:abstractNumId w:val="40"/>
  </w:num>
  <w:num w:numId="27">
    <w:abstractNumId w:val="32"/>
  </w:num>
  <w:num w:numId="28">
    <w:abstractNumId w:val="13"/>
  </w:num>
  <w:num w:numId="29">
    <w:abstractNumId w:val="25"/>
  </w:num>
  <w:num w:numId="30">
    <w:abstractNumId w:val="9"/>
  </w:num>
  <w:num w:numId="31">
    <w:abstractNumId w:val="45"/>
  </w:num>
  <w:num w:numId="32">
    <w:abstractNumId w:val="5"/>
  </w:num>
  <w:num w:numId="33">
    <w:abstractNumId w:val="6"/>
  </w:num>
  <w:num w:numId="34">
    <w:abstractNumId w:val="14"/>
  </w:num>
  <w:num w:numId="35">
    <w:abstractNumId w:val="37"/>
  </w:num>
  <w:num w:numId="36">
    <w:abstractNumId w:val="12"/>
  </w:num>
  <w:num w:numId="37">
    <w:abstractNumId w:val="39"/>
  </w:num>
  <w:num w:numId="38">
    <w:abstractNumId w:val="22"/>
  </w:num>
  <w:num w:numId="39">
    <w:abstractNumId w:val="15"/>
  </w:num>
  <w:num w:numId="40">
    <w:abstractNumId w:val="1"/>
  </w:num>
  <w:num w:numId="41">
    <w:abstractNumId w:val="28"/>
  </w:num>
  <w:num w:numId="42">
    <w:abstractNumId w:val="10"/>
  </w:num>
  <w:num w:numId="43">
    <w:abstractNumId w:val="11"/>
  </w:num>
  <w:num w:numId="44">
    <w:abstractNumId w:val="17"/>
  </w:num>
  <w:num w:numId="45">
    <w:abstractNumId w:val="2"/>
  </w:num>
  <w:num w:numId="46">
    <w:abstractNumId w:val="24"/>
  </w:num>
  <w:num w:numId="47">
    <w:abstractNumId w:val="8"/>
  </w:num>
  <w:num w:numId="48">
    <w:abstractNumId w:val="19"/>
  </w:num>
  <w:num w:numId="49">
    <w:abstractNumId w:val="3"/>
  </w:num>
  <w:num w:numId="50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7MKMuPXrjMI+lT+vTYQhGPxc3x4PoerMViIEKOpa5/gzokT9WaToF0dFOs7qHFiy/YMyPF8xA/FPz+PY/NYfJQ==" w:salt="6fQP2d0ka9X7oMsZZf7rh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079"/>
    <w:rsid w:val="0003253D"/>
    <w:rsid w:val="000419CE"/>
    <w:rsid w:val="00053C12"/>
    <w:rsid w:val="00075EA8"/>
    <w:rsid w:val="00085887"/>
    <w:rsid w:val="000A6724"/>
    <w:rsid w:val="000B169C"/>
    <w:rsid w:val="000C1C92"/>
    <w:rsid w:val="000E55F6"/>
    <w:rsid w:val="000F7165"/>
    <w:rsid w:val="00103464"/>
    <w:rsid w:val="00104455"/>
    <w:rsid w:val="00125AEA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B2B7B"/>
    <w:rsid w:val="001B42C5"/>
    <w:rsid w:val="001E2D82"/>
    <w:rsid w:val="001F0117"/>
    <w:rsid w:val="001F3E10"/>
    <w:rsid w:val="00201EF5"/>
    <w:rsid w:val="00217386"/>
    <w:rsid w:val="00227FDB"/>
    <w:rsid w:val="00260102"/>
    <w:rsid w:val="00287C84"/>
    <w:rsid w:val="002A0F31"/>
    <w:rsid w:val="002A6ADC"/>
    <w:rsid w:val="002A7F4D"/>
    <w:rsid w:val="002C3BBD"/>
    <w:rsid w:val="002E4EBF"/>
    <w:rsid w:val="002E52CD"/>
    <w:rsid w:val="002E7527"/>
    <w:rsid w:val="00305DD0"/>
    <w:rsid w:val="00317DB9"/>
    <w:rsid w:val="0032164B"/>
    <w:rsid w:val="00331F4D"/>
    <w:rsid w:val="0033493E"/>
    <w:rsid w:val="00334C49"/>
    <w:rsid w:val="00335A9B"/>
    <w:rsid w:val="00360033"/>
    <w:rsid w:val="00360947"/>
    <w:rsid w:val="0036204A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206D1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3AE4"/>
    <w:rsid w:val="00540B87"/>
    <w:rsid w:val="00551A1D"/>
    <w:rsid w:val="00553D4D"/>
    <w:rsid w:val="0055430F"/>
    <w:rsid w:val="00570341"/>
    <w:rsid w:val="005831AB"/>
    <w:rsid w:val="005B3268"/>
    <w:rsid w:val="005B59ED"/>
    <w:rsid w:val="005C6E45"/>
    <w:rsid w:val="005D02CA"/>
    <w:rsid w:val="005F36E3"/>
    <w:rsid w:val="005F5AFC"/>
    <w:rsid w:val="0061388B"/>
    <w:rsid w:val="0062210E"/>
    <w:rsid w:val="00622980"/>
    <w:rsid w:val="00624AC9"/>
    <w:rsid w:val="00664C59"/>
    <w:rsid w:val="00682A34"/>
    <w:rsid w:val="006A095E"/>
    <w:rsid w:val="006A2079"/>
    <w:rsid w:val="006A7497"/>
    <w:rsid w:val="006D033A"/>
    <w:rsid w:val="006E31FC"/>
    <w:rsid w:val="00727106"/>
    <w:rsid w:val="00735C33"/>
    <w:rsid w:val="007423D7"/>
    <w:rsid w:val="00742D22"/>
    <w:rsid w:val="00742E0F"/>
    <w:rsid w:val="00756B1D"/>
    <w:rsid w:val="007917CA"/>
    <w:rsid w:val="007924BF"/>
    <w:rsid w:val="00794A19"/>
    <w:rsid w:val="00795614"/>
    <w:rsid w:val="007B5469"/>
    <w:rsid w:val="007C0AF7"/>
    <w:rsid w:val="007D5C88"/>
    <w:rsid w:val="007D7401"/>
    <w:rsid w:val="007D7D89"/>
    <w:rsid w:val="007E7653"/>
    <w:rsid w:val="007F4A3E"/>
    <w:rsid w:val="007F754C"/>
    <w:rsid w:val="008014BE"/>
    <w:rsid w:val="00803EF2"/>
    <w:rsid w:val="0081466E"/>
    <w:rsid w:val="00823EF8"/>
    <w:rsid w:val="00844E3D"/>
    <w:rsid w:val="00852749"/>
    <w:rsid w:val="00887135"/>
    <w:rsid w:val="00892428"/>
    <w:rsid w:val="00895E47"/>
    <w:rsid w:val="008C7E90"/>
    <w:rsid w:val="008E1A4B"/>
    <w:rsid w:val="00905CA2"/>
    <w:rsid w:val="00921462"/>
    <w:rsid w:val="00922A25"/>
    <w:rsid w:val="0092720A"/>
    <w:rsid w:val="009670D0"/>
    <w:rsid w:val="009B0FA9"/>
    <w:rsid w:val="009B3F60"/>
    <w:rsid w:val="009E54ED"/>
    <w:rsid w:val="00A03383"/>
    <w:rsid w:val="00A216D5"/>
    <w:rsid w:val="00A40F4B"/>
    <w:rsid w:val="00A47036"/>
    <w:rsid w:val="00A50B41"/>
    <w:rsid w:val="00A62B0B"/>
    <w:rsid w:val="00A835F3"/>
    <w:rsid w:val="00A879E0"/>
    <w:rsid w:val="00A979E5"/>
    <w:rsid w:val="00AB3FDC"/>
    <w:rsid w:val="00AB51DA"/>
    <w:rsid w:val="00AD283C"/>
    <w:rsid w:val="00AD5FFB"/>
    <w:rsid w:val="00AE149F"/>
    <w:rsid w:val="00B042F5"/>
    <w:rsid w:val="00B13EA8"/>
    <w:rsid w:val="00B218AD"/>
    <w:rsid w:val="00B23FB7"/>
    <w:rsid w:val="00B370F5"/>
    <w:rsid w:val="00B5625C"/>
    <w:rsid w:val="00B60418"/>
    <w:rsid w:val="00BA2EA6"/>
    <w:rsid w:val="00BA64E1"/>
    <w:rsid w:val="00BB3477"/>
    <w:rsid w:val="00BC2A4F"/>
    <w:rsid w:val="00BE159F"/>
    <w:rsid w:val="00BE5D6B"/>
    <w:rsid w:val="00BE7FA6"/>
    <w:rsid w:val="00BF143E"/>
    <w:rsid w:val="00BF2D14"/>
    <w:rsid w:val="00C06179"/>
    <w:rsid w:val="00C10A36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D13C95"/>
    <w:rsid w:val="00D1482C"/>
    <w:rsid w:val="00D457FF"/>
    <w:rsid w:val="00D55CF2"/>
    <w:rsid w:val="00D6157F"/>
    <w:rsid w:val="00D7167D"/>
    <w:rsid w:val="00DA3F7A"/>
    <w:rsid w:val="00DB4DCE"/>
    <w:rsid w:val="00DD3884"/>
    <w:rsid w:val="00DD6CB9"/>
    <w:rsid w:val="00DF5E05"/>
    <w:rsid w:val="00E0728F"/>
    <w:rsid w:val="00E23470"/>
    <w:rsid w:val="00E41877"/>
    <w:rsid w:val="00E45E8F"/>
    <w:rsid w:val="00E7036D"/>
    <w:rsid w:val="00E70F9A"/>
    <w:rsid w:val="00E77F81"/>
    <w:rsid w:val="00E929B1"/>
    <w:rsid w:val="00E9329E"/>
    <w:rsid w:val="00EA6B4F"/>
    <w:rsid w:val="00ED7E5B"/>
    <w:rsid w:val="00F45712"/>
    <w:rsid w:val="00F5013B"/>
    <w:rsid w:val="00F61F9E"/>
    <w:rsid w:val="00F82337"/>
    <w:rsid w:val="00F83B39"/>
    <w:rsid w:val="00F8473E"/>
    <w:rsid w:val="00F8542D"/>
    <w:rsid w:val="00FA5BDF"/>
    <w:rsid w:val="00FB4CC2"/>
    <w:rsid w:val="00FB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A56E09"/>
  <w15:docId w15:val="{63767622-AAD0-4565-B3D1-3B539853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E52CD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E52CD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363DA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E52CD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363DA3"/>
    <w:rPr>
      <w:rFonts w:ascii="FlandersArtSans-Bold" w:eastAsiaTheme="majorEastAsia" w:hAnsi="FlandersArtSans-Bold" w:cstheme="majorBidi"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qFormat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363DA3"/>
    <w:pPr>
      <w:spacing w:after="360" w:line="520" w:lineRule="exact"/>
    </w:pPr>
    <w:rPr>
      <w:rFonts w:ascii="FlandersArtSans-Medium" w:hAnsi="FlandersArtSans-Medium"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363DA3"/>
    <w:rPr>
      <w:rFonts w:ascii="FlandersArtSans-Medium" w:eastAsiaTheme="minorHAnsi" w:hAnsi="FlandersArtSans-Medium" w:cstheme="minorBidi"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  <w:style w:type="paragraph" w:customStyle="1" w:styleId="invulveld">
    <w:name w:val="invulveld"/>
    <w:basedOn w:val="Standaard"/>
    <w:uiPriority w:val="1"/>
    <w:qFormat/>
    <w:rsid w:val="006A2079"/>
    <w:pPr>
      <w:framePr w:hSpace="142" w:wrap="around" w:vAnchor="text" w:hAnchor="text" w:x="55" w:y="1"/>
      <w:spacing w:line="240" w:lineRule="auto"/>
      <w:contextualSpacing w:val="0"/>
      <w:suppressOverlap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Vraag">
    <w:name w:val="Vraag"/>
    <w:basedOn w:val="Standaard"/>
    <w:link w:val="VraagChar"/>
    <w:qFormat/>
    <w:rsid w:val="006A2079"/>
    <w:pPr>
      <w:spacing w:line="240" w:lineRule="auto"/>
      <w:ind w:left="29"/>
      <w:contextualSpacing w:val="0"/>
    </w:pPr>
    <w:rPr>
      <w:rFonts w:ascii="Calibri" w:hAnsi="Calibri" w:cs="Calibri"/>
      <w:b/>
      <w:color w:val="373636" w:themeColor="text1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6A2079"/>
    <w:rPr>
      <w:rFonts w:ascii="Calibri" w:eastAsiaTheme="minorHAnsi" w:hAnsi="Calibri" w:cs="Calibri"/>
      <w:b/>
      <w:color w:val="373636" w:themeColor="text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desk.wonen@vlaanderen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VMSW/Wonen%20in%20Vlaanderen/Leeg_document_met_logo.dotx" TargetMode="External"/></Relationship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9B41B8761084AB3B70879DC7C8FDF" ma:contentTypeVersion="6" ma:contentTypeDescription="Een nieuw document maken." ma:contentTypeScope="" ma:versionID="fd8169e7e6b886a5158127d7d78605d3">
  <xsd:schema xmlns:xsd="http://www.w3.org/2001/XMLSchema" xmlns:xs="http://www.w3.org/2001/XMLSchema" xmlns:p="http://schemas.microsoft.com/office/2006/metadata/properties" xmlns:ns2="2791c5bf-5009-4d1b-a0af-dc99fe4afda5" xmlns:ns3="e09d4f51-4e59-4183-b1de-c7a4d8fe77ea" targetNamespace="http://schemas.microsoft.com/office/2006/metadata/properties" ma:root="true" ma:fieldsID="35a27e10a58a3e7256ba0426a7688208" ns2:_="" ns3:_="">
    <xsd:import namespace="2791c5bf-5009-4d1b-a0af-dc99fe4afda5"/>
    <xsd:import namespace="e09d4f51-4e59-4183-b1de-c7a4d8fe77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1c5bf-5009-4d1b-a0af-dc99fe4af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d4f51-4e59-4183-b1de-c7a4d8fe7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58AFA0-694D-462C-AAA4-62F366ED6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1c5bf-5009-4d1b-a0af-dc99fe4afda5"/>
    <ds:schemaRef ds:uri="e09d4f51-4e59-4183-b1de-c7a4d8fe7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0</TotalTime>
  <Pages>1</Pages>
  <Words>191</Words>
  <Characters>1052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Loeman, Jan</dc:creator>
  <cp:lastModifiedBy>Reynaert Ann</cp:lastModifiedBy>
  <cp:revision>2</cp:revision>
  <cp:lastPrinted>2015-08-13T10:25:00Z</cp:lastPrinted>
  <dcterms:created xsi:type="dcterms:W3CDTF">2022-12-01T16:37:00Z</dcterms:created>
  <dcterms:modified xsi:type="dcterms:W3CDTF">2022-12-01T16:37:00Z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0x01010075B9B41B8761084AB3B70879DC7C8FDF</vt:lpwstr>
  </property>
  <property fmtid="{D5CDD505-2E9C-101B-9397-08002B2CF9AE}" pid="3" name="Order">
    <vt:r8>100</vt:r8>
  </property>
</Properties>
</file>