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5752E422" w14:textId="77777777" w:rsidR="00742D22" w:rsidRPr="009556D6" w:rsidRDefault="005F36E3" w:rsidP="005F36E3">
          <w:pPr>
            <w:spacing w:line="240" w:lineRule="auto"/>
          </w:pPr>
          <w:r>
            <w:rPr>
              <w:noProof/>
              <w:lang w:eastAsia="nl-BE"/>
            </w:rPr>
            <w:drawing>
              <wp:inline distT="0" distB="0" distL="0" distR="0" wp14:anchorId="5E775A0D" wp14:editId="23C67C2B">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57350891" w14:textId="77777777" w:rsidR="00DA19A8" w:rsidRDefault="00223391" w:rsidP="00223391">
      <w:pPr>
        <w:pStyle w:val="HOOFDTITEL"/>
      </w:pPr>
      <w:r w:rsidRPr="00257EF2">
        <w:t xml:space="preserve">FORMULIER I 2017 </w:t>
      </w:r>
      <w:r>
        <w:t>- inschrijvingsbiljet</w:t>
      </w:r>
      <w:r w:rsidR="00687F92">
        <w:t xml:space="preserve"> </w:t>
      </w:r>
    </w:p>
    <w:p w14:paraId="2206DF5E" w14:textId="20E7AA88" w:rsidR="00223391" w:rsidRPr="00223391" w:rsidRDefault="00687F92" w:rsidP="00223391">
      <w:pPr>
        <w:pStyle w:val="HOOFDTITEL"/>
        <w:rPr>
          <w:lang w:val="nl-NL"/>
        </w:rPr>
        <w:sectPr w:rsidR="00223391" w:rsidRPr="00223391" w:rsidSect="00A74A85">
          <w:footerReference w:type="default" r:id="rId12"/>
          <w:footerReference w:type="first" r:id="rId13"/>
          <w:type w:val="continuous"/>
          <w:pgSz w:w="11906" w:h="16838"/>
          <w:pgMar w:top="851" w:right="851" w:bottom="618" w:left="1134" w:header="709" w:footer="709" w:gutter="0"/>
          <w:cols w:space="708"/>
          <w:titlePg/>
          <w:docGrid w:linePitch="360"/>
        </w:sectPr>
      </w:pPr>
      <w:r>
        <w:rPr>
          <w:sz w:val="20"/>
          <w:szCs w:val="20"/>
        </w:rPr>
        <w:t xml:space="preserve">(versie </w:t>
      </w:r>
      <w:r w:rsidR="00E454F0">
        <w:rPr>
          <w:sz w:val="20"/>
          <w:szCs w:val="20"/>
        </w:rPr>
        <w:t>10 november 2020</w:t>
      </w:r>
      <w:r>
        <w:rPr>
          <w:sz w:val="20"/>
          <w:szCs w:val="20"/>
        </w:rPr>
        <w:t>)</w:t>
      </w:r>
    </w:p>
    <w:tbl>
      <w:tblPr>
        <w:tblW w:w="10348" w:type="dxa"/>
        <w:tblInd w:w="-142" w:type="dxa"/>
        <w:tblLayout w:type="fixed"/>
        <w:tblCellMar>
          <w:left w:w="129" w:type="dxa"/>
          <w:right w:w="129" w:type="dxa"/>
        </w:tblCellMar>
        <w:tblLook w:val="0000" w:firstRow="0" w:lastRow="0" w:firstColumn="0" w:lastColumn="0" w:noHBand="0" w:noVBand="0"/>
      </w:tblPr>
      <w:tblGrid>
        <w:gridCol w:w="7088"/>
        <w:gridCol w:w="3260"/>
      </w:tblGrid>
      <w:tr w:rsidR="00257EF2" w:rsidRPr="00E955FE" w14:paraId="45B1A6C3" w14:textId="77777777" w:rsidTr="005002FD">
        <w:tc>
          <w:tcPr>
            <w:tcW w:w="7088" w:type="dxa"/>
          </w:tcPr>
          <w:p w14:paraId="7CB3EC04" w14:textId="77777777" w:rsidR="00257EF2" w:rsidRPr="00E955FE" w:rsidRDefault="00257EF2" w:rsidP="00257EF2">
            <w:pPr>
              <w:ind w:left="15"/>
              <w:rPr>
                <w:lang w:val="nl-NL"/>
              </w:rPr>
            </w:pPr>
            <w:r w:rsidRPr="00E955FE">
              <w:rPr>
                <w:lang w:val="nl-NL"/>
              </w:rPr>
              <w:t>Aannemingsovereenkomst(en) inzake</w:t>
            </w:r>
            <w:r w:rsidR="00A74A85">
              <w:rPr>
                <w:rStyle w:val="Eindnootmarkering"/>
                <w:lang w:val="nl-NL"/>
              </w:rPr>
              <w:endnoteReference w:id="1"/>
            </w:r>
            <w:r w:rsidRPr="00E955FE">
              <w:rPr>
                <w:lang w:val="nl-NL"/>
              </w:rPr>
              <w:t>: ......................................................... ..........................................................................................................</w:t>
            </w:r>
            <w:r w:rsidR="00A74A85">
              <w:rPr>
                <w:lang w:val="nl-NL"/>
              </w:rPr>
              <w:t>...............</w:t>
            </w:r>
          </w:p>
        </w:tc>
        <w:tc>
          <w:tcPr>
            <w:tcW w:w="3260" w:type="dxa"/>
            <w:vMerge w:val="restart"/>
          </w:tcPr>
          <w:p w14:paraId="1D72519D" w14:textId="77777777" w:rsidR="00257EF2" w:rsidRPr="00E955FE" w:rsidRDefault="00257EF2" w:rsidP="00A63ED5">
            <w:pPr>
              <w:rPr>
                <w:lang w:val="nl-NL"/>
              </w:rPr>
            </w:pPr>
          </w:p>
        </w:tc>
      </w:tr>
      <w:tr w:rsidR="00257EF2" w:rsidRPr="00E955FE" w14:paraId="385B5C1C" w14:textId="77777777" w:rsidTr="005002FD">
        <w:tc>
          <w:tcPr>
            <w:tcW w:w="7088" w:type="dxa"/>
          </w:tcPr>
          <w:p w14:paraId="4B575F8E" w14:textId="77777777" w:rsidR="00257EF2" w:rsidRPr="00E955FE" w:rsidRDefault="00257EF2" w:rsidP="00257EF2">
            <w:pPr>
              <w:ind w:left="15"/>
              <w:rPr>
                <w:lang w:val="nl-NL"/>
              </w:rPr>
            </w:pPr>
            <w:r w:rsidRPr="00E955FE">
              <w:rPr>
                <w:lang w:val="nl-NL"/>
              </w:rPr>
              <w:t>Datum: .........................</w:t>
            </w:r>
          </w:p>
          <w:p w14:paraId="71F9A6D2" w14:textId="77777777" w:rsidR="00257EF2" w:rsidRPr="00E955FE" w:rsidRDefault="00257EF2" w:rsidP="00257EF2">
            <w:pPr>
              <w:ind w:left="15"/>
              <w:rPr>
                <w:lang w:val="nl-NL"/>
              </w:rPr>
            </w:pPr>
            <w:r w:rsidRPr="00E955FE">
              <w:rPr>
                <w:lang w:val="nl-NL"/>
              </w:rPr>
              <w:t>Voor rekening van de bouwmaatschappij: ....................................................</w:t>
            </w:r>
            <w:r>
              <w:rPr>
                <w:lang w:val="nl-NL"/>
              </w:rPr>
              <w:t>..</w:t>
            </w:r>
            <w:r w:rsidRPr="00E955FE">
              <w:rPr>
                <w:lang w:val="nl-NL"/>
              </w:rPr>
              <w:t xml:space="preserve"> .........................................................................................................</w:t>
            </w:r>
            <w:r>
              <w:rPr>
                <w:lang w:val="nl-NL"/>
              </w:rPr>
              <w:t>.</w:t>
            </w:r>
            <w:r w:rsidR="00A74A85">
              <w:rPr>
                <w:lang w:val="nl-NL"/>
              </w:rPr>
              <w:t>................</w:t>
            </w:r>
          </w:p>
        </w:tc>
        <w:tc>
          <w:tcPr>
            <w:tcW w:w="3260" w:type="dxa"/>
            <w:vMerge/>
          </w:tcPr>
          <w:p w14:paraId="1181B722" w14:textId="77777777" w:rsidR="00257EF2" w:rsidRPr="00E955FE" w:rsidRDefault="00257EF2" w:rsidP="00A63ED5">
            <w:pPr>
              <w:rPr>
                <w:lang w:val="nl-NL"/>
              </w:rPr>
            </w:pPr>
          </w:p>
        </w:tc>
      </w:tr>
    </w:tbl>
    <w:p w14:paraId="23E95FF6" w14:textId="77777777" w:rsidR="00257EF2" w:rsidRDefault="00257EF2" w:rsidP="00257EF2">
      <w:pPr>
        <w:tabs>
          <w:tab w:val="left" w:pos="2127"/>
          <w:tab w:val="left" w:pos="4962"/>
          <w:tab w:val="left" w:pos="7797"/>
        </w:tabs>
        <w:rPr>
          <w:lang w:val="nl-NL"/>
        </w:rPr>
      </w:pPr>
      <w:r w:rsidRPr="00E955FE">
        <w:rPr>
          <w:lang w:val="nl-NL"/>
        </w:rPr>
        <w:t>Wijze van gunning</w:t>
      </w:r>
      <w:r w:rsidR="00223391" w:rsidRPr="00223391">
        <w:rPr>
          <w:vertAlign w:val="superscript"/>
          <w:lang w:val="nl-NL"/>
        </w:rPr>
        <w:t>1</w:t>
      </w:r>
      <w:r w:rsidRPr="00E955FE">
        <w:rPr>
          <w:lang w:val="nl-NL"/>
        </w:rPr>
        <w:t>:</w:t>
      </w:r>
      <w:r w:rsidRPr="00E955FE">
        <w:rPr>
          <w:lang w:val="nl-NL"/>
        </w:rPr>
        <w:tab/>
      </w:r>
    </w:p>
    <w:tbl>
      <w:tblPr>
        <w:tblW w:w="10348" w:type="dxa"/>
        <w:tblInd w:w="-142" w:type="dxa"/>
        <w:tblLook w:val="04A0" w:firstRow="1" w:lastRow="0" w:firstColumn="1" w:lastColumn="0" w:noHBand="0" w:noVBand="1"/>
      </w:tblPr>
      <w:tblGrid>
        <w:gridCol w:w="2552"/>
        <w:gridCol w:w="7796"/>
      </w:tblGrid>
      <w:tr w:rsidR="00257EF2" w:rsidRPr="009155B9" w14:paraId="5B475A92" w14:textId="77777777" w:rsidTr="00A74A85">
        <w:tc>
          <w:tcPr>
            <w:tcW w:w="2552" w:type="dxa"/>
            <w:shd w:val="clear" w:color="auto" w:fill="auto"/>
          </w:tcPr>
          <w:p w14:paraId="4B132646" w14:textId="77777777" w:rsidR="00257EF2" w:rsidRPr="009155B9" w:rsidRDefault="00257EF2" w:rsidP="00A63ED5">
            <w:pPr>
              <w:rPr>
                <w:lang w:val="nl-NL"/>
              </w:rPr>
            </w:pPr>
            <w:r w:rsidRPr="009155B9">
              <w:rPr>
                <w:lang w:val="nl-NL"/>
              </w:rPr>
              <w:t>Openbare procedure</w:t>
            </w:r>
          </w:p>
        </w:tc>
        <w:tc>
          <w:tcPr>
            <w:tcW w:w="7796" w:type="dxa"/>
            <w:shd w:val="clear" w:color="auto" w:fill="auto"/>
          </w:tcPr>
          <w:p w14:paraId="38B03754" w14:textId="77777777" w:rsidR="00257EF2" w:rsidRPr="009155B9" w:rsidRDefault="00257EF2" w:rsidP="00A63ED5">
            <w:pPr>
              <w:ind w:right="-891"/>
              <w:rPr>
                <w:lang w:val="nl-NL"/>
              </w:rPr>
            </w:pPr>
            <w:r w:rsidRPr="009155B9">
              <w:rPr>
                <w:lang w:val="nl-NL"/>
              </w:rPr>
              <w:t>Onderhandelingsprocedure zonder voorafgaande bekendmaking</w:t>
            </w:r>
          </w:p>
        </w:tc>
      </w:tr>
      <w:tr w:rsidR="00257EF2" w:rsidRPr="009155B9" w14:paraId="47AC3EF5" w14:textId="77777777" w:rsidTr="00A74A85">
        <w:tc>
          <w:tcPr>
            <w:tcW w:w="2552" w:type="dxa"/>
            <w:shd w:val="clear" w:color="auto" w:fill="auto"/>
          </w:tcPr>
          <w:p w14:paraId="5B6A70B3" w14:textId="77777777" w:rsidR="00257EF2" w:rsidRPr="009155B9" w:rsidRDefault="00257EF2" w:rsidP="00A63ED5">
            <w:pPr>
              <w:rPr>
                <w:lang w:val="nl-NL"/>
              </w:rPr>
            </w:pPr>
            <w:r w:rsidRPr="009155B9">
              <w:rPr>
                <w:lang w:val="nl-NL"/>
              </w:rPr>
              <w:t>Niet-openbare procedure</w:t>
            </w:r>
          </w:p>
        </w:tc>
        <w:tc>
          <w:tcPr>
            <w:tcW w:w="7796" w:type="dxa"/>
            <w:shd w:val="clear" w:color="auto" w:fill="auto"/>
          </w:tcPr>
          <w:p w14:paraId="1D725ED1" w14:textId="77777777" w:rsidR="00257EF2" w:rsidRPr="009155B9" w:rsidRDefault="00257EF2" w:rsidP="00A63ED5">
            <w:pPr>
              <w:rPr>
                <w:lang w:val="nl-NL"/>
              </w:rPr>
            </w:pPr>
            <w:r w:rsidRPr="009155B9">
              <w:rPr>
                <w:lang w:val="nl-NL"/>
              </w:rPr>
              <w:t>Mededingingsprocedure met onderhandeling</w:t>
            </w:r>
          </w:p>
        </w:tc>
      </w:tr>
      <w:tr w:rsidR="00257EF2" w:rsidRPr="009155B9" w14:paraId="35255189" w14:textId="77777777" w:rsidTr="00A74A85">
        <w:tc>
          <w:tcPr>
            <w:tcW w:w="2552" w:type="dxa"/>
            <w:shd w:val="clear" w:color="auto" w:fill="auto"/>
          </w:tcPr>
          <w:p w14:paraId="35F81E56" w14:textId="77777777" w:rsidR="00257EF2" w:rsidRPr="009155B9" w:rsidRDefault="00257EF2" w:rsidP="00A63ED5">
            <w:pPr>
              <w:rPr>
                <w:lang w:val="nl-NL"/>
              </w:rPr>
            </w:pPr>
          </w:p>
        </w:tc>
        <w:tc>
          <w:tcPr>
            <w:tcW w:w="7796" w:type="dxa"/>
            <w:shd w:val="clear" w:color="auto" w:fill="auto"/>
          </w:tcPr>
          <w:p w14:paraId="0AB0A136" w14:textId="77777777" w:rsidR="00257EF2" w:rsidRPr="009155B9" w:rsidRDefault="00257EF2" w:rsidP="00A63ED5">
            <w:pPr>
              <w:rPr>
                <w:lang w:val="nl-NL"/>
              </w:rPr>
            </w:pPr>
            <w:r w:rsidRPr="009155B9">
              <w:rPr>
                <w:lang w:val="nl-NL"/>
              </w:rPr>
              <w:t>Vereenvoudigde onderhandelingsprocedure met voorafgaande bekendmaking</w:t>
            </w:r>
          </w:p>
        </w:tc>
      </w:tr>
    </w:tbl>
    <w:p w14:paraId="73B5C218" w14:textId="77777777" w:rsidR="00257EF2" w:rsidRPr="00E955FE" w:rsidRDefault="00257EF2" w:rsidP="00257EF2">
      <w:pPr>
        <w:rPr>
          <w:lang w:val="nl-NL"/>
        </w:rPr>
      </w:pPr>
      <w:r w:rsidRPr="00E955FE">
        <w:rPr>
          <w:lang w:val="nl-NL"/>
        </w:rPr>
        <w:t>De inschrijver (firma)</w:t>
      </w:r>
      <w:r>
        <w:rPr>
          <w:lang w:val="nl-NL"/>
        </w:rPr>
        <w:t xml:space="preserve"> </w:t>
      </w:r>
      <w:r w:rsidRPr="00E955FE">
        <w:rPr>
          <w:lang w:val="nl-NL"/>
        </w:rPr>
        <w:t>................................................................................................................</w:t>
      </w:r>
      <w:r>
        <w:rPr>
          <w:lang w:val="nl-NL"/>
        </w:rPr>
        <w:t>.....</w:t>
      </w:r>
      <w:r w:rsidRPr="00E955FE">
        <w:rPr>
          <w:lang w:val="nl-NL"/>
        </w:rPr>
        <w:t>.</w:t>
      </w:r>
      <w:r>
        <w:rPr>
          <w:lang w:val="nl-NL"/>
        </w:rPr>
        <w:t>..</w:t>
      </w:r>
      <w:r w:rsidR="00223391">
        <w:rPr>
          <w:lang w:val="nl-NL"/>
        </w:rPr>
        <w:t>.....................</w:t>
      </w:r>
      <w:r>
        <w:rPr>
          <w:lang w:val="nl-NL"/>
        </w:rPr>
        <w:t>.</w:t>
      </w:r>
      <w:r w:rsidRPr="00E955FE">
        <w:rPr>
          <w:lang w:val="nl-NL"/>
        </w:rPr>
        <w:t>,</w:t>
      </w:r>
    </w:p>
    <w:p w14:paraId="1EE3FDF2" w14:textId="77777777" w:rsidR="00257EF2" w:rsidRPr="00E955FE" w:rsidRDefault="00257EF2" w:rsidP="00257EF2">
      <w:pPr>
        <w:rPr>
          <w:lang w:val="nl-NL"/>
        </w:rPr>
      </w:pPr>
      <w:r w:rsidRPr="00E955FE">
        <w:rPr>
          <w:lang w:val="nl-NL"/>
        </w:rPr>
        <w:t>hierbij vertegenwoordigd door</w:t>
      </w:r>
      <w:r>
        <w:rPr>
          <w:lang w:val="nl-NL"/>
        </w:rPr>
        <w:t xml:space="preserve"> ..........................................................................................................</w:t>
      </w:r>
      <w:r w:rsidR="00223391">
        <w:rPr>
          <w:lang w:val="nl-NL"/>
        </w:rPr>
        <w:t>................</w:t>
      </w:r>
      <w:r>
        <w:rPr>
          <w:lang w:val="nl-NL"/>
        </w:rPr>
        <w:t>....</w:t>
      </w:r>
      <w:r w:rsidRPr="00E955FE">
        <w:rPr>
          <w:lang w:val="nl-NL"/>
        </w:rPr>
        <w:t>,</w:t>
      </w:r>
    </w:p>
    <w:p w14:paraId="2B91DDB2" w14:textId="77777777" w:rsidR="00257EF2" w:rsidRPr="00E955FE" w:rsidRDefault="00257EF2" w:rsidP="00257EF2">
      <w:pPr>
        <w:rPr>
          <w:lang w:val="nl-NL"/>
        </w:rPr>
      </w:pPr>
      <w:r w:rsidRPr="00E955FE">
        <w:rPr>
          <w:lang w:val="nl-NL"/>
        </w:rPr>
        <w:t xml:space="preserve">beroep of hoedanigheid </w:t>
      </w:r>
      <w:r>
        <w:rPr>
          <w:lang w:val="nl-NL"/>
        </w:rPr>
        <w:t>....</w:t>
      </w:r>
      <w:r w:rsidRPr="00E955FE">
        <w:rPr>
          <w:lang w:val="nl-NL"/>
        </w:rPr>
        <w:t>.................................................................................</w:t>
      </w:r>
      <w:r>
        <w:rPr>
          <w:lang w:val="nl-NL"/>
        </w:rPr>
        <w:t>................................</w:t>
      </w:r>
      <w:r w:rsidR="00223391">
        <w:rPr>
          <w:lang w:val="nl-NL"/>
        </w:rPr>
        <w:t>...................</w:t>
      </w:r>
      <w:r>
        <w:rPr>
          <w:lang w:val="nl-NL"/>
        </w:rPr>
        <w:t>.</w:t>
      </w:r>
      <w:r w:rsidRPr="00E955FE">
        <w:rPr>
          <w:lang w:val="nl-NL"/>
        </w:rPr>
        <w:t>,</w:t>
      </w:r>
    </w:p>
    <w:p w14:paraId="15F2B2A9" w14:textId="77777777" w:rsidR="00257EF2" w:rsidRPr="00E955FE" w:rsidRDefault="00257EF2" w:rsidP="00257EF2">
      <w:pPr>
        <w:rPr>
          <w:lang w:val="nl-NL"/>
        </w:rPr>
      </w:pPr>
      <w:r w:rsidRPr="00E955FE">
        <w:rPr>
          <w:lang w:val="nl-NL"/>
        </w:rPr>
        <w:t xml:space="preserve">adres </w:t>
      </w:r>
      <w:r>
        <w:rPr>
          <w:lang w:val="nl-NL"/>
        </w:rPr>
        <w:t>..</w:t>
      </w:r>
      <w:r w:rsidRPr="00E955FE">
        <w:rPr>
          <w:lang w:val="nl-NL"/>
        </w:rPr>
        <w:t>.......................................................................................................................................</w:t>
      </w:r>
      <w:r w:rsidR="00223391">
        <w:rPr>
          <w:lang w:val="nl-NL"/>
        </w:rPr>
        <w:t>..........................</w:t>
      </w:r>
      <w:r w:rsidRPr="00E955FE">
        <w:rPr>
          <w:lang w:val="nl-NL"/>
        </w:rPr>
        <w:t>..</w:t>
      </w:r>
      <w:r>
        <w:rPr>
          <w:lang w:val="nl-NL"/>
        </w:rPr>
        <w:t>..,</w:t>
      </w:r>
    </w:p>
    <w:p w14:paraId="1ABCAB54" w14:textId="77777777" w:rsidR="00257EF2" w:rsidRDefault="00257EF2" w:rsidP="00257EF2">
      <w:pPr>
        <w:rPr>
          <w:lang w:val="nl-NL"/>
        </w:rPr>
      </w:pPr>
      <w:r w:rsidRPr="00E955FE">
        <w:rPr>
          <w:lang w:val="nl-NL"/>
        </w:rPr>
        <w:t>ingeschreven in het rechtspersonenregister met ondernemingsnummer ..................................................</w:t>
      </w:r>
      <w:r>
        <w:rPr>
          <w:lang w:val="nl-NL"/>
        </w:rPr>
        <w:t>.........</w:t>
      </w:r>
      <w:r w:rsidRPr="00E955FE">
        <w:rPr>
          <w:lang w:val="nl-NL"/>
        </w:rPr>
        <w:t xml:space="preserve">., </w:t>
      </w:r>
    </w:p>
    <w:p w14:paraId="53057641" w14:textId="77777777" w:rsidR="00257EF2" w:rsidRDefault="00257EF2" w:rsidP="00257EF2">
      <w:pPr>
        <w:rPr>
          <w:lang w:val="nl-NL"/>
        </w:rPr>
      </w:pPr>
      <w:r w:rsidRPr="00E955FE">
        <w:rPr>
          <w:lang w:val="nl-NL"/>
        </w:rPr>
        <w:t xml:space="preserve">verklaart genoegzaam kennis te hebben genomen van de stukken van de opdracht(en) en de bepalingen en de voorwaarden ervan formeel te aanvaarden. De inschrijver verbindt zich ertoe deze aanneming(en) uit te voeren overeenkomstig voormelde stukken voor de hiernavolgende forfaitaire prijs (prijzen) </w:t>
      </w:r>
      <w:r w:rsidRPr="00E955FE">
        <w:rPr>
          <w:b/>
          <w:lang w:val="nl-NL"/>
        </w:rPr>
        <w:t xml:space="preserve">zonder </w:t>
      </w:r>
      <w:r>
        <w:rPr>
          <w:b/>
          <w:lang w:val="nl-NL"/>
        </w:rPr>
        <w:t>btw</w:t>
      </w:r>
      <w:r w:rsidRPr="00E955FE">
        <w:rPr>
          <w:b/>
          <w:lang w:val="nl-NL"/>
        </w:rPr>
        <w:t>:</w:t>
      </w:r>
      <w:r w:rsidRPr="00E955FE">
        <w:rPr>
          <w:lang w:val="nl-NL"/>
        </w:rPr>
        <w:t xml:space="preserve"> </w:t>
      </w:r>
    </w:p>
    <w:p w14:paraId="1396730F" w14:textId="77777777" w:rsidR="00257EF2" w:rsidRPr="00E955FE" w:rsidRDefault="00257EF2" w:rsidP="00257EF2">
      <w:pPr>
        <w:rPr>
          <w:lang w:val="nl-NL"/>
        </w:rPr>
      </w:pPr>
    </w:p>
    <w:tbl>
      <w:tblPr>
        <w:tblW w:w="9880" w:type="dxa"/>
        <w:tblInd w:w="-34" w:type="dxa"/>
        <w:tblLayout w:type="fixed"/>
        <w:tblLook w:val="04A0" w:firstRow="1" w:lastRow="0" w:firstColumn="1" w:lastColumn="0" w:noHBand="0" w:noVBand="1"/>
      </w:tblPr>
      <w:tblGrid>
        <w:gridCol w:w="1469"/>
        <w:gridCol w:w="5369"/>
        <w:gridCol w:w="1456"/>
        <w:gridCol w:w="1586"/>
      </w:tblGrid>
      <w:tr w:rsidR="00DA19A8" w:rsidRPr="0027187B" w14:paraId="4ADD5EE5" w14:textId="77777777" w:rsidTr="00A0090F">
        <w:tc>
          <w:tcPr>
            <w:tcW w:w="1469" w:type="dxa"/>
          </w:tcPr>
          <w:p w14:paraId="79FEDFFD" w14:textId="77777777" w:rsidR="00DA19A8" w:rsidRPr="00DA19A8" w:rsidRDefault="00DA19A8" w:rsidP="00596CA2">
            <w:pPr>
              <w:ind w:left="34"/>
              <w:rPr>
                <w:rFonts w:cs="Calibri"/>
                <w:lang w:val="nl-NL"/>
              </w:rPr>
            </w:pPr>
            <w:r w:rsidRPr="00DA19A8">
              <w:rPr>
                <w:rFonts w:cs="Calibri"/>
                <w:lang w:val="nl-NL"/>
              </w:rPr>
              <w:t>Perceel .....</w:t>
            </w:r>
          </w:p>
        </w:tc>
        <w:tc>
          <w:tcPr>
            <w:tcW w:w="5364" w:type="dxa"/>
          </w:tcPr>
          <w:p w14:paraId="41E3E0C0" w14:textId="77777777" w:rsidR="00DA19A8" w:rsidRPr="00DA19A8" w:rsidRDefault="00DA19A8" w:rsidP="00596CA2">
            <w:pPr>
              <w:ind w:left="34"/>
              <w:rPr>
                <w:rFonts w:cs="Calibri"/>
                <w:lang w:val="nl-NL"/>
              </w:rPr>
            </w:pPr>
            <w:r w:rsidRPr="00DA19A8">
              <w:rPr>
                <w:rFonts w:cs="Calibri"/>
                <w:lang w:val="nl-NL"/>
              </w:rPr>
              <w:t>..................................................................... euro (voluit)</w:t>
            </w:r>
          </w:p>
          <w:p w14:paraId="5E31F8B2" w14:textId="77777777" w:rsidR="00DA19A8" w:rsidRPr="00DA19A8" w:rsidRDefault="00DA19A8" w:rsidP="00596CA2">
            <w:pPr>
              <w:ind w:left="34"/>
              <w:rPr>
                <w:rFonts w:cs="Calibri"/>
                <w:lang w:val="nl-NL"/>
              </w:rPr>
            </w:pPr>
            <w:r w:rsidRPr="00DA19A8">
              <w:rPr>
                <w:rFonts w:cs="Calibri"/>
                <w:lang w:val="nl-NL"/>
              </w:rPr>
              <w:t>................................................................. euro (in cijfers)</w:t>
            </w:r>
          </w:p>
        </w:tc>
        <w:tc>
          <w:tcPr>
            <w:tcW w:w="1456" w:type="dxa"/>
          </w:tcPr>
          <w:p w14:paraId="3E1EA16D" w14:textId="77777777" w:rsidR="00DA19A8" w:rsidRPr="00DA19A8" w:rsidRDefault="00DA19A8" w:rsidP="00DA19A8">
            <w:pPr>
              <w:ind w:left="-1034" w:firstLine="1034"/>
              <w:rPr>
                <w:rFonts w:cs="Calibri"/>
                <w:lang w:val="nl-NL"/>
              </w:rPr>
            </w:pPr>
            <w:r w:rsidRPr="00DA19A8">
              <w:rPr>
                <w:rFonts w:cs="Calibri"/>
                <w:lang w:val="nl-NL"/>
              </w:rPr>
              <w:t>..... % korting</w:t>
            </w:r>
          </w:p>
        </w:tc>
        <w:tc>
          <w:tcPr>
            <w:tcW w:w="1586" w:type="dxa"/>
          </w:tcPr>
          <w:p w14:paraId="3823A77E" w14:textId="77777777" w:rsidR="00DA19A8" w:rsidRPr="00DA19A8" w:rsidRDefault="00DA19A8" w:rsidP="00596CA2">
            <w:pPr>
              <w:rPr>
                <w:rFonts w:cs="Calibri"/>
                <w:lang w:val="nl-NL"/>
              </w:rPr>
            </w:pPr>
            <w:r w:rsidRPr="00DA19A8">
              <w:rPr>
                <w:rFonts w:cs="Calibri"/>
                <w:lang w:val="nl-NL"/>
              </w:rPr>
              <w:t>Handtekening:</w:t>
            </w:r>
          </w:p>
        </w:tc>
      </w:tr>
      <w:tr w:rsidR="00DA19A8" w:rsidRPr="0027187B" w14:paraId="45094DAC" w14:textId="77777777" w:rsidTr="00A0090F">
        <w:tc>
          <w:tcPr>
            <w:tcW w:w="1469" w:type="dxa"/>
          </w:tcPr>
          <w:p w14:paraId="298E5407" w14:textId="77777777" w:rsidR="00DA19A8" w:rsidRPr="00DA19A8" w:rsidRDefault="00DA19A8" w:rsidP="00596CA2">
            <w:pPr>
              <w:ind w:left="34"/>
              <w:rPr>
                <w:rFonts w:cs="Calibri"/>
                <w:lang w:val="nl-NL"/>
              </w:rPr>
            </w:pPr>
            <w:r w:rsidRPr="00DA19A8">
              <w:rPr>
                <w:rFonts w:cs="Calibri"/>
                <w:lang w:val="nl-NL"/>
              </w:rPr>
              <w:t>Perceel .....</w:t>
            </w:r>
          </w:p>
        </w:tc>
        <w:tc>
          <w:tcPr>
            <w:tcW w:w="5364" w:type="dxa"/>
          </w:tcPr>
          <w:p w14:paraId="543A6C67" w14:textId="77777777" w:rsidR="00DA19A8" w:rsidRPr="00DA19A8" w:rsidRDefault="00DA19A8" w:rsidP="00596CA2">
            <w:pPr>
              <w:ind w:left="34"/>
              <w:rPr>
                <w:rFonts w:cs="Calibri"/>
                <w:lang w:val="nl-NL"/>
              </w:rPr>
            </w:pPr>
            <w:r w:rsidRPr="00DA19A8">
              <w:rPr>
                <w:rFonts w:cs="Calibri"/>
                <w:lang w:val="nl-NL"/>
              </w:rPr>
              <w:t>..................................................................... euro (voluit)</w:t>
            </w:r>
          </w:p>
          <w:p w14:paraId="605D9FC8" w14:textId="77777777" w:rsidR="00DA19A8" w:rsidRPr="00DA19A8" w:rsidRDefault="00DA19A8" w:rsidP="00596CA2">
            <w:pPr>
              <w:ind w:left="34"/>
              <w:rPr>
                <w:rFonts w:cs="Calibri"/>
                <w:lang w:val="nl-NL"/>
              </w:rPr>
            </w:pPr>
            <w:r w:rsidRPr="00DA19A8">
              <w:rPr>
                <w:rFonts w:cs="Calibri"/>
                <w:lang w:val="nl-NL"/>
              </w:rPr>
              <w:t>................................................................. euro (in cijfers)</w:t>
            </w:r>
          </w:p>
        </w:tc>
        <w:tc>
          <w:tcPr>
            <w:tcW w:w="1456" w:type="dxa"/>
          </w:tcPr>
          <w:p w14:paraId="02C798DF" w14:textId="77777777" w:rsidR="00DA19A8" w:rsidRPr="00DA19A8" w:rsidRDefault="00DA19A8" w:rsidP="00596CA2">
            <w:pPr>
              <w:rPr>
                <w:rFonts w:cs="Calibri"/>
                <w:lang w:val="nl-NL"/>
              </w:rPr>
            </w:pPr>
            <w:r w:rsidRPr="00DA19A8">
              <w:rPr>
                <w:rFonts w:cs="Calibri"/>
                <w:lang w:val="nl-NL"/>
              </w:rPr>
              <w:t>..... % korting</w:t>
            </w:r>
          </w:p>
        </w:tc>
        <w:tc>
          <w:tcPr>
            <w:tcW w:w="1586" w:type="dxa"/>
          </w:tcPr>
          <w:p w14:paraId="3E4054FD" w14:textId="77777777" w:rsidR="00DA19A8" w:rsidRPr="00DA19A8" w:rsidRDefault="00DA19A8" w:rsidP="00596CA2">
            <w:pPr>
              <w:rPr>
                <w:rFonts w:cs="Calibri"/>
                <w:lang w:val="nl-NL"/>
              </w:rPr>
            </w:pPr>
            <w:r w:rsidRPr="00DA19A8">
              <w:rPr>
                <w:rFonts w:cs="Calibri"/>
                <w:lang w:val="nl-NL"/>
              </w:rPr>
              <w:t>Handtekening:</w:t>
            </w:r>
          </w:p>
        </w:tc>
      </w:tr>
      <w:tr w:rsidR="00DA19A8" w:rsidRPr="0027187B" w14:paraId="08D0927B" w14:textId="77777777" w:rsidTr="00A0090F">
        <w:tc>
          <w:tcPr>
            <w:tcW w:w="1469" w:type="dxa"/>
          </w:tcPr>
          <w:p w14:paraId="10F58F36" w14:textId="77777777" w:rsidR="00DA19A8" w:rsidRPr="00DA19A8" w:rsidRDefault="00DA19A8" w:rsidP="00596CA2">
            <w:pPr>
              <w:ind w:left="34"/>
              <w:rPr>
                <w:rFonts w:cs="Calibri"/>
                <w:lang w:val="nl-NL"/>
              </w:rPr>
            </w:pPr>
            <w:r w:rsidRPr="00DA19A8">
              <w:rPr>
                <w:rFonts w:cs="Calibri"/>
                <w:lang w:val="nl-NL"/>
              </w:rPr>
              <w:t>Perceel .....</w:t>
            </w:r>
          </w:p>
        </w:tc>
        <w:tc>
          <w:tcPr>
            <w:tcW w:w="5364" w:type="dxa"/>
          </w:tcPr>
          <w:p w14:paraId="3783C849" w14:textId="77777777" w:rsidR="00DA19A8" w:rsidRPr="00DA19A8" w:rsidRDefault="00DA19A8" w:rsidP="00596CA2">
            <w:pPr>
              <w:ind w:left="34"/>
              <w:rPr>
                <w:rFonts w:cs="Calibri"/>
                <w:lang w:val="nl-NL"/>
              </w:rPr>
            </w:pPr>
            <w:r w:rsidRPr="00DA19A8">
              <w:rPr>
                <w:rFonts w:cs="Calibri"/>
                <w:lang w:val="nl-NL"/>
              </w:rPr>
              <w:t>..................................................................... euro (voluit)</w:t>
            </w:r>
          </w:p>
          <w:p w14:paraId="55A75ECD" w14:textId="77777777" w:rsidR="00DA19A8" w:rsidRPr="00DA19A8" w:rsidRDefault="00DA19A8" w:rsidP="00596CA2">
            <w:pPr>
              <w:ind w:left="34"/>
              <w:rPr>
                <w:rFonts w:cs="Calibri"/>
                <w:lang w:val="nl-NL"/>
              </w:rPr>
            </w:pPr>
            <w:r w:rsidRPr="00DA19A8">
              <w:rPr>
                <w:rFonts w:cs="Calibri"/>
                <w:lang w:val="nl-NL"/>
              </w:rPr>
              <w:t>................................................................. euro (in cijfers)</w:t>
            </w:r>
          </w:p>
        </w:tc>
        <w:tc>
          <w:tcPr>
            <w:tcW w:w="1456" w:type="dxa"/>
          </w:tcPr>
          <w:p w14:paraId="10ECC6DA" w14:textId="77777777" w:rsidR="00DA19A8" w:rsidRPr="00DA19A8" w:rsidRDefault="00DA19A8" w:rsidP="00596CA2">
            <w:pPr>
              <w:rPr>
                <w:rFonts w:cs="Calibri"/>
                <w:lang w:val="nl-NL"/>
              </w:rPr>
            </w:pPr>
            <w:r w:rsidRPr="00DA19A8">
              <w:rPr>
                <w:rFonts w:cs="Calibri"/>
                <w:lang w:val="nl-NL"/>
              </w:rPr>
              <w:t>..... % korting</w:t>
            </w:r>
          </w:p>
        </w:tc>
        <w:tc>
          <w:tcPr>
            <w:tcW w:w="1586" w:type="dxa"/>
          </w:tcPr>
          <w:p w14:paraId="66954DA5" w14:textId="77777777" w:rsidR="00DA19A8" w:rsidRPr="00DA19A8" w:rsidRDefault="00DA19A8" w:rsidP="00596CA2">
            <w:pPr>
              <w:rPr>
                <w:rFonts w:cs="Calibri"/>
                <w:lang w:val="nl-NL"/>
              </w:rPr>
            </w:pPr>
            <w:r w:rsidRPr="00DA19A8">
              <w:rPr>
                <w:rFonts w:cs="Calibri"/>
                <w:lang w:val="nl-NL"/>
              </w:rPr>
              <w:t>Handtekening:</w:t>
            </w:r>
          </w:p>
        </w:tc>
      </w:tr>
      <w:tr w:rsidR="00DA19A8" w:rsidRPr="0027187B" w14:paraId="08A453AB" w14:textId="77777777" w:rsidTr="00A0090F">
        <w:tc>
          <w:tcPr>
            <w:tcW w:w="1469" w:type="dxa"/>
          </w:tcPr>
          <w:p w14:paraId="44901C80" w14:textId="77777777" w:rsidR="00DA19A8" w:rsidRPr="00DA19A8" w:rsidRDefault="00DA19A8" w:rsidP="00596CA2">
            <w:pPr>
              <w:ind w:left="34"/>
              <w:rPr>
                <w:rFonts w:cs="Calibri"/>
                <w:lang w:val="nl-NL"/>
              </w:rPr>
            </w:pPr>
            <w:r w:rsidRPr="00DA19A8">
              <w:rPr>
                <w:rFonts w:cs="Calibri"/>
                <w:lang w:val="nl-NL"/>
              </w:rPr>
              <w:t>Perceel .....</w:t>
            </w:r>
          </w:p>
        </w:tc>
        <w:tc>
          <w:tcPr>
            <w:tcW w:w="5364" w:type="dxa"/>
          </w:tcPr>
          <w:p w14:paraId="67A22D98" w14:textId="77777777" w:rsidR="00DA19A8" w:rsidRPr="00DA19A8" w:rsidRDefault="00DA19A8" w:rsidP="00596CA2">
            <w:pPr>
              <w:ind w:left="34"/>
              <w:rPr>
                <w:rFonts w:cs="Calibri"/>
                <w:lang w:val="nl-NL"/>
              </w:rPr>
            </w:pPr>
            <w:r w:rsidRPr="00DA19A8">
              <w:rPr>
                <w:rFonts w:cs="Calibri"/>
                <w:lang w:val="nl-NL"/>
              </w:rPr>
              <w:t>..................................................................... euro (voluit)</w:t>
            </w:r>
          </w:p>
          <w:p w14:paraId="53BC0AEA" w14:textId="77777777" w:rsidR="00DA19A8" w:rsidRPr="00DA19A8" w:rsidRDefault="00DA19A8" w:rsidP="00596CA2">
            <w:pPr>
              <w:ind w:left="34"/>
              <w:rPr>
                <w:rFonts w:cs="Calibri"/>
                <w:lang w:val="nl-NL"/>
              </w:rPr>
            </w:pPr>
            <w:r w:rsidRPr="00DA19A8">
              <w:rPr>
                <w:rFonts w:cs="Calibri"/>
                <w:lang w:val="nl-NL"/>
              </w:rPr>
              <w:t>................................................................. euro (in cijfers)</w:t>
            </w:r>
          </w:p>
        </w:tc>
        <w:tc>
          <w:tcPr>
            <w:tcW w:w="1456" w:type="dxa"/>
          </w:tcPr>
          <w:p w14:paraId="6FFBA605" w14:textId="77777777" w:rsidR="00DA19A8" w:rsidRPr="00DA19A8" w:rsidRDefault="00DA19A8" w:rsidP="00596CA2">
            <w:pPr>
              <w:rPr>
                <w:rFonts w:cs="Calibri"/>
                <w:lang w:val="nl-NL"/>
              </w:rPr>
            </w:pPr>
            <w:r w:rsidRPr="00DA19A8">
              <w:rPr>
                <w:rFonts w:cs="Calibri"/>
                <w:lang w:val="nl-NL"/>
              </w:rPr>
              <w:t>..... % korting</w:t>
            </w:r>
          </w:p>
        </w:tc>
        <w:tc>
          <w:tcPr>
            <w:tcW w:w="1586" w:type="dxa"/>
          </w:tcPr>
          <w:p w14:paraId="241D070D" w14:textId="77777777" w:rsidR="00DA19A8" w:rsidRPr="00DA19A8" w:rsidRDefault="00DA19A8" w:rsidP="00596CA2">
            <w:pPr>
              <w:rPr>
                <w:rFonts w:cs="Calibri"/>
                <w:lang w:val="nl-NL"/>
              </w:rPr>
            </w:pPr>
            <w:r w:rsidRPr="00DA19A8">
              <w:rPr>
                <w:rFonts w:cs="Calibri"/>
                <w:lang w:val="nl-NL"/>
              </w:rPr>
              <w:t>Handtekening:</w:t>
            </w:r>
          </w:p>
        </w:tc>
      </w:tr>
      <w:tr w:rsidR="00DA19A8" w:rsidRPr="0027187B" w14:paraId="0750CC40" w14:textId="77777777" w:rsidTr="00A0090F">
        <w:tc>
          <w:tcPr>
            <w:tcW w:w="6838" w:type="dxa"/>
            <w:gridSpan w:val="2"/>
          </w:tcPr>
          <w:p w14:paraId="278A33C7" w14:textId="17719EF4" w:rsidR="00DA19A8" w:rsidRDefault="00DA19A8" w:rsidP="00596CA2">
            <w:pPr>
              <w:ind w:left="34"/>
              <w:rPr>
                <w:b/>
                <w:lang w:val="nl-NL"/>
              </w:rPr>
            </w:pPr>
            <w:r w:rsidRPr="0027187B">
              <w:rPr>
                <w:b/>
                <w:lang w:val="nl-NL"/>
              </w:rPr>
              <w:t xml:space="preserve">Indien aan de inschrijver verschillende percelen worden gegund, </w:t>
            </w:r>
          </w:p>
          <w:p w14:paraId="71805449" w14:textId="7964B53F" w:rsidR="00DA19A8" w:rsidRPr="0027187B" w:rsidRDefault="00DA19A8" w:rsidP="00596CA2">
            <w:pPr>
              <w:ind w:left="34"/>
              <w:rPr>
                <w:b/>
                <w:lang w:val="nl-NL"/>
              </w:rPr>
            </w:pPr>
            <w:r w:rsidRPr="0027187B">
              <w:rPr>
                <w:b/>
                <w:lang w:val="nl-NL"/>
              </w:rPr>
              <w:t>staat hij een bijkomende korting toe op alle percelen:</w:t>
            </w:r>
          </w:p>
        </w:tc>
        <w:tc>
          <w:tcPr>
            <w:tcW w:w="1456" w:type="dxa"/>
          </w:tcPr>
          <w:p w14:paraId="632E7120" w14:textId="77777777" w:rsidR="00DA19A8" w:rsidRPr="0027187B" w:rsidRDefault="00DA19A8" w:rsidP="00DA19A8">
            <w:pPr>
              <w:ind w:left="-1176" w:firstLine="1176"/>
              <w:rPr>
                <w:b/>
                <w:lang w:val="nl-NL"/>
              </w:rPr>
            </w:pPr>
            <w:r w:rsidRPr="0027187B">
              <w:rPr>
                <w:b/>
                <w:lang w:val="nl-NL"/>
              </w:rPr>
              <w:t>.... % korting</w:t>
            </w:r>
          </w:p>
        </w:tc>
        <w:tc>
          <w:tcPr>
            <w:tcW w:w="1586" w:type="dxa"/>
          </w:tcPr>
          <w:p w14:paraId="07B6B52A" w14:textId="77777777" w:rsidR="00DA19A8" w:rsidRPr="0027187B" w:rsidRDefault="00DA19A8" w:rsidP="00596CA2">
            <w:pPr>
              <w:rPr>
                <w:b/>
                <w:lang w:val="nl-NL"/>
              </w:rPr>
            </w:pPr>
            <w:r w:rsidRPr="0027187B">
              <w:rPr>
                <w:b/>
                <w:lang w:val="nl-NL"/>
              </w:rPr>
              <w:t>Handtekening:</w:t>
            </w:r>
          </w:p>
        </w:tc>
      </w:tr>
    </w:tbl>
    <w:p w14:paraId="6FF6FE22" w14:textId="77777777" w:rsidR="00DA19A8" w:rsidRDefault="00DA19A8" w:rsidP="00257EF2">
      <w:pPr>
        <w:rPr>
          <w:lang w:val="nl-NL"/>
        </w:rPr>
      </w:pPr>
    </w:p>
    <w:p w14:paraId="4F90FE62" w14:textId="179FFE99" w:rsidR="00257EF2" w:rsidRPr="00E955FE" w:rsidRDefault="00257EF2" w:rsidP="00257EF2">
      <w:pPr>
        <w:rPr>
          <w:lang w:val="nl-NL"/>
        </w:rPr>
      </w:pPr>
      <w:r w:rsidRPr="00E955FE">
        <w:rPr>
          <w:lang w:val="nl-NL"/>
        </w:rPr>
        <w:t xml:space="preserve">Deze prijs(prijzen) zal(zullen) eventueel kunnen verbeterd worden volgens de modaliteiten die zijn bepaald in het KB van </w:t>
      </w:r>
      <w:r>
        <w:rPr>
          <w:lang w:val="nl-NL"/>
        </w:rPr>
        <w:t>18 april 2017</w:t>
      </w:r>
      <w:r w:rsidRPr="00E955FE">
        <w:rPr>
          <w:lang w:val="nl-NL"/>
        </w:rPr>
        <w:t>.</w:t>
      </w:r>
    </w:p>
    <w:p w14:paraId="087BC8DA" w14:textId="78E8B2EE" w:rsidR="00257EF2" w:rsidRPr="00E955FE" w:rsidRDefault="00257EF2" w:rsidP="00257EF2">
      <w:pPr>
        <w:rPr>
          <w:b/>
          <w:lang w:val="nl-NL"/>
        </w:rPr>
      </w:pPr>
      <w:r w:rsidRPr="00E955FE">
        <w:rPr>
          <w:b/>
          <w:lang w:val="nl-NL"/>
        </w:rPr>
        <w:t xml:space="preserve">De punten A tot </w:t>
      </w:r>
      <w:r w:rsidR="00A80841">
        <w:rPr>
          <w:b/>
          <w:lang w:val="nl-NL"/>
        </w:rPr>
        <w:t>K</w:t>
      </w:r>
      <w:r w:rsidRPr="00E955FE">
        <w:rPr>
          <w:b/>
          <w:lang w:val="nl-NL"/>
        </w:rPr>
        <w:t xml:space="preserve"> zijn door ons gelezen, goedgekeurd en waar nodig aangevuld (zie ook ommezijde).</w:t>
      </w:r>
    </w:p>
    <w:p w14:paraId="5CA01798" w14:textId="77777777" w:rsidR="00A80841" w:rsidRDefault="00257EF2" w:rsidP="00A80841">
      <w:pPr>
        <w:widowControl w:val="0"/>
        <w:numPr>
          <w:ilvl w:val="0"/>
          <w:numId w:val="26"/>
        </w:numPr>
        <w:tabs>
          <w:tab w:val="num" w:pos="284"/>
        </w:tabs>
        <w:spacing w:after="120" w:line="240" w:lineRule="atLeast"/>
        <w:ind w:left="284" w:hanging="295"/>
        <w:contextualSpacing w:val="0"/>
        <w:rPr>
          <w:lang w:val="nl-NL"/>
        </w:rPr>
      </w:pPr>
      <w:r w:rsidRPr="00E955FE">
        <w:rPr>
          <w:lang w:val="nl-NL"/>
        </w:rPr>
        <w:t>Nationaliteit: ................................</w:t>
      </w:r>
      <w:r>
        <w:rPr>
          <w:lang w:val="nl-NL"/>
        </w:rPr>
        <w:t>..................................</w:t>
      </w:r>
    </w:p>
    <w:p w14:paraId="3B76CBE1" w14:textId="7876B45D" w:rsidR="00A80841" w:rsidRPr="00A80841" w:rsidRDefault="00A80841" w:rsidP="00A80841">
      <w:pPr>
        <w:widowControl w:val="0"/>
        <w:numPr>
          <w:ilvl w:val="0"/>
          <w:numId w:val="26"/>
        </w:numPr>
        <w:tabs>
          <w:tab w:val="num" w:pos="284"/>
        </w:tabs>
        <w:spacing w:after="120" w:line="240" w:lineRule="atLeast"/>
        <w:ind w:left="284" w:hanging="295"/>
        <w:contextualSpacing w:val="0"/>
        <w:rPr>
          <w:rFonts w:asciiTheme="minorHAnsi" w:hAnsiTheme="minorHAnsi" w:cstheme="minorHAnsi"/>
          <w:lang w:val="nl-NL"/>
        </w:rPr>
      </w:pPr>
      <w:r w:rsidRPr="00A80841">
        <w:rPr>
          <w:rFonts w:asciiTheme="minorHAnsi" w:hAnsiTheme="minorHAnsi" w:cstheme="minorHAnsi"/>
        </w:rPr>
        <w:t xml:space="preserve">De inschrijver verklaart dat hij volgend(e) </w:t>
      </w:r>
      <w:r w:rsidRPr="00A80841">
        <w:rPr>
          <w:rFonts w:asciiTheme="minorHAnsi" w:hAnsiTheme="minorHAnsi" w:cstheme="minorHAnsi"/>
          <w:u w:val="single"/>
        </w:rPr>
        <w:t>mailadres</w:t>
      </w:r>
      <w:r w:rsidRPr="00A80841">
        <w:rPr>
          <w:rFonts w:asciiTheme="minorHAnsi" w:hAnsiTheme="minorHAnsi" w:cstheme="minorHAnsi"/>
        </w:rPr>
        <w:t>(sen) zal gebruiken voor elektronische communicatie en informatie-uitwisseling met de aanbestedende overheid:</w:t>
      </w:r>
      <w:r w:rsidRPr="00A80841">
        <w:rPr>
          <w:rFonts w:asciiTheme="minorHAnsi" w:hAnsiTheme="minorHAnsi" w:cstheme="minorHAnsi"/>
          <w:lang w:val="nl-NL"/>
        </w:rPr>
        <w:t xml:space="preserve"> </w:t>
      </w:r>
      <w:r>
        <w:rPr>
          <w:rFonts w:asciiTheme="minorHAnsi" w:hAnsiTheme="minorHAnsi" w:cstheme="minorHAnsi"/>
          <w:lang w:val="nl-NL"/>
        </w:rPr>
        <w:t>……………………………………………………………………………………………………………………………………………………………………….</w:t>
      </w:r>
    </w:p>
    <w:p w14:paraId="794B7337" w14:textId="6723D379" w:rsidR="00257EF2" w:rsidRPr="00E955FE" w:rsidRDefault="00257EF2" w:rsidP="00223391">
      <w:pPr>
        <w:widowControl w:val="0"/>
        <w:numPr>
          <w:ilvl w:val="0"/>
          <w:numId w:val="26"/>
        </w:numPr>
        <w:tabs>
          <w:tab w:val="num" w:pos="284"/>
        </w:tabs>
        <w:spacing w:after="120" w:line="240" w:lineRule="atLeast"/>
        <w:ind w:left="284" w:hanging="295"/>
        <w:contextualSpacing w:val="0"/>
        <w:rPr>
          <w:lang w:val="nl-NL"/>
        </w:rPr>
      </w:pPr>
      <w:r w:rsidRPr="00A74A85">
        <w:rPr>
          <w:b/>
          <w:lang w:val="nl-NL"/>
        </w:rPr>
        <w:t>Inlichtingen betreffende de erkenning</w:t>
      </w:r>
      <w:r w:rsidRPr="00E955FE">
        <w:rPr>
          <w:lang w:val="nl-NL"/>
        </w:rPr>
        <w:t xml:space="preserve"> (valse verklaringen betreffende de erkenning kunnen de sancties bepaald in artikel 19 van de wet van 20 maart 1991 tot gevolg hebben):</w:t>
      </w:r>
    </w:p>
    <w:p w14:paraId="5E8FFEF6" w14:textId="77777777" w:rsidR="00257EF2" w:rsidRPr="00E955FE" w:rsidRDefault="00257EF2" w:rsidP="00223391">
      <w:pPr>
        <w:widowControl w:val="0"/>
        <w:numPr>
          <w:ilvl w:val="0"/>
          <w:numId w:val="27"/>
        </w:numPr>
        <w:tabs>
          <w:tab w:val="num" w:pos="709"/>
        </w:tabs>
        <w:spacing w:after="120" w:line="240" w:lineRule="atLeast"/>
        <w:ind w:left="567" w:hanging="295"/>
        <w:contextualSpacing w:val="0"/>
        <w:rPr>
          <w:lang w:val="nl-NL"/>
        </w:rPr>
      </w:pPr>
      <w:r w:rsidRPr="00E955FE">
        <w:rPr>
          <w:lang w:val="nl-NL"/>
        </w:rPr>
        <w:t xml:space="preserve">De erkenning stemt </w:t>
      </w:r>
      <w:r w:rsidRPr="00A74A85">
        <w:rPr>
          <w:b/>
          <w:lang w:val="nl-NL"/>
        </w:rPr>
        <w:t>wel/niet</w:t>
      </w:r>
      <w:r w:rsidR="00A74A85">
        <w:rPr>
          <w:rStyle w:val="Eindnootmarkering"/>
          <w:b/>
          <w:lang w:val="nl-NL"/>
        </w:rPr>
        <w:endnoteReference w:id="2"/>
      </w:r>
      <w:r>
        <w:rPr>
          <w:lang w:val="nl-NL"/>
        </w:rPr>
        <w:t xml:space="preserve"> </w:t>
      </w:r>
      <w:r w:rsidRPr="009A5802">
        <w:rPr>
          <w:lang w:val="nl-NL"/>
        </w:rPr>
        <w:t>overeen</w:t>
      </w:r>
      <w:r w:rsidRPr="00E955FE">
        <w:rPr>
          <w:lang w:val="nl-NL"/>
        </w:rPr>
        <w:t xml:space="preserve"> met de (onder-)categorie en klasse bepaald door het bestek en </w:t>
      </w:r>
      <w:r w:rsidRPr="00E955FE">
        <w:rPr>
          <w:lang w:val="nl-NL"/>
        </w:rPr>
        <w:lastRenderedPageBreak/>
        <w:t>het (doorslaggevend) bedrag van de offerte.</w:t>
      </w:r>
      <w:r w:rsidRPr="00E955FE">
        <w:rPr>
          <w:lang w:val="nl-NL"/>
        </w:rPr>
        <w:br/>
        <w:t xml:space="preserve">Rekening houdend met de stand van de aan gang zijnde aannemingen zal het maximumbedrag van gelijktijdig uit te voeren werken, vastgesteld voor de verkregen erkenningsklasse, door de gunning van de opdracht </w:t>
      </w:r>
      <w:r w:rsidRPr="00A74A85">
        <w:rPr>
          <w:b/>
          <w:lang w:val="nl-NL"/>
        </w:rPr>
        <w:t>wel/niet</w:t>
      </w:r>
      <w:r w:rsidR="00223391" w:rsidRPr="00223391">
        <w:rPr>
          <w:b/>
          <w:vertAlign w:val="superscript"/>
          <w:lang w:val="nl-NL"/>
        </w:rPr>
        <w:t>2</w:t>
      </w:r>
      <w:r w:rsidRPr="00E955FE">
        <w:rPr>
          <w:lang w:val="nl-NL"/>
        </w:rPr>
        <w:t xml:space="preserve"> worden overschreden.</w:t>
      </w:r>
    </w:p>
    <w:p w14:paraId="5535187B" w14:textId="77777777" w:rsidR="00257EF2" w:rsidRPr="00E955FE" w:rsidRDefault="00257EF2" w:rsidP="00223391">
      <w:pPr>
        <w:widowControl w:val="0"/>
        <w:numPr>
          <w:ilvl w:val="0"/>
          <w:numId w:val="27"/>
        </w:numPr>
        <w:tabs>
          <w:tab w:val="num" w:pos="709"/>
        </w:tabs>
        <w:spacing w:after="120" w:line="240" w:lineRule="atLeast"/>
        <w:ind w:left="567" w:hanging="295"/>
        <w:contextualSpacing w:val="0"/>
        <w:rPr>
          <w:lang w:val="nl-NL"/>
        </w:rPr>
      </w:pPr>
      <w:r w:rsidRPr="00E955FE">
        <w:rPr>
          <w:lang w:val="nl-NL"/>
        </w:rPr>
        <w:t>De bewijzen van erke</w:t>
      </w:r>
      <w:r>
        <w:rPr>
          <w:lang w:val="nl-NL"/>
        </w:rPr>
        <w:t>nning in een andere EU-lidstaat</w:t>
      </w:r>
      <w:r w:rsidRPr="00E955FE">
        <w:rPr>
          <w:lang w:val="nl-NL"/>
        </w:rPr>
        <w:t xml:space="preserve"> en van gelijkwaardigheid van die erkenning, zijn </w:t>
      </w:r>
      <w:r w:rsidRPr="00A74A85">
        <w:rPr>
          <w:b/>
          <w:lang w:val="nl-NL"/>
        </w:rPr>
        <w:t>wel/niet</w:t>
      </w:r>
      <w:r w:rsidR="00A74A85" w:rsidRPr="00A74A85">
        <w:rPr>
          <w:b/>
          <w:vertAlign w:val="superscript"/>
          <w:lang w:val="nl-NL"/>
        </w:rPr>
        <w:t>2</w:t>
      </w:r>
      <w:r w:rsidRPr="00E955FE">
        <w:rPr>
          <w:lang w:val="nl-NL"/>
        </w:rPr>
        <w:t xml:space="preserve"> bij deze offerte gevoegd.</w:t>
      </w:r>
    </w:p>
    <w:p w14:paraId="1B090CB1" w14:textId="013A6B55" w:rsidR="00257EF2" w:rsidRPr="00E955FE" w:rsidRDefault="00257EF2" w:rsidP="00DA19A8">
      <w:pPr>
        <w:spacing w:line="240" w:lineRule="auto"/>
        <w:contextualSpacing w:val="0"/>
        <w:rPr>
          <w:lang w:val="nl-NL"/>
        </w:rPr>
      </w:pPr>
      <w:r w:rsidRPr="00E955FE">
        <w:rPr>
          <w:lang w:val="nl-NL"/>
        </w:rPr>
        <w:t xml:space="preserve">De bewijzen dat aan de voorwaarden voor erkenning is voldaan, zijn </w:t>
      </w:r>
      <w:r w:rsidRPr="00A74A85">
        <w:rPr>
          <w:b/>
          <w:lang w:val="nl-NL"/>
        </w:rPr>
        <w:t>wel/niet</w:t>
      </w:r>
      <w:r w:rsidR="00A74A85" w:rsidRPr="00A74A85">
        <w:rPr>
          <w:b/>
          <w:vertAlign w:val="superscript"/>
          <w:lang w:val="nl-NL"/>
        </w:rPr>
        <w:t>2</w:t>
      </w:r>
      <w:r w:rsidRPr="00E955FE">
        <w:rPr>
          <w:lang w:val="nl-NL"/>
        </w:rPr>
        <w:t xml:space="preserve"> b</w:t>
      </w:r>
      <w:r>
        <w:rPr>
          <w:lang w:val="nl-NL"/>
        </w:rPr>
        <w:t>ij deze offerte gevoegd.</w:t>
      </w:r>
      <w:r w:rsidRPr="00E955FE">
        <w:rPr>
          <w:lang w:val="nl-NL"/>
        </w:rPr>
        <w:br/>
        <w:t>Ik verklaar over volgende erkenningen te beschikken:</w:t>
      </w:r>
      <w:r w:rsidRPr="00E955FE">
        <w:rPr>
          <w:lang w:val="nl-NL"/>
        </w:rPr>
        <w:tab/>
      </w:r>
    </w:p>
    <w:tbl>
      <w:tblPr>
        <w:tblW w:w="9795" w:type="dxa"/>
        <w:tblInd w:w="120" w:type="dxa"/>
        <w:tblLayout w:type="fixed"/>
        <w:tblCellMar>
          <w:left w:w="120" w:type="dxa"/>
          <w:right w:w="120" w:type="dxa"/>
        </w:tblCellMar>
        <w:tblLook w:val="0000" w:firstRow="0" w:lastRow="0" w:firstColumn="0" w:lastColumn="0" w:noHBand="0" w:noVBand="0"/>
      </w:tblPr>
      <w:tblGrid>
        <w:gridCol w:w="439"/>
        <w:gridCol w:w="1843"/>
        <w:gridCol w:w="1502"/>
        <w:gridCol w:w="1503"/>
        <w:gridCol w:w="1502"/>
        <w:gridCol w:w="1503"/>
        <w:gridCol w:w="1503"/>
      </w:tblGrid>
      <w:tr w:rsidR="00257EF2" w:rsidRPr="00E955FE" w14:paraId="3F5C904B" w14:textId="77777777" w:rsidTr="00223391">
        <w:trPr>
          <w:trHeight w:val="309"/>
        </w:trPr>
        <w:tc>
          <w:tcPr>
            <w:tcW w:w="439" w:type="dxa"/>
            <w:tcBorders>
              <w:top w:val="single" w:sz="6" w:space="0" w:color="FFFFFF"/>
              <w:left w:val="single" w:sz="6" w:space="0" w:color="FFFFFF"/>
              <w:bottom w:val="single" w:sz="6" w:space="0" w:color="FFFFFF"/>
              <w:right w:val="single" w:sz="6" w:space="0" w:color="FFFFFF"/>
            </w:tcBorders>
          </w:tcPr>
          <w:p w14:paraId="45389F84" w14:textId="77777777" w:rsidR="00257EF2" w:rsidRPr="00E955FE" w:rsidRDefault="00257EF2" w:rsidP="00A74A85">
            <w:pPr>
              <w:tabs>
                <w:tab w:val="num" w:pos="709"/>
              </w:tabs>
              <w:spacing w:line="120" w:lineRule="exact"/>
              <w:ind w:left="567" w:hanging="295"/>
              <w:jc w:val="both"/>
              <w:rPr>
                <w:lang w:val="nl-NL"/>
              </w:rPr>
            </w:pPr>
            <w:r w:rsidRPr="00E955FE">
              <w:rPr>
                <w:lang w:val="nl-NL"/>
              </w:rPr>
              <w:tab/>
            </w:r>
          </w:p>
          <w:p w14:paraId="284C7427" w14:textId="77777777" w:rsidR="00257EF2" w:rsidRPr="00E955FE" w:rsidRDefault="00257EF2" w:rsidP="00A74A85">
            <w:pPr>
              <w:tabs>
                <w:tab w:val="left" w:pos="72"/>
                <w:tab w:val="left" w:pos="453"/>
                <w:tab w:val="left" w:pos="680"/>
                <w:tab w:val="num" w:pos="709"/>
                <w:tab w:val="left" w:pos="1020"/>
                <w:tab w:val="left" w:pos="1440"/>
                <w:tab w:val="left" w:pos="1695"/>
                <w:tab w:val="left" w:pos="2160"/>
                <w:tab w:val="left" w:pos="2880"/>
                <w:tab w:val="left" w:pos="3644"/>
              </w:tabs>
              <w:spacing w:after="58"/>
              <w:ind w:left="567" w:hanging="295"/>
              <w:jc w:val="both"/>
              <w:rPr>
                <w:lang w:val="nl-NL"/>
              </w:rPr>
            </w:pPr>
          </w:p>
        </w:tc>
        <w:tc>
          <w:tcPr>
            <w:tcW w:w="1843" w:type="dxa"/>
            <w:tcBorders>
              <w:top w:val="single" w:sz="6" w:space="0" w:color="000000"/>
              <w:left w:val="single" w:sz="6" w:space="0" w:color="000000"/>
              <w:bottom w:val="single" w:sz="6" w:space="0" w:color="000000"/>
              <w:right w:val="single" w:sz="6" w:space="0" w:color="000000"/>
            </w:tcBorders>
          </w:tcPr>
          <w:p w14:paraId="1810D6E9" w14:textId="77777777" w:rsidR="00257EF2" w:rsidRPr="00E955FE" w:rsidRDefault="00257EF2" w:rsidP="00A74A85">
            <w:pPr>
              <w:tabs>
                <w:tab w:val="left" w:pos="2880"/>
                <w:tab w:val="left" w:pos="3644"/>
              </w:tabs>
              <w:spacing w:after="58"/>
              <w:ind w:left="304" w:hanging="295"/>
              <w:jc w:val="both"/>
              <w:rPr>
                <w:lang w:val="nl-NL"/>
              </w:rPr>
            </w:pPr>
            <w:r w:rsidRPr="00E955FE">
              <w:rPr>
                <w:lang w:val="nl-NL"/>
              </w:rPr>
              <w:t>(onder)categorie</w:t>
            </w:r>
          </w:p>
        </w:tc>
        <w:tc>
          <w:tcPr>
            <w:tcW w:w="1502" w:type="dxa"/>
            <w:tcBorders>
              <w:top w:val="single" w:sz="6" w:space="0" w:color="000000"/>
              <w:left w:val="single" w:sz="6" w:space="0" w:color="000000"/>
              <w:bottom w:val="single" w:sz="6" w:space="0" w:color="000000"/>
              <w:right w:val="single" w:sz="6" w:space="0" w:color="000000"/>
            </w:tcBorders>
          </w:tcPr>
          <w:p w14:paraId="59115AD8"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09D70523" w14:textId="77777777" w:rsidR="00257EF2" w:rsidRPr="00E955FE" w:rsidRDefault="00257EF2" w:rsidP="00A74A85">
            <w:pPr>
              <w:spacing w:after="58"/>
              <w:ind w:left="178" w:hanging="153"/>
              <w:jc w:val="both"/>
              <w:rPr>
                <w:lang w:val="nl-NL"/>
              </w:rPr>
            </w:pPr>
          </w:p>
        </w:tc>
        <w:tc>
          <w:tcPr>
            <w:tcW w:w="1502" w:type="dxa"/>
            <w:tcBorders>
              <w:top w:val="single" w:sz="6" w:space="0" w:color="000000"/>
              <w:left w:val="single" w:sz="6" w:space="0" w:color="000000"/>
              <w:bottom w:val="single" w:sz="6" w:space="0" w:color="000000"/>
              <w:right w:val="single" w:sz="6" w:space="0" w:color="000000"/>
            </w:tcBorders>
          </w:tcPr>
          <w:p w14:paraId="18ECBC13"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4CF7ECC2"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5E42AFBB" w14:textId="77777777" w:rsidR="00257EF2" w:rsidRPr="00E955FE" w:rsidRDefault="00257EF2" w:rsidP="00A74A85">
            <w:pPr>
              <w:spacing w:after="58"/>
              <w:ind w:left="178" w:hanging="153"/>
              <w:jc w:val="both"/>
              <w:rPr>
                <w:lang w:val="nl-NL"/>
              </w:rPr>
            </w:pPr>
          </w:p>
        </w:tc>
      </w:tr>
      <w:tr w:rsidR="00257EF2" w:rsidRPr="00E955FE" w14:paraId="27D5AF4B" w14:textId="77777777" w:rsidTr="00A74A85">
        <w:tc>
          <w:tcPr>
            <w:tcW w:w="439" w:type="dxa"/>
            <w:tcBorders>
              <w:top w:val="single" w:sz="6" w:space="0" w:color="FFFFFF"/>
              <w:left w:val="single" w:sz="6" w:space="0" w:color="FFFFFF"/>
              <w:bottom w:val="single" w:sz="6" w:space="0" w:color="FFFFFF"/>
              <w:right w:val="single" w:sz="6" w:space="0" w:color="FFFFFF"/>
            </w:tcBorders>
          </w:tcPr>
          <w:p w14:paraId="5D1874A5" w14:textId="77777777" w:rsidR="00257EF2" w:rsidRPr="00E955FE" w:rsidRDefault="00257EF2" w:rsidP="00A74A85">
            <w:pPr>
              <w:tabs>
                <w:tab w:val="left" w:pos="72"/>
                <w:tab w:val="left" w:pos="453"/>
                <w:tab w:val="left" w:pos="680"/>
                <w:tab w:val="num" w:pos="709"/>
                <w:tab w:val="left" w:pos="1020"/>
                <w:tab w:val="left" w:pos="1440"/>
                <w:tab w:val="left" w:pos="1695"/>
                <w:tab w:val="left" w:pos="2160"/>
                <w:tab w:val="left" w:pos="2880"/>
                <w:tab w:val="left" w:pos="3644"/>
              </w:tabs>
              <w:spacing w:after="58"/>
              <w:ind w:left="567" w:hanging="295"/>
              <w:jc w:val="both"/>
              <w:rPr>
                <w:lang w:val="nl-NL"/>
              </w:rPr>
            </w:pPr>
          </w:p>
        </w:tc>
        <w:tc>
          <w:tcPr>
            <w:tcW w:w="1843" w:type="dxa"/>
            <w:tcBorders>
              <w:top w:val="single" w:sz="6" w:space="0" w:color="000000"/>
              <w:left w:val="single" w:sz="6" w:space="0" w:color="000000"/>
              <w:bottom w:val="single" w:sz="6" w:space="0" w:color="000000"/>
              <w:right w:val="single" w:sz="6" w:space="0" w:color="000000"/>
            </w:tcBorders>
          </w:tcPr>
          <w:p w14:paraId="0E3FD142" w14:textId="77777777" w:rsidR="00257EF2" w:rsidRPr="00E955FE" w:rsidRDefault="00257EF2" w:rsidP="00A74A85">
            <w:pPr>
              <w:tabs>
                <w:tab w:val="left" w:pos="2880"/>
                <w:tab w:val="left" w:pos="3644"/>
              </w:tabs>
              <w:spacing w:after="58"/>
              <w:ind w:left="304" w:hanging="295"/>
              <w:jc w:val="both"/>
              <w:rPr>
                <w:lang w:val="nl-NL"/>
              </w:rPr>
            </w:pPr>
            <w:r w:rsidRPr="00E955FE">
              <w:rPr>
                <w:lang w:val="nl-NL"/>
              </w:rPr>
              <w:t>klasse</w:t>
            </w:r>
          </w:p>
        </w:tc>
        <w:tc>
          <w:tcPr>
            <w:tcW w:w="1502" w:type="dxa"/>
            <w:tcBorders>
              <w:top w:val="single" w:sz="6" w:space="0" w:color="000000"/>
              <w:left w:val="single" w:sz="6" w:space="0" w:color="000000"/>
              <w:bottom w:val="single" w:sz="6" w:space="0" w:color="000000"/>
              <w:right w:val="single" w:sz="6" w:space="0" w:color="000000"/>
            </w:tcBorders>
          </w:tcPr>
          <w:p w14:paraId="414B995C"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0C4723BC" w14:textId="77777777" w:rsidR="00257EF2" w:rsidRPr="00E955FE" w:rsidRDefault="00257EF2" w:rsidP="00A74A85">
            <w:pPr>
              <w:spacing w:after="58"/>
              <w:ind w:left="178" w:hanging="153"/>
              <w:jc w:val="both"/>
              <w:rPr>
                <w:lang w:val="nl-NL"/>
              </w:rPr>
            </w:pPr>
          </w:p>
        </w:tc>
        <w:tc>
          <w:tcPr>
            <w:tcW w:w="1502" w:type="dxa"/>
            <w:tcBorders>
              <w:top w:val="single" w:sz="6" w:space="0" w:color="000000"/>
              <w:left w:val="single" w:sz="6" w:space="0" w:color="000000"/>
              <w:bottom w:val="single" w:sz="6" w:space="0" w:color="000000"/>
              <w:right w:val="single" w:sz="6" w:space="0" w:color="000000"/>
            </w:tcBorders>
          </w:tcPr>
          <w:p w14:paraId="20329773"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4FE8DA70" w14:textId="77777777" w:rsidR="00257EF2" w:rsidRPr="00E955FE" w:rsidRDefault="00257EF2" w:rsidP="00A74A85">
            <w:pPr>
              <w:spacing w:after="58"/>
              <w:ind w:left="178" w:hanging="153"/>
              <w:jc w:val="both"/>
              <w:rPr>
                <w:lang w:val="nl-NL"/>
              </w:rPr>
            </w:pPr>
          </w:p>
        </w:tc>
        <w:tc>
          <w:tcPr>
            <w:tcW w:w="1503" w:type="dxa"/>
            <w:tcBorders>
              <w:top w:val="single" w:sz="6" w:space="0" w:color="000000"/>
              <w:left w:val="single" w:sz="6" w:space="0" w:color="000000"/>
              <w:bottom w:val="single" w:sz="6" w:space="0" w:color="000000"/>
              <w:right w:val="single" w:sz="6" w:space="0" w:color="000000"/>
            </w:tcBorders>
          </w:tcPr>
          <w:p w14:paraId="3310D55A" w14:textId="77777777" w:rsidR="00257EF2" w:rsidRPr="00E955FE" w:rsidRDefault="00257EF2" w:rsidP="00A74A85">
            <w:pPr>
              <w:spacing w:after="58"/>
              <w:ind w:left="178" w:hanging="153"/>
              <w:jc w:val="both"/>
              <w:rPr>
                <w:lang w:val="nl-NL"/>
              </w:rPr>
            </w:pPr>
          </w:p>
        </w:tc>
      </w:tr>
    </w:tbl>
    <w:p w14:paraId="4BB2A2AB" w14:textId="77777777" w:rsidR="00257EF2" w:rsidRPr="00E955FE" w:rsidRDefault="00257EF2" w:rsidP="00223391">
      <w:pPr>
        <w:widowControl w:val="0"/>
        <w:numPr>
          <w:ilvl w:val="0"/>
          <w:numId w:val="27"/>
        </w:numPr>
        <w:tabs>
          <w:tab w:val="num" w:pos="709"/>
        </w:tabs>
        <w:spacing w:after="120" w:line="240" w:lineRule="atLeast"/>
        <w:ind w:left="567" w:hanging="295"/>
        <w:contextualSpacing w:val="0"/>
        <w:rPr>
          <w:lang w:val="nl-NL"/>
        </w:rPr>
      </w:pPr>
      <w:r w:rsidRPr="00E955FE">
        <w:rPr>
          <w:lang w:val="nl-NL"/>
        </w:rPr>
        <w:t>Andere meldingen betreffende de erkenning : ..........................................................................</w:t>
      </w:r>
      <w:r>
        <w:rPr>
          <w:lang w:val="nl-NL"/>
        </w:rPr>
        <w:t>...</w:t>
      </w:r>
      <w:r w:rsidR="00223391">
        <w:rPr>
          <w:lang w:val="nl-NL"/>
        </w:rPr>
        <w:t>................</w:t>
      </w:r>
      <w:r w:rsidRPr="00E955FE">
        <w:rPr>
          <w:lang w:val="nl-NL"/>
        </w:rPr>
        <w:br/>
        <w:t>...........................................................................................................................</w:t>
      </w:r>
      <w:r>
        <w:rPr>
          <w:lang w:val="nl-NL"/>
        </w:rPr>
        <w:t>...........</w:t>
      </w:r>
    </w:p>
    <w:p w14:paraId="1F174C78" w14:textId="77777777" w:rsidR="00257EF2" w:rsidRPr="00E955FE" w:rsidRDefault="00257EF2" w:rsidP="00223391">
      <w:pPr>
        <w:widowControl w:val="0"/>
        <w:numPr>
          <w:ilvl w:val="0"/>
          <w:numId w:val="26"/>
        </w:numPr>
        <w:tabs>
          <w:tab w:val="num" w:pos="284"/>
        </w:tabs>
        <w:spacing w:after="120" w:line="240" w:lineRule="atLeast"/>
        <w:ind w:left="284" w:hanging="295"/>
        <w:contextualSpacing w:val="0"/>
        <w:rPr>
          <w:u w:val="single"/>
          <w:lang w:val="nl-NL"/>
        </w:rPr>
      </w:pPr>
      <w:proofErr w:type="spellStart"/>
      <w:r w:rsidRPr="00EC2981">
        <w:rPr>
          <w:lang w:val="nl-NL"/>
        </w:rPr>
        <w:t>BTW-nummer</w:t>
      </w:r>
      <w:proofErr w:type="spellEnd"/>
      <w:r w:rsidRPr="00EC2981">
        <w:rPr>
          <w:lang w:val="nl-NL"/>
        </w:rPr>
        <w:t>:</w:t>
      </w:r>
      <w:r>
        <w:rPr>
          <w:lang w:val="nl-NL"/>
        </w:rPr>
        <w:t xml:space="preserve"> .  .  .  - .  .  .  - .  .  .</w:t>
      </w:r>
    </w:p>
    <w:p w14:paraId="5BDD62F8" w14:textId="77777777" w:rsidR="00257EF2" w:rsidRPr="00E955FE" w:rsidRDefault="00257EF2" w:rsidP="00223391">
      <w:pPr>
        <w:widowControl w:val="0"/>
        <w:numPr>
          <w:ilvl w:val="0"/>
          <w:numId w:val="26"/>
        </w:numPr>
        <w:tabs>
          <w:tab w:val="num" w:pos="284"/>
        </w:tabs>
        <w:spacing w:after="120" w:line="240" w:lineRule="atLeast"/>
        <w:ind w:left="284" w:hanging="295"/>
        <w:contextualSpacing w:val="0"/>
        <w:rPr>
          <w:lang w:val="nl-NL"/>
        </w:rPr>
      </w:pPr>
      <w:r w:rsidRPr="00E955FE">
        <w:rPr>
          <w:lang w:val="nl-NL"/>
        </w:rPr>
        <w:t>Rekening nr. ..................</w:t>
      </w:r>
      <w:r>
        <w:rPr>
          <w:lang w:val="nl-NL"/>
        </w:rPr>
        <w:t xml:space="preserve">......................... bij </w:t>
      </w:r>
      <w:r w:rsidRPr="00E955FE">
        <w:rPr>
          <w:lang w:val="nl-NL"/>
        </w:rPr>
        <w:t>.............................................</w:t>
      </w:r>
      <w:r>
        <w:rPr>
          <w:lang w:val="nl-NL"/>
        </w:rPr>
        <w:t>...... (financiële instelling).</w:t>
      </w:r>
      <w:r w:rsidRPr="00E955FE">
        <w:rPr>
          <w:lang w:val="nl-NL"/>
        </w:rPr>
        <w:br/>
        <w:t>De uit hoofde van deze aanneming(en) verschuldigde sommen kunnen op geldige wijze gestort worden op deze rekening.</w:t>
      </w:r>
    </w:p>
    <w:p w14:paraId="572AB9F4" w14:textId="77777777" w:rsidR="00257EF2" w:rsidRPr="00182627" w:rsidRDefault="00257EF2" w:rsidP="00223391">
      <w:pPr>
        <w:widowControl w:val="0"/>
        <w:numPr>
          <w:ilvl w:val="0"/>
          <w:numId w:val="26"/>
        </w:numPr>
        <w:tabs>
          <w:tab w:val="clear" w:pos="4548"/>
          <w:tab w:val="num" w:pos="284"/>
        </w:tabs>
        <w:spacing w:after="120" w:line="240" w:lineRule="atLeast"/>
        <w:ind w:left="284" w:hanging="295"/>
        <w:contextualSpacing w:val="0"/>
        <w:rPr>
          <w:lang w:val="nl-NL"/>
        </w:rPr>
      </w:pPr>
      <w:r w:rsidRPr="00182627">
        <w:rPr>
          <w:lang w:val="nl-NL"/>
        </w:rPr>
        <w:t xml:space="preserve">Conform art. </w:t>
      </w:r>
      <w:r>
        <w:rPr>
          <w:lang w:val="nl-NL"/>
        </w:rPr>
        <w:t>78,5° van het KB van 18 april 2017</w:t>
      </w:r>
      <w:r w:rsidRPr="00182627">
        <w:rPr>
          <w:lang w:val="nl-NL"/>
        </w:rPr>
        <w:t xml:space="preserve"> wordt aan de inschrijving een lijst toegevoegd met alle in dit artikel vermelde elementen aangaande de oorsprong van de te leveren producten en de te verwerken materialen die afkomstig zijn van buiten de Europese Unie. </w:t>
      </w:r>
    </w:p>
    <w:p w14:paraId="1D2CBB21" w14:textId="77777777" w:rsidR="00257EF2" w:rsidRPr="00C41F40" w:rsidRDefault="00257EF2" w:rsidP="00223391">
      <w:pPr>
        <w:widowControl w:val="0"/>
        <w:numPr>
          <w:ilvl w:val="0"/>
          <w:numId w:val="26"/>
        </w:numPr>
        <w:tabs>
          <w:tab w:val="num" w:pos="284"/>
        </w:tabs>
        <w:spacing w:after="120" w:line="240" w:lineRule="atLeast"/>
        <w:ind w:left="284" w:hanging="295"/>
        <w:contextualSpacing w:val="0"/>
      </w:pPr>
      <w:r w:rsidRPr="0088142C">
        <w:rPr>
          <w:lang w:val="nl-NL"/>
        </w:rPr>
        <w:t>De inschrijver verklaart bij de RSZ geïmmatriculeerd te zijn onder het nr. ...................................................</w:t>
      </w:r>
      <w:r w:rsidRPr="0088142C">
        <w:rPr>
          <w:lang w:val="nl-NL"/>
        </w:rPr>
        <w:br/>
        <w:t>Wij verlenen aan de opdrachtgever en de VMSW machtiging om bij derden en openbare besturen alle nuttige inlichtingen op financieel, technisch of moreel gebied over onze persoon/firma in te winnen</w:t>
      </w:r>
      <w:r w:rsidRPr="00C41F40">
        <w:rPr>
          <w:lang w:val="nl-NL"/>
        </w:rPr>
        <w:t>.</w:t>
      </w:r>
    </w:p>
    <w:p w14:paraId="73D70A98" w14:textId="59CAC3D5" w:rsidR="00A0090F" w:rsidRPr="00A0090F" w:rsidRDefault="00257EF2" w:rsidP="00A0090F">
      <w:pPr>
        <w:widowControl w:val="0"/>
        <w:numPr>
          <w:ilvl w:val="0"/>
          <w:numId w:val="26"/>
        </w:numPr>
        <w:tabs>
          <w:tab w:val="num" w:pos="284"/>
        </w:tabs>
        <w:spacing w:after="120" w:line="240" w:lineRule="atLeast"/>
        <w:ind w:left="284" w:hanging="295"/>
        <w:contextualSpacing w:val="0"/>
        <w:rPr>
          <w:rFonts w:eastAsia="Calibri" w:cs="Calibri"/>
          <w:lang w:val="nl-NL"/>
        </w:rPr>
      </w:pPr>
      <w:r w:rsidRPr="71E4B03C">
        <w:rPr>
          <w:lang w:val="nl-NL"/>
        </w:rPr>
        <w:t>De inschrijver verklaart zich niet in een toestand van uitsluiting te bevinden, zoals bedoeld in artikel 61 tot en 63 van het KB van 18 april 2017</w:t>
      </w:r>
      <w:r w:rsidR="71E4B03C" w:rsidRPr="71E4B03C">
        <w:rPr>
          <w:rFonts w:eastAsia="Calibri" w:cs="Calibri"/>
          <w:lang w:val="nl-NL"/>
        </w:rPr>
        <w:t xml:space="preserve"> of een bewijs van corrigerende maatregelen voor te leggen conform artikel 70 van de wet overheidsopdrachten</w:t>
      </w:r>
      <w:r w:rsidRPr="71E4B03C">
        <w:rPr>
          <w:lang w:val="nl-NL"/>
        </w:rPr>
        <w:t>. De aanbestedende overheid houdt zich het recht voor om de attesten die de niet-uitsluiting bewijzen in elk stadium van de gunningsprocedure op te vragen.</w:t>
      </w:r>
    </w:p>
    <w:p w14:paraId="06DF351B" w14:textId="77777777" w:rsidR="00257EF2" w:rsidRPr="00A63A5C" w:rsidRDefault="00257EF2" w:rsidP="00223391">
      <w:pPr>
        <w:widowControl w:val="0"/>
        <w:numPr>
          <w:ilvl w:val="0"/>
          <w:numId w:val="26"/>
        </w:numPr>
        <w:tabs>
          <w:tab w:val="num" w:pos="284"/>
        </w:tabs>
        <w:spacing w:after="120" w:line="240" w:lineRule="atLeast"/>
        <w:ind w:left="284" w:hanging="295"/>
        <w:contextualSpacing w:val="0"/>
      </w:pPr>
      <w:r w:rsidRPr="71E4B03C">
        <w:rPr>
          <w:lang w:val="nl-NL"/>
        </w:rPr>
        <w:t>De inschrijver verklaart zich niet in een toestand van belangenvermenging te bevinden, zoals bedoeld in art. 6 en 69 van de wet inzake overheidsopdrachten van 17 juni 2016.</w:t>
      </w:r>
    </w:p>
    <w:p w14:paraId="3C050BD3" w14:textId="77777777" w:rsidR="00257EF2" w:rsidRPr="003F6673" w:rsidRDefault="00257EF2" w:rsidP="00223391">
      <w:pPr>
        <w:widowControl w:val="0"/>
        <w:numPr>
          <w:ilvl w:val="0"/>
          <w:numId w:val="26"/>
        </w:numPr>
        <w:tabs>
          <w:tab w:val="num" w:pos="284"/>
        </w:tabs>
        <w:spacing w:after="120" w:line="240" w:lineRule="atLeast"/>
        <w:ind w:left="284" w:hanging="295"/>
        <w:contextualSpacing w:val="0"/>
      </w:pPr>
      <w:r w:rsidRPr="71E4B03C">
        <w:rPr>
          <w:lang w:val="nl-NL"/>
        </w:rPr>
        <w:t>Voor het nazicht van onze inschrijving is het voor het bestuur belangrijk dat onze offerte opgemaakt is op de oorspronkelijke samenvattende opmetingsstaat. Indien wij toch met een zelf aangemaakte samenvattende opmeting hebben ingeschreven, garanderen wij, ondergetekende(n), dat onze zelf aangemaakte samenvattende opmetingsstaat conform is aan de originele samenvattende opmetingsstaat die deel uitmaakte van het aanbestedingsdossier (zie ook art. 77 van het KB van 18 april 2017).</w:t>
      </w:r>
      <w:r>
        <w:br/>
      </w:r>
      <w:r w:rsidRPr="71E4B03C">
        <w:rPr>
          <w:lang w:val="nl-NL"/>
        </w:rPr>
        <w:t>Wij dragen tevens de volle verantwoordelijkheid voor fouten die eventueel in onze zelf aangemaakte opmetingsstaat zouden geslopen zijn en waarvan wij op heden geen kennis hebben.</w:t>
      </w:r>
      <w:r>
        <w:br/>
        <w:t xml:space="preserve">Wij zullen dan ook geen enkele aanspraak kunnen maken op enige vorm van schadevergoeding of bijkomende betaling ingevolge mogelijke fouten die door het bestuur niet zouden ontdekt worden in onze zelf aangemaakte opmetingsstaat </w:t>
      </w:r>
      <w:r w:rsidR="00223391">
        <w:t>-</w:t>
      </w:r>
      <w:r>
        <w:t xml:space="preserve"> hetzij in de gunningsfase, hetzij in de uitvoeringsfase.</w:t>
      </w:r>
      <w:r>
        <w:br/>
        <w:t>Bovendien zijn wij aansprakelijk voor elke eis tot schadevergoeding die het bestuur van derden zou ontvangen ingevolge mogelijke fouten die door het bestuur niet zouden ontdekt worden in onze zelf aangemaakte opmetingsstaat – hetzij in de gunningsfase, hetzij in de uitvoeringsfase.</w:t>
      </w:r>
    </w:p>
    <w:p w14:paraId="28A36E47" w14:textId="77777777" w:rsidR="00257EF2" w:rsidRPr="003F6673" w:rsidRDefault="00257EF2" w:rsidP="00223391">
      <w:pPr>
        <w:widowControl w:val="0"/>
        <w:numPr>
          <w:ilvl w:val="0"/>
          <w:numId w:val="26"/>
        </w:numPr>
        <w:tabs>
          <w:tab w:val="num" w:pos="284"/>
        </w:tabs>
        <w:spacing w:after="120" w:line="240" w:lineRule="atLeast"/>
        <w:ind w:left="284" w:hanging="295"/>
        <w:contextualSpacing w:val="0"/>
        <w:rPr>
          <w:lang w:val="nl-NL"/>
        </w:rPr>
      </w:pPr>
      <w:r>
        <w:t xml:space="preserve">Hierbij bevestigen wij dat wij de werkmethode die voortvloeit uit het algemeen veiligheids- en gezondheidsplan van de coördinator-ontwerp zullen volgen. </w:t>
      </w:r>
    </w:p>
    <w:p w14:paraId="0E928441" w14:textId="77777777" w:rsidR="00257EF2" w:rsidRPr="0079038A" w:rsidRDefault="00257EF2" w:rsidP="00257EF2">
      <w:pPr>
        <w:rPr>
          <w:lang w:val="nl-NL"/>
        </w:rPr>
      </w:pPr>
      <w:r w:rsidRPr="0079038A">
        <w:rPr>
          <w:lang w:val="nl-NL"/>
        </w:rPr>
        <w:t>Opgemaakt te ............................................. op ............................. 20......</w:t>
      </w:r>
    </w:p>
    <w:p w14:paraId="25E8781F" w14:textId="77777777" w:rsidR="00257EF2" w:rsidRDefault="00257EF2" w:rsidP="00257EF2">
      <w:pPr>
        <w:rPr>
          <w:lang w:val="nl-NL"/>
        </w:rPr>
      </w:pPr>
    </w:p>
    <w:p w14:paraId="67DE83E8" w14:textId="3D225006" w:rsidR="00223391" w:rsidRPr="00E955FE" w:rsidRDefault="00257EF2" w:rsidP="00257EF2">
      <w:pPr>
        <w:rPr>
          <w:lang w:val="nl-NL"/>
        </w:rPr>
      </w:pPr>
      <w:r>
        <w:rPr>
          <w:lang w:val="nl-NL"/>
        </w:rPr>
        <w:t>De inschrijver(s),</w:t>
      </w:r>
    </w:p>
    <w:sectPr w:rsidR="00223391" w:rsidRPr="00E955FE" w:rsidSect="00A74A85">
      <w:endnotePr>
        <w:numFmt w:val="decimal"/>
      </w:endnotePr>
      <w:type w:val="continuous"/>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DC369" w14:textId="77777777" w:rsidR="00A86572" w:rsidRDefault="00A86572" w:rsidP="00C41C85">
      <w:pPr>
        <w:spacing w:line="240" w:lineRule="auto"/>
      </w:pPr>
      <w:r>
        <w:separator/>
      </w:r>
    </w:p>
  </w:endnote>
  <w:endnote w:type="continuationSeparator" w:id="0">
    <w:p w14:paraId="7FE8FBA2" w14:textId="77777777" w:rsidR="00A86572" w:rsidRDefault="00A86572" w:rsidP="00C41C85">
      <w:pPr>
        <w:spacing w:line="240" w:lineRule="auto"/>
      </w:pPr>
      <w:r>
        <w:continuationSeparator/>
      </w:r>
    </w:p>
  </w:endnote>
  <w:endnote w:id="1">
    <w:p w14:paraId="34B76A69" w14:textId="77777777" w:rsidR="00A74A85" w:rsidRPr="00223391" w:rsidRDefault="00223391">
      <w:pPr>
        <w:pStyle w:val="Eindnoottekst"/>
        <w:rPr>
          <w:sz w:val="16"/>
          <w:szCs w:val="16"/>
        </w:rPr>
      </w:pPr>
      <w:r w:rsidRPr="00223391">
        <w:rPr>
          <w:rStyle w:val="Eindnootmarkering"/>
          <w:sz w:val="16"/>
          <w:szCs w:val="16"/>
        </w:rPr>
        <w:endnoteRef/>
      </w:r>
      <w:r>
        <w:rPr>
          <w:sz w:val="16"/>
          <w:szCs w:val="16"/>
        </w:rPr>
        <w:t xml:space="preserve"> </w:t>
      </w:r>
      <w:r w:rsidR="00A74A85" w:rsidRPr="00223391">
        <w:rPr>
          <w:sz w:val="16"/>
          <w:szCs w:val="16"/>
        </w:rPr>
        <w:t>Het voorwerp van de opdracht en het aantal betrokken woningen vermelden.</w:t>
      </w:r>
    </w:p>
  </w:endnote>
  <w:endnote w:id="2">
    <w:p w14:paraId="7B7A198E" w14:textId="77777777" w:rsidR="00A74A85" w:rsidRDefault="00A74A85">
      <w:pPr>
        <w:pStyle w:val="Eindnoottekst"/>
      </w:pPr>
      <w:r w:rsidRPr="00223391">
        <w:rPr>
          <w:rStyle w:val="Eindnootmarkering"/>
          <w:sz w:val="16"/>
          <w:szCs w:val="16"/>
        </w:rPr>
        <w:endnoteRef/>
      </w:r>
      <w:r w:rsidRPr="00223391">
        <w:rPr>
          <w:sz w:val="16"/>
          <w:szCs w:val="16"/>
        </w:rPr>
        <w:t xml:space="preserve"> </w:t>
      </w:r>
      <w:r w:rsidR="00223391" w:rsidRPr="00223391">
        <w:rPr>
          <w:sz w:val="16"/>
          <w:szCs w:val="16"/>
        </w:rPr>
        <w:t>De niet passende vermeldingen doorhalen.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1BDE867E-3BE8-49AA-B9FD-7A7B376F142D}"/>
    <w:embedBold r:id="rId2" w:fontKey="{97923D8B-DC02-4069-A736-F32F4B55EE9D}"/>
  </w:font>
  <w:font w:name="FlandersArtSerif-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B22E"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540B87">
      <w:rPr>
        <w:rFonts w:cs="Calibri"/>
        <w:sz w:val="18"/>
        <w:szCs w:val="18"/>
      </w:rPr>
      <w:t>2</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540B87">
      <w:rPr>
        <w:rStyle w:val="Paginanummer"/>
        <w:rFonts w:cs="Calibri"/>
        <w:sz w:val="18"/>
        <w:szCs w:val="18"/>
      </w:rPr>
      <w:t>2</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1111" w14:textId="77777777" w:rsidR="005F36E3" w:rsidRDefault="005F36E3"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58240" behindDoc="1" locked="0" layoutInCell="1" allowOverlap="1" wp14:anchorId="40D0430A" wp14:editId="10A8BF16">
          <wp:simplePos x="0" y="0"/>
          <wp:positionH relativeFrom="page">
            <wp:posOffset>720090</wp:posOffset>
          </wp:positionH>
          <wp:positionV relativeFrom="page">
            <wp:posOffset>9679305</wp:posOffset>
          </wp:positionV>
          <wp:extent cx="1277306" cy="53975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0A107" w14:textId="77777777" w:rsidR="005F36E3" w:rsidRDefault="005F36E3" w:rsidP="004C22D0">
    <w:pPr>
      <w:pStyle w:val="Koptekst"/>
      <w:tabs>
        <w:tab w:val="center" w:pos="9356"/>
        <w:tab w:val="right" w:pos="10206"/>
      </w:tabs>
      <w:spacing w:before="200" w:after="120"/>
      <w:rPr>
        <w:rFonts w:cs="Calibri"/>
        <w:sz w:val="18"/>
        <w:szCs w:val="18"/>
      </w:rPr>
    </w:pPr>
  </w:p>
  <w:p w14:paraId="288E59F1" w14:textId="77777777" w:rsidR="00742D22" w:rsidRDefault="00742D22" w:rsidP="004C22D0">
    <w:pPr>
      <w:pStyle w:val="Koptekst"/>
      <w:tabs>
        <w:tab w:val="center" w:pos="9356"/>
        <w:tab w:val="right" w:pos="10206"/>
      </w:tabs>
      <w:spacing w:before="200" w:after="120"/>
    </w:pPr>
    <w:r>
      <w:rPr>
        <w:rFonts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887135">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887135">
      <w:rPr>
        <w:rStyle w:val="Paginanummer"/>
        <w:rFonts w:cs="Calibri"/>
        <w:sz w:val="18"/>
        <w:szCs w:val="18"/>
      </w:rPr>
      <w:t>1</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67FA9" w14:textId="77777777" w:rsidR="00A86572" w:rsidRDefault="00A86572" w:rsidP="00C41C85">
      <w:pPr>
        <w:spacing w:line="240" w:lineRule="auto"/>
      </w:pPr>
      <w:r>
        <w:separator/>
      </w:r>
    </w:p>
  </w:footnote>
  <w:footnote w:type="continuationSeparator" w:id="0">
    <w:p w14:paraId="071479DB" w14:textId="77777777" w:rsidR="00A86572" w:rsidRDefault="00A86572"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3BC4341"/>
    <w:multiLevelType w:val="hybridMultilevel"/>
    <w:tmpl w:val="05528794"/>
    <w:lvl w:ilvl="0" w:tplc="C7A8F064">
      <w:start w:val="1"/>
      <w:numFmt w:val="upperLetter"/>
      <w:lvlText w:val="%1."/>
      <w:lvlJc w:val="left"/>
      <w:pPr>
        <w:tabs>
          <w:tab w:val="num" w:pos="4548"/>
        </w:tabs>
        <w:ind w:left="4548"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0D7368"/>
    <w:multiLevelType w:val="hybridMultilevel"/>
    <w:tmpl w:val="30488B76"/>
    <w:lvl w:ilvl="0" w:tplc="6FB846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2342E"/>
    <w:multiLevelType w:val="multilevel"/>
    <w:tmpl w:val="D6AE8A08"/>
    <w:lvl w:ilvl="0">
      <w:start w:val="1"/>
      <w:numFmt w:val="decimal"/>
      <w:lvlText w:val="%1"/>
      <w:lvlJc w:val="left"/>
      <w:pPr>
        <w:ind w:left="360" w:hanging="360"/>
      </w:pPr>
      <w:rPr>
        <w:rFonts w:hint="default"/>
        <w:b w:val="0"/>
        <w:i w:val="0"/>
        <w:sz w:val="19"/>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0317FB"/>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6FB58E3"/>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43274D"/>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047B67"/>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6680FC1"/>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25E7E1F"/>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97B6139"/>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1" w15:restartNumberingAfterBreak="0">
    <w:nsid w:val="6EE35B1A"/>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041440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4" w15:restartNumberingAfterBreak="0">
    <w:nsid w:val="776F4100"/>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7BDA3037"/>
    <w:multiLevelType w:val="hybridMultilevel"/>
    <w:tmpl w:val="4E3E22A2"/>
    <w:lvl w:ilvl="0" w:tplc="246C9068">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E902C12"/>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23"/>
  </w:num>
  <w:num w:numId="3">
    <w:abstractNumId w:val="17"/>
  </w:num>
  <w:num w:numId="4">
    <w:abstractNumId w:val="1"/>
  </w:num>
  <w:num w:numId="5">
    <w:abstractNumId w:val="20"/>
  </w:num>
  <w:num w:numId="6">
    <w:abstractNumId w:val="6"/>
  </w:num>
  <w:num w:numId="7">
    <w:abstractNumId w:val="0"/>
  </w:num>
  <w:num w:numId="8">
    <w:abstractNumId w:val="9"/>
  </w:num>
  <w:num w:numId="9">
    <w:abstractNumId w:val="8"/>
  </w:num>
  <w:num w:numId="10">
    <w:abstractNumId w:val="4"/>
  </w:num>
  <w:num w:numId="11">
    <w:abstractNumId w:val="13"/>
  </w:num>
  <w:num w:numId="12">
    <w:abstractNumId w:val="2"/>
  </w:num>
  <w:num w:numId="13">
    <w:abstractNumId w:val="15"/>
  </w:num>
  <w:num w:numId="14">
    <w:abstractNumId w:val="7"/>
  </w:num>
  <w:num w:numId="15">
    <w:abstractNumId w:val="18"/>
  </w:num>
  <w:num w:numId="16">
    <w:abstractNumId w:val="19"/>
  </w:num>
  <w:num w:numId="17">
    <w:abstractNumId w:val="21"/>
  </w:num>
  <w:num w:numId="18">
    <w:abstractNumId w:val="12"/>
  </w:num>
  <w:num w:numId="19">
    <w:abstractNumId w:val="11"/>
  </w:num>
  <w:num w:numId="20">
    <w:abstractNumId w:val="14"/>
  </w:num>
  <w:num w:numId="21">
    <w:abstractNumId w:val="22"/>
  </w:num>
  <w:num w:numId="22">
    <w:abstractNumId w:val="24"/>
  </w:num>
  <w:num w:numId="23">
    <w:abstractNumId w:val="26"/>
  </w:num>
  <w:num w:numId="24">
    <w:abstractNumId w:val="25"/>
  </w:num>
  <w:num w:numId="25">
    <w:abstractNumId w:val="10"/>
  </w:num>
  <w:num w:numId="26">
    <w:abstractNumId w:val="3"/>
  </w:num>
  <w:num w:numId="2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EF2"/>
    <w:rsid w:val="00022AD7"/>
    <w:rsid w:val="0003253D"/>
    <w:rsid w:val="000419CE"/>
    <w:rsid w:val="00053C12"/>
    <w:rsid w:val="00075EA8"/>
    <w:rsid w:val="000A6724"/>
    <w:rsid w:val="000B169C"/>
    <w:rsid w:val="000E55F6"/>
    <w:rsid w:val="000F7165"/>
    <w:rsid w:val="00103464"/>
    <w:rsid w:val="00104455"/>
    <w:rsid w:val="00115ABB"/>
    <w:rsid w:val="001451DC"/>
    <w:rsid w:val="00152A8C"/>
    <w:rsid w:val="001674CD"/>
    <w:rsid w:val="00180C99"/>
    <w:rsid w:val="00185203"/>
    <w:rsid w:val="00197EA0"/>
    <w:rsid w:val="001A2854"/>
    <w:rsid w:val="001A7698"/>
    <w:rsid w:val="001C06E5"/>
    <w:rsid w:val="001E1FEE"/>
    <w:rsid w:val="001E2D82"/>
    <w:rsid w:val="001F0117"/>
    <w:rsid w:val="001F3E10"/>
    <w:rsid w:val="00201EF5"/>
    <w:rsid w:val="00217386"/>
    <w:rsid w:val="00223391"/>
    <w:rsid w:val="00227FDB"/>
    <w:rsid w:val="00257EF2"/>
    <w:rsid w:val="00260102"/>
    <w:rsid w:val="00287C84"/>
    <w:rsid w:val="00290661"/>
    <w:rsid w:val="002A0F31"/>
    <w:rsid w:val="002B6D0D"/>
    <w:rsid w:val="002C3BBD"/>
    <w:rsid w:val="00317DB9"/>
    <w:rsid w:val="0032164B"/>
    <w:rsid w:val="00331F4D"/>
    <w:rsid w:val="0033493E"/>
    <w:rsid w:val="00334C49"/>
    <w:rsid w:val="00335A9B"/>
    <w:rsid w:val="00360033"/>
    <w:rsid w:val="00360947"/>
    <w:rsid w:val="00373E29"/>
    <w:rsid w:val="00395654"/>
    <w:rsid w:val="00396890"/>
    <w:rsid w:val="003A200F"/>
    <w:rsid w:val="003A4788"/>
    <w:rsid w:val="003E43F3"/>
    <w:rsid w:val="0044274E"/>
    <w:rsid w:val="00457ADE"/>
    <w:rsid w:val="004627DE"/>
    <w:rsid w:val="00492292"/>
    <w:rsid w:val="004A2424"/>
    <w:rsid w:val="004A33B2"/>
    <w:rsid w:val="004B6D3B"/>
    <w:rsid w:val="004C22D0"/>
    <w:rsid w:val="004C6B2D"/>
    <w:rsid w:val="004D084E"/>
    <w:rsid w:val="00502BB7"/>
    <w:rsid w:val="005053FB"/>
    <w:rsid w:val="00535C26"/>
    <w:rsid w:val="00540B87"/>
    <w:rsid w:val="00551A1D"/>
    <w:rsid w:val="00553D4D"/>
    <w:rsid w:val="0055430F"/>
    <w:rsid w:val="00563196"/>
    <w:rsid w:val="005831AB"/>
    <w:rsid w:val="005B59ED"/>
    <w:rsid w:val="005C3735"/>
    <w:rsid w:val="005C6E45"/>
    <w:rsid w:val="005F36E3"/>
    <w:rsid w:val="005F5AFC"/>
    <w:rsid w:val="0061388B"/>
    <w:rsid w:val="0062210E"/>
    <w:rsid w:val="00622980"/>
    <w:rsid w:val="00624AC9"/>
    <w:rsid w:val="00664C59"/>
    <w:rsid w:val="00687F92"/>
    <w:rsid w:val="006A095E"/>
    <w:rsid w:val="006A7497"/>
    <w:rsid w:val="0071444E"/>
    <w:rsid w:val="00727106"/>
    <w:rsid w:val="00742D22"/>
    <w:rsid w:val="00756B1D"/>
    <w:rsid w:val="0077361C"/>
    <w:rsid w:val="007924BF"/>
    <w:rsid w:val="007C0AF7"/>
    <w:rsid w:val="007D5C88"/>
    <w:rsid w:val="007D7D89"/>
    <w:rsid w:val="007E7653"/>
    <w:rsid w:val="007F754C"/>
    <w:rsid w:val="00803EF2"/>
    <w:rsid w:val="00852749"/>
    <w:rsid w:val="00887135"/>
    <w:rsid w:val="00892428"/>
    <w:rsid w:val="00895E47"/>
    <w:rsid w:val="008C7E90"/>
    <w:rsid w:val="008E1A4B"/>
    <w:rsid w:val="008F0178"/>
    <w:rsid w:val="00905CA2"/>
    <w:rsid w:val="00921462"/>
    <w:rsid w:val="00922A25"/>
    <w:rsid w:val="0092720A"/>
    <w:rsid w:val="009B0FA9"/>
    <w:rsid w:val="009F19E0"/>
    <w:rsid w:val="00A0090F"/>
    <w:rsid w:val="00A03383"/>
    <w:rsid w:val="00A40F4B"/>
    <w:rsid w:val="00A47036"/>
    <w:rsid w:val="00A50B41"/>
    <w:rsid w:val="00A62B0B"/>
    <w:rsid w:val="00A74A85"/>
    <w:rsid w:val="00A80841"/>
    <w:rsid w:val="00A86572"/>
    <w:rsid w:val="00A879E0"/>
    <w:rsid w:val="00AB3FDC"/>
    <w:rsid w:val="00AD5FFB"/>
    <w:rsid w:val="00AE149F"/>
    <w:rsid w:val="00AE6281"/>
    <w:rsid w:val="00B042F5"/>
    <w:rsid w:val="00B13EA8"/>
    <w:rsid w:val="00B218AD"/>
    <w:rsid w:val="00B370F5"/>
    <w:rsid w:val="00B60418"/>
    <w:rsid w:val="00BA2EA6"/>
    <w:rsid w:val="00BA7B6E"/>
    <w:rsid w:val="00BC2A4F"/>
    <w:rsid w:val="00BD1B7C"/>
    <w:rsid w:val="00BE159F"/>
    <w:rsid w:val="00BE5D6B"/>
    <w:rsid w:val="00BE7FA6"/>
    <w:rsid w:val="00BF2D14"/>
    <w:rsid w:val="00C14E26"/>
    <w:rsid w:val="00C176FB"/>
    <w:rsid w:val="00C260F4"/>
    <w:rsid w:val="00C41C85"/>
    <w:rsid w:val="00C54AB0"/>
    <w:rsid w:val="00C67B55"/>
    <w:rsid w:val="00C8120F"/>
    <w:rsid w:val="00C873CB"/>
    <w:rsid w:val="00C918AD"/>
    <w:rsid w:val="00C932A3"/>
    <w:rsid w:val="00CA4BD6"/>
    <w:rsid w:val="00CB134D"/>
    <w:rsid w:val="00CC1FDB"/>
    <w:rsid w:val="00CF0AF4"/>
    <w:rsid w:val="00CF4969"/>
    <w:rsid w:val="00D13C95"/>
    <w:rsid w:val="00D1482C"/>
    <w:rsid w:val="00D55CF2"/>
    <w:rsid w:val="00D6157F"/>
    <w:rsid w:val="00DA19A8"/>
    <w:rsid w:val="00DA3F7A"/>
    <w:rsid w:val="00DB4DCE"/>
    <w:rsid w:val="00DD3884"/>
    <w:rsid w:val="00DD6F33"/>
    <w:rsid w:val="00DF5E05"/>
    <w:rsid w:val="00E0728F"/>
    <w:rsid w:val="00E41877"/>
    <w:rsid w:val="00E454F0"/>
    <w:rsid w:val="00E45E8F"/>
    <w:rsid w:val="00E7036D"/>
    <w:rsid w:val="00E77F81"/>
    <w:rsid w:val="00E929B1"/>
    <w:rsid w:val="00E9329E"/>
    <w:rsid w:val="00EA6B4F"/>
    <w:rsid w:val="00ED7E5B"/>
    <w:rsid w:val="00F5013B"/>
    <w:rsid w:val="00F61F9E"/>
    <w:rsid w:val="00F82337"/>
    <w:rsid w:val="00F8542D"/>
    <w:rsid w:val="00FA5BDF"/>
    <w:rsid w:val="00FB4CC2"/>
    <w:rsid w:val="71E4B0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4607A6"/>
  <w15:docId w15:val="{8AC2009A-BAA3-47FC-BAF8-1D174E8B2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ind w:left="624" w:hanging="624"/>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5F36E3"/>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5F36E3"/>
    <w:rPr>
      <w:rFonts w:ascii="FlandersArtSans-Regular" w:eastAsiaTheme="majorEastAsia" w:hAnsi="FlandersArtSans-Regular"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qFormat/>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rsid w:val="0077361C"/>
    <w:rPr>
      <w:rFonts w:ascii="Calibri" w:eastAsiaTheme="minorHAnsi" w:hAnsi="Calibri" w:cstheme="minorBidi"/>
      <w:sz w:val="16"/>
      <w:lang w:eastAsia="en-US"/>
    </w:rPr>
  </w:style>
  <w:style w:type="character" w:styleId="Voetnootmarkering">
    <w:name w:val="footnote reference"/>
    <w:basedOn w:val="Standaardalinea-lettertype"/>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paragraph" w:styleId="Eindnoottekst">
    <w:name w:val="endnote text"/>
    <w:basedOn w:val="Standaard"/>
    <w:link w:val="EindnoottekstChar"/>
    <w:uiPriority w:val="99"/>
    <w:semiHidden/>
    <w:unhideWhenUsed/>
    <w:rsid w:val="00A74A85"/>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A74A85"/>
    <w:rPr>
      <w:rFonts w:ascii="Calibri" w:eastAsiaTheme="minorHAnsi" w:hAnsi="Calibri" w:cstheme="minorBidi"/>
      <w:lang w:eastAsia="en-US"/>
    </w:rPr>
  </w:style>
  <w:style w:type="character" w:styleId="Eindnootmarkering">
    <w:name w:val="endnote reference"/>
    <w:basedOn w:val="Standaardalinea-lettertype"/>
    <w:uiPriority w:val="99"/>
    <w:semiHidden/>
    <w:unhideWhenUsed/>
    <w:rsid w:val="00A74A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28518">
      <w:bodyDiv w:val="1"/>
      <w:marLeft w:val="0"/>
      <w:marRight w:val="0"/>
      <w:marTop w:val="0"/>
      <w:marBottom w:val="0"/>
      <w:divBdr>
        <w:top w:val="none" w:sz="0" w:space="0" w:color="auto"/>
        <w:left w:val="none" w:sz="0" w:space="0" w:color="auto"/>
        <w:bottom w:val="none" w:sz="0" w:space="0" w:color="auto"/>
        <w:right w:val="none" w:sz="0" w:space="0" w:color="auto"/>
      </w:divBdr>
    </w:div>
    <w:div w:id="183980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2" ma:contentTypeDescription="Een nieuw document maken." ma:contentTypeScope="" ma:versionID="8bd26bc09db3de2d903c48c4ec41d882">
  <xsd:schema xmlns:xsd="http://www.w3.org/2001/XMLSchema" xmlns:xs="http://www.w3.org/2001/XMLSchema" xmlns:p="http://schemas.microsoft.com/office/2006/metadata/properties" xmlns:ns2="62cbd3e1-8cb2-4f1c-81dc-9cf52de47bfe" targetNamespace="http://schemas.microsoft.com/office/2006/metadata/properties" ma:root="true" ma:fieldsID="75a5dfc1c10895c03d7d9e793e4d9c20" ns2:_="">
    <xsd:import namespace="62cbd3e1-8cb2-4f1c-81dc-9cf52de47bf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AD2EA-965E-41DC-92D0-BCD8647769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8B39DB-506F-4A93-AC56-1963005157D2}">
  <ds:schemaRefs>
    <ds:schemaRef ds:uri="http://schemas.microsoft.com/sharepoint/v3/contenttype/forms"/>
  </ds:schemaRefs>
</ds:datastoreItem>
</file>

<file path=customXml/itemProps3.xml><?xml version="1.0" encoding="utf-8"?>
<ds:datastoreItem xmlns:ds="http://schemas.openxmlformats.org/officeDocument/2006/customXml" ds:itemID="{0C84A737-7688-4AF0-A90B-5541B65E7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d3e1-8cb2-4f1c-81dc-9cf52de47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91D6F3-ACB3-4A0A-9091-84892250B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1163</Words>
  <Characters>6400</Characters>
  <Application>Microsoft Office Word</Application>
  <DocSecurity>0</DocSecurity>
  <Lines>53</Lines>
  <Paragraphs>15</Paragraphs>
  <ScaleCrop>false</ScaleCrop>
  <Company>Vlaamse Overheid</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Vanden Abeele Isabelle</cp:lastModifiedBy>
  <cp:revision>2</cp:revision>
  <cp:lastPrinted>2015-08-13T10:25:00Z</cp:lastPrinted>
  <dcterms:created xsi:type="dcterms:W3CDTF">2022-11-21T13:28:00Z</dcterms:created>
  <dcterms:modified xsi:type="dcterms:W3CDTF">2022-11-21T13:28:00Z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