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tblpY="1"/>
        <w:tblOverlap w:val="never"/>
        <w:tblW w:w="9639" w:type="dxa"/>
        <w:tblLayout w:type="fixed"/>
        <w:tblCellMar>
          <w:left w:w="70" w:type="dxa"/>
          <w:right w:w="70" w:type="dxa"/>
        </w:tblCellMar>
        <w:tblLook w:val="0000" w:firstRow="0" w:lastRow="0" w:firstColumn="0" w:lastColumn="0" w:noHBand="0" w:noVBand="0"/>
      </w:tblPr>
      <w:tblGrid>
        <w:gridCol w:w="433"/>
        <w:gridCol w:w="2601"/>
        <w:gridCol w:w="705"/>
        <w:gridCol w:w="281"/>
        <w:gridCol w:w="282"/>
        <w:gridCol w:w="986"/>
        <w:gridCol w:w="282"/>
        <w:gridCol w:w="281"/>
        <w:gridCol w:w="705"/>
        <w:gridCol w:w="281"/>
        <w:gridCol w:w="120"/>
        <w:gridCol w:w="162"/>
        <w:gridCol w:w="281"/>
        <w:gridCol w:w="282"/>
        <w:gridCol w:w="1697"/>
        <w:gridCol w:w="260"/>
      </w:tblGrid>
      <w:tr w:rsidR="00B36FC6" w:rsidRPr="00470771" w14:paraId="4036C3CD" w14:textId="77777777" w:rsidTr="003C3255">
        <w:trPr>
          <w:gridAfter w:val="1"/>
          <w:wAfter w:w="260" w:type="dxa"/>
          <w:cantSplit/>
          <w:trHeight w:val="2408"/>
        </w:trPr>
        <w:tc>
          <w:tcPr>
            <w:tcW w:w="433" w:type="dxa"/>
          </w:tcPr>
          <w:p w14:paraId="0D9A9180" w14:textId="77777777" w:rsidR="003A3DCC" w:rsidRDefault="003A3DCC" w:rsidP="009D55C2">
            <w:pPr>
              <w:rPr>
                <w:rFonts w:ascii="Garamond" w:hAnsi="Garamond"/>
              </w:rPr>
            </w:pPr>
          </w:p>
          <w:p w14:paraId="7DCCA0A8" w14:textId="77777777" w:rsidR="003A3DCC" w:rsidRPr="003A3DCC" w:rsidRDefault="003A3DCC" w:rsidP="003A3DCC">
            <w:pPr>
              <w:rPr>
                <w:rFonts w:ascii="Garamond" w:hAnsi="Garamond"/>
              </w:rPr>
            </w:pPr>
          </w:p>
          <w:p w14:paraId="2E3C3FF9" w14:textId="77777777" w:rsidR="003A3DCC" w:rsidRPr="003A3DCC" w:rsidRDefault="003A3DCC" w:rsidP="003A3DCC">
            <w:pPr>
              <w:rPr>
                <w:rFonts w:ascii="Garamond" w:hAnsi="Garamond"/>
              </w:rPr>
            </w:pPr>
          </w:p>
          <w:p w14:paraId="586EFF82" w14:textId="77777777" w:rsidR="003A3DCC" w:rsidRPr="003A3DCC" w:rsidRDefault="003A3DCC" w:rsidP="003A3DCC">
            <w:pPr>
              <w:rPr>
                <w:rFonts w:ascii="Garamond" w:hAnsi="Garamond"/>
              </w:rPr>
            </w:pPr>
          </w:p>
          <w:p w14:paraId="354D0614" w14:textId="77777777" w:rsidR="003A3DCC" w:rsidRPr="003A3DCC" w:rsidRDefault="003A3DCC" w:rsidP="003A3DCC">
            <w:pPr>
              <w:rPr>
                <w:rFonts w:ascii="Garamond" w:hAnsi="Garamond"/>
              </w:rPr>
            </w:pPr>
          </w:p>
          <w:p w14:paraId="66EEFDA9" w14:textId="77777777" w:rsidR="003A3DCC" w:rsidRPr="003A3DCC" w:rsidRDefault="003A3DCC" w:rsidP="003A3DCC">
            <w:pPr>
              <w:rPr>
                <w:rFonts w:ascii="Garamond" w:hAnsi="Garamond"/>
              </w:rPr>
            </w:pPr>
          </w:p>
          <w:p w14:paraId="798638C6" w14:textId="77777777" w:rsidR="003A3DCC" w:rsidRPr="003A3DCC" w:rsidRDefault="003A3DCC" w:rsidP="003A3DCC">
            <w:pPr>
              <w:rPr>
                <w:rFonts w:ascii="Garamond" w:hAnsi="Garamond"/>
              </w:rPr>
            </w:pPr>
          </w:p>
          <w:p w14:paraId="2D3CF1DA" w14:textId="77777777" w:rsidR="003A3DCC" w:rsidRPr="003A3DCC" w:rsidRDefault="003A3DCC" w:rsidP="003A3DCC">
            <w:pPr>
              <w:rPr>
                <w:rFonts w:ascii="Garamond" w:hAnsi="Garamond"/>
              </w:rPr>
            </w:pPr>
          </w:p>
          <w:p w14:paraId="1616FDA8" w14:textId="77777777" w:rsidR="003A3DCC" w:rsidRPr="003A3DCC" w:rsidRDefault="003A3DCC" w:rsidP="003A3DCC">
            <w:pPr>
              <w:rPr>
                <w:rFonts w:ascii="Garamond" w:hAnsi="Garamond"/>
              </w:rPr>
            </w:pPr>
          </w:p>
          <w:p w14:paraId="0B0DD81F" w14:textId="77777777" w:rsidR="00B36FC6" w:rsidRPr="003A3DCC" w:rsidRDefault="00B36FC6" w:rsidP="003A3DCC">
            <w:pPr>
              <w:rPr>
                <w:rFonts w:ascii="Garamond" w:hAnsi="Garamond"/>
              </w:rPr>
            </w:pPr>
          </w:p>
        </w:tc>
        <w:tc>
          <w:tcPr>
            <w:tcW w:w="6524" w:type="dxa"/>
            <w:gridSpan w:val="10"/>
          </w:tcPr>
          <w:p w14:paraId="0426D2AF" w14:textId="2A5648F9" w:rsidR="00947467" w:rsidRPr="00947467" w:rsidRDefault="00947467" w:rsidP="009D55C2">
            <w:pPr>
              <w:rPr>
                <w:rFonts w:ascii="Garamond" w:hAnsi="Garamond"/>
                <w:b/>
                <w:sz w:val="28"/>
                <w:szCs w:val="28"/>
              </w:rPr>
            </w:pPr>
            <w:r w:rsidRPr="00947467">
              <w:rPr>
                <w:rFonts w:ascii="Garamond" w:hAnsi="Garamond"/>
                <w:b/>
                <w:sz w:val="28"/>
                <w:szCs w:val="28"/>
              </w:rPr>
              <w:t xml:space="preserve">Verklaring op erewoord over het </w:t>
            </w:r>
          </w:p>
          <w:p w14:paraId="606D2CC8" w14:textId="77777777" w:rsidR="00947467" w:rsidRPr="00947467" w:rsidRDefault="00B23381" w:rsidP="009D55C2">
            <w:pPr>
              <w:rPr>
                <w:rFonts w:ascii="Garamond" w:hAnsi="Garamond"/>
                <w:b/>
                <w:sz w:val="28"/>
                <w:szCs w:val="28"/>
              </w:rPr>
            </w:pPr>
            <w:r>
              <w:rPr>
                <w:rFonts w:ascii="Garamond" w:hAnsi="Garamond"/>
                <w:b/>
                <w:sz w:val="28"/>
                <w:szCs w:val="28"/>
              </w:rPr>
              <w:t>v</w:t>
            </w:r>
            <w:r w:rsidR="00947467" w:rsidRPr="00947467">
              <w:rPr>
                <w:rFonts w:ascii="Garamond" w:hAnsi="Garamond"/>
                <w:b/>
                <w:sz w:val="28"/>
                <w:szCs w:val="28"/>
              </w:rPr>
              <w:t>ertrouwelijk karakter van persoonsgegevens, zoals</w:t>
            </w:r>
          </w:p>
          <w:p w14:paraId="575BF11C" w14:textId="77777777" w:rsidR="00947467" w:rsidRPr="00947467" w:rsidRDefault="00947467" w:rsidP="009D55C2">
            <w:pPr>
              <w:rPr>
                <w:rFonts w:ascii="Garamond" w:hAnsi="Garamond"/>
                <w:b/>
                <w:sz w:val="28"/>
                <w:szCs w:val="28"/>
              </w:rPr>
            </w:pPr>
            <w:r w:rsidRPr="00947467">
              <w:rPr>
                <w:rFonts w:ascii="Garamond" w:hAnsi="Garamond"/>
                <w:b/>
                <w:sz w:val="28"/>
                <w:szCs w:val="28"/>
              </w:rPr>
              <w:t xml:space="preserve">uit Vlimpers/Personeelspunt, het Rijksregister en </w:t>
            </w:r>
          </w:p>
          <w:p w14:paraId="7D3DB40E" w14:textId="77777777" w:rsidR="00947467" w:rsidRPr="00947467" w:rsidRDefault="00947467" w:rsidP="009D55C2">
            <w:pPr>
              <w:rPr>
                <w:rFonts w:ascii="Garamond" w:hAnsi="Garamond"/>
                <w:b/>
                <w:sz w:val="28"/>
                <w:szCs w:val="28"/>
              </w:rPr>
            </w:pPr>
            <w:r w:rsidRPr="00947467">
              <w:rPr>
                <w:rFonts w:ascii="Garamond" w:hAnsi="Garamond"/>
                <w:b/>
                <w:sz w:val="28"/>
                <w:szCs w:val="28"/>
              </w:rPr>
              <w:t>de Kruispuntbank Sociale Zekerheid, en gedragscode</w:t>
            </w:r>
          </w:p>
          <w:p w14:paraId="43318B13" w14:textId="77777777" w:rsidR="00B36FC6" w:rsidRPr="00470771" w:rsidRDefault="00B36FC6" w:rsidP="009D55C2">
            <w:pPr>
              <w:rPr>
                <w:rFonts w:ascii="Garamond" w:hAnsi="Garamond"/>
              </w:rPr>
            </w:pPr>
            <w:r w:rsidRPr="00470771">
              <w:rPr>
                <w:rFonts w:ascii="Garamond" w:hAnsi="Garamond"/>
              </w:rPr>
              <w:t xml:space="preserve"> </w:t>
            </w:r>
          </w:p>
          <w:p w14:paraId="5EB139D5" w14:textId="77777777" w:rsidR="00B36FC6" w:rsidRPr="0045355D" w:rsidRDefault="00B36FC6" w:rsidP="009D55C2">
            <w:pPr>
              <w:rPr>
                <w:rFonts w:ascii="Garamond" w:hAnsi="Garamond"/>
                <w:sz w:val="24"/>
                <w:szCs w:val="24"/>
              </w:rPr>
            </w:pPr>
            <w:r w:rsidRPr="0045355D">
              <w:rPr>
                <w:rFonts w:ascii="Garamond" w:hAnsi="Garamond"/>
                <w:sz w:val="24"/>
                <w:szCs w:val="24"/>
              </w:rPr>
              <w:t xml:space="preserve">Agentschap Overheidspersoneel  </w:t>
            </w:r>
          </w:p>
          <w:p w14:paraId="500489BA" w14:textId="77777777" w:rsidR="00B36FC6" w:rsidRPr="0045355D" w:rsidRDefault="00B36FC6" w:rsidP="009D55C2">
            <w:pPr>
              <w:rPr>
                <w:rFonts w:ascii="Garamond" w:hAnsi="Garamond"/>
                <w:sz w:val="24"/>
                <w:szCs w:val="24"/>
              </w:rPr>
            </w:pPr>
            <w:r w:rsidRPr="0045355D">
              <w:rPr>
                <w:rFonts w:ascii="Garamond" w:hAnsi="Garamond"/>
                <w:sz w:val="24"/>
                <w:szCs w:val="24"/>
              </w:rPr>
              <w:t>Havenlaan 88 bus 50</w:t>
            </w:r>
          </w:p>
          <w:p w14:paraId="0F3ED854" w14:textId="729BD74B" w:rsidR="00B36FC6" w:rsidRPr="003C3255" w:rsidRDefault="00B36FC6" w:rsidP="003C3255">
            <w:pPr>
              <w:rPr>
                <w:rFonts w:ascii="Garamond" w:hAnsi="Garamond"/>
                <w:sz w:val="24"/>
                <w:szCs w:val="24"/>
              </w:rPr>
            </w:pPr>
            <w:r w:rsidRPr="0045355D">
              <w:rPr>
                <w:rFonts w:ascii="Garamond" w:hAnsi="Garamond"/>
                <w:sz w:val="24"/>
                <w:szCs w:val="24"/>
              </w:rPr>
              <w:t>1000 Brussel</w:t>
            </w:r>
          </w:p>
        </w:tc>
        <w:tc>
          <w:tcPr>
            <w:tcW w:w="2422" w:type="dxa"/>
            <w:gridSpan w:val="4"/>
          </w:tcPr>
          <w:p w14:paraId="6C9C38AA" w14:textId="77777777" w:rsidR="00B36FC6" w:rsidRPr="00470771" w:rsidRDefault="00B36FC6" w:rsidP="009D55C2">
            <w:pPr>
              <w:rPr>
                <w:rFonts w:ascii="Garamond" w:hAnsi="Garamond"/>
                <w:lang w:val="fr-BE"/>
              </w:rPr>
            </w:pPr>
          </w:p>
        </w:tc>
      </w:tr>
      <w:tr w:rsidR="00B36FC6" w:rsidRPr="008150A5" w14:paraId="4B0E11E4" w14:textId="77777777" w:rsidTr="003A3DCC">
        <w:trPr>
          <w:cantSplit/>
          <w:trHeight w:val="117"/>
        </w:trPr>
        <w:tc>
          <w:tcPr>
            <w:tcW w:w="433" w:type="dxa"/>
          </w:tcPr>
          <w:p w14:paraId="100254A2" w14:textId="77777777" w:rsidR="00B36FC6" w:rsidRPr="00470771" w:rsidRDefault="00B36FC6" w:rsidP="009D55C2">
            <w:pPr>
              <w:rPr>
                <w:rFonts w:ascii="Garamond" w:hAnsi="Garamond"/>
                <w:lang w:val="fr-BE"/>
              </w:rPr>
            </w:pPr>
          </w:p>
        </w:tc>
        <w:tc>
          <w:tcPr>
            <w:tcW w:w="9206" w:type="dxa"/>
            <w:gridSpan w:val="15"/>
          </w:tcPr>
          <w:p w14:paraId="4475976E" w14:textId="77777777" w:rsidR="00B36FC6" w:rsidRPr="008150A5" w:rsidRDefault="00B36FC6" w:rsidP="003C3255">
            <w:pPr>
              <w:pStyle w:val="Kop3"/>
              <w:numPr>
                <w:ilvl w:val="0"/>
                <w:numId w:val="0"/>
              </w:numPr>
              <w:rPr>
                <w:rFonts w:ascii="Arial" w:hAnsi="Arial"/>
                <w:i/>
                <w:sz w:val="18"/>
              </w:rPr>
            </w:pPr>
            <w:r>
              <w:rPr>
                <w:rFonts w:ascii="Arial" w:hAnsi="Arial"/>
                <w:i/>
                <w:sz w:val="18"/>
              </w:rPr>
              <w:t>Aan wie bezorgt u dit formulier?</w:t>
            </w:r>
          </w:p>
          <w:p w14:paraId="6E3F22DC" w14:textId="77777777" w:rsidR="00B36FC6" w:rsidRDefault="00B36FC6" w:rsidP="009D55C2">
            <w:pPr>
              <w:spacing w:after="100"/>
              <w:rPr>
                <w:rFonts w:ascii="Arial" w:hAnsi="Arial"/>
                <w:i/>
                <w:sz w:val="18"/>
              </w:rPr>
            </w:pPr>
            <w:r>
              <w:rPr>
                <w:rFonts w:ascii="Arial" w:hAnsi="Arial"/>
                <w:i/>
                <w:sz w:val="18"/>
              </w:rPr>
              <w:t xml:space="preserve">Bezorg dit formulier aan </w:t>
            </w:r>
            <w:r w:rsidR="003A3DCC">
              <w:rPr>
                <w:rFonts w:ascii="Arial" w:hAnsi="Arial"/>
                <w:i/>
                <w:sz w:val="18"/>
              </w:rPr>
              <w:t>uw leidinggevende</w:t>
            </w:r>
            <w:r>
              <w:rPr>
                <w:rFonts w:ascii="Arial" w:hAnsi="Arial"/>
                <w:i/>
                <w:sz w:val="18"/>
              </w:rPr>
              <w:t xml:space="preserve"> </w:t>
            </w:r>
          </w:p>
          <w:p w14:paraId="07295234" w14:textId="77777777" w:rsidR="00B36FC6" w:rsidRPr="008150A5" w:rsidRDefault="00B36FC6" w:rsidP="00947467">
            <w:pPr>
              <w:pStyle w:val="Kop3"/>
              <w:numPr>
                <w:ilvl w:val="0"/>
                <w:numId w:val="0"/>
              </w:numPr>
              <w:ind w:left="720" w:hanging="720"/>
              <w:rPr>
                <w:rFonts w:ascii="Arial" w:hAnsi="Arial"/>
                <w:i/>
                <w:sz w:val="18"/>
              </w:rPr>
            </w:pPr>
            <w:r>
              <w:rPr>
                <w:rFonts w:ascii="Arial" w:hAnsi="Arial"/>
                <w:i/>
                <w:sz w:val="18"/>
              </w:rPr>
              <w:t>Hoe gaat het verder met dit formulier?</w:t>
            </w:r>
          </w:p>
          <w:p w14:paraId="5743472B" w14:textId="77777777" w:rsidR="00B36FC6" w:rsidRPr="008150A5" w:rsidRDefault="003A3DCC" w:rsidP="003A3DCC">
            <w:pPr>
              <w:spacing w:after="100"/>
              <w:rPr>
                <w:rFonts w:ascii="Arial" w:hAnsi="Arial"/>
                <w:i/>
                <w:sz w:val="18"/>
              </w:rPr>
            </w:pPr>
            <w:r>
              <w:rPr>
                <w:rFonts w:ascii="Arial" w:hAnsi="Arial"/>
                <w:i/>
                <w:sz w:val="18"/>
              </w:rPr>
              <w:t>Uw leidinggevende zal dit doorgeven aan de personeelsdienst van AgO om te bewaren in het e-dossier.</w:t>
            </w:r>
            <w:r w:rsidR="00B36FC6">
              <w:rPr>
                <w:rFonts w:ascii="Arial" w:hAnsi="Arial"/>
                <w:i/>
                <w:sz w:val="18"/>
              </w:rPr>
              <w:t>.</w:t>
            </w:r>
          </w:p>
        </w:tc>
      </w:tr>
      <w:tr w:rsidR="00B36FC6" w:rsidRPr="00564946" w14:paraId="73BC1230"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2"/>
        </w:trPr>
        <w:tc>
          <w:tcPr>
            <w:tcW w:w="9639" w:type="dxa"/>
            <w:gridSpan w:val="16"/>
            <w:tcBorders>
              <w:top w:val="nil"/>
              <w:left w:val="nil"/>
              <w:bottom w:val="nil"/>
              <w:right w:val="nil"/>
            </w:tcBorders>
          </w:tcPr>
          <w:p w14:paraId="75D1266D" w14:textId="77777777" w:rsidR="00B36FC6" w:rsidRPr="00564946" w:rsidRDefault="00B36FC6" w:rsidP="009D55C2">
            <w:pPr>
              <w:rPr>
                <w:rFonts w:ascii="Arial" w:hAnsi="Arial"/>
                <w:sz w:val="16"/>
                <w:szCs w:val="16"/>
              </w:rPr>
            </w:pPr>
          </w:p>
        </w:tc>
      </w:tr>
      <w:tr w:rsidR="00B36FC6" w:rsidRPr="008150A5" w14:paraId="2BBE56D4"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433" w:type="dxa"/>
            <w:tcBorders>
              <w:top w:val="nil"/>
              <w:left w:val="nil"/>
              <w:bottom w:val="nil"/>
              <w:right w:val="nil"/>
            </w:tcBorders>
          </w:tcPr>
          <w:p w14:paraId="1112BF8A" w14:textId="77777777" w:rsidR="00B36FC6" w:rsidRPr="008150A5" w:rsidRDefault="00B36FC6" w:rsidP="009D55C2">
            <w:pPr>
              <w:rPr>
                <w:rFonts w:ascii="Arial" w:hAnsi="Arial" w:cs="Arial"/>
              </w:rPr>
            </w:pPr>
          </w:p>
        </w:tc>
        <w:tc>
          <w:tcPr>
            <w:tcW w:w="9206" w:type="dxa"/>
            <w:gridSpan w:val="15"/>
            <w:tcBorders>
              <w:top w:val="nil"/>
              <w:left w:val="nil"/>
              <w:bottom w:val="nil"/>
              <w:right w:val="nil"/>
            </w:tcBorders>
            <w:shd w:val="pct50" w:color="000000" w:fill="auto"/>
          </w:tcPr>
          <w:p w14:paraId="174ACD9A" w14:textId="77777777" w:rsidR="00B36FC6" w:rsidRPr="008150A5" w:rsidRDefault="00B36FC6" w:rsidP="003F1DE7">
            <w:pPr>
              <w:pStyle w:val="Kop3"/>
              <w:numPr>
                <w:ilvl w:val="0"/>
                <w:numId w:val="0"/>
              </w:numPr>
              <w:spacing w:after="0"/>
              <w:ind w:left="720" w:hanging="720"/>
              <w:rPr>
                <w:rFonts w:ascii="Arial" w:hAnsi="Arial"/>
                <w:color w:val="FFFFFF"/>
              </w:rPr>
            </w:pPr>
            <w:r>
              <w:rPr>
                <w:rFonts w:ascii="Arial" w:hAnsi="Arial"/>
                <w:color w:val="FFFFFF"/>
              </w:rPr>
              <w:t>Persoonlijke gegevens</w:t>
            </w:r>
          </w:p>
        </w:tc>
      </w:tr>
      <w:tr w:rsidR="00B36FC6" w:rsidRPr="00375727" w14:paraId="1C968AFB"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7"/>
        </w:trPr>
        <w:tc>
          <w:tcPr>
            <w:tcW w:w="9639" w:type="dxa"/>
            <w:gridSpan w:val="16"/>
            <w:tcBorders>
              <w:top w:val="nil"/>
              <w:left w:val="nil"/>
              <w:bottom w:val="nil"/>
              <w:right w:val="nil"/>
            </w:tcBorders>
          </w:tcPr>
          <w:p w14:paraId="4015BA3D" w14:textId="77777777" w:rsidR="00B36FC6" w:rsidRPr="00375727" w:rsidRDefault="00B36FC6" w:rsidP="009D55C2">
            <w:pPr>
              <w:rPr>
                <w:rFonts w:ascii="Garamond" w:hAnsi="Garamond"/>
              </w:rPr>
            </w:pPr>
          </w:p>
        </w:tc>
      </w:tr>
      <w:tr w:rsidR="00B36FC6" w:rsidRPr="008150A5" w14:paraId="4F1780F9"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33" w:type="dxa"/>
            <w:tcBorders>
              <w:top w:val="nil"/>
              <w:left w:val="nil"/>
              <w:bottom w:val="nil"/>
              <w:right w:val="nil"/>
            </w:tcBorders>
          </w:tcPr>
          <w:p w14:paraId="565E8A56" w14:textId="77777777" w:rsidR="00B36FC6" w:rsidRPr="008150A5" w:rsidRDefault="00B36FC6" w:rsidP="009D55C2">
            <w:pPr>
              <w:spacing w:before="40"/>
              <w:jc w:val="right"/>
              <w:rPr>
                <w:rFonts w:ascii="Garamond" w:hAnsi="Garamond"/>
                <w:b/>
              </w:rPr>
            </w:pPr>
          </w:p>
        </w:tc>
        <w:tc>
          <w:tcPr>
            <w:tcW w:w="2601" w:type="dxa"/>
            <w:tcBorders>
              <w:top w:val="nil"/>
              <w:left w:val="nil"/>
              <w:bottom w:val="nil"/>
              <w:right w:val="nil"/>
            </w:tcBorders>
            <w:shd w:val="clear" w:color="000000" w:fill="auto"/>
          </w:tcPr>
          <w:p w14:paraId="03EDE634" w14:textId="77777777" w:rsidR="00B36FC6" w:rsidRPr="008150A5" w:rsidRDefault="00B36FC6" w:rsidP="009D55C2">
            <w:pPr>
              <w:spacing w:before="40"/>
              <w:jc w:val="right"/>
              <w:rPr>
                <w:rFonts w:ascii="Garamond" w:hAnsi="Garamond"/>
                <w:b/>
              </w:rPr>
            </w:pPr>
            <w:r>
              <w:rPr>
                <w:rFonts w:ascii="Garamond" w:hAnsi="Garamond"/>
              </w:rPr>
              <w:t>voor- en achternaam</w:t>
            </w:r>
          </w:p>
        </w:tc>
        <w:tc>
          <w:tcPr>
            <w:tcW w:w="6605" w:type="dxa"/>
            <w:gridSpan w:val="14"/>
            <w:tcBorders>
              <w:top w:val="nil"/>
              <w:left w:val="nil"/>
              <w:bottom w:val="dotted" w:sz="6" w:space="0" w:color="auto"/>
              <w:right w:val="nil"/>
            </w:tcBorders>
            <w:shd w:val="clear" w:color="000000" w:fill="auto"/>
          </w:tcPr>
          <w:p w14:paraId="58A50E03" w14:textId="77777777" w:rsidR="00B36FC6" w:rsidRPr="008150A5" w:rsidRDefault="00B36FC6" w:rsidP="009D55C2">
            <w:pPr>
              <w:spacing w:before="80"/>
              <w:rPr>
                <w:rFonts w:ascii="Arial" w:hAnsi="Arial"/>
                <w:sz w:val="18"/>
              </w:rPr>
            </w:pPr>
            <w:r w:rsidRPr="008150A5">
              <w:rPr>
                <w:rFonts w:ascii="Arial" w:hAnsi="Arial"/>
                <w:sz w:val="18"/>
              </w:rPr>
              <w:fldChar w:fldCharType="begin">
                <w:ffData>
                  <w:name w:val="Tekstvak3"/>
                  <w:enabled/>
                  <w:calcOnExi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Arial" w:hAnsi="Arial"/>
                <w:sz w:val="18"/>
              </w:rPr>
              <w:t> </w:t>
            </w:r>
            <w:r w:rsidRPr="008150A5">
              <w:rPr>
                <w:rFonts w:ascii="Arial" w:hAnsi="Arial"/>
                <w:sz w:val="18"/>
              </w:rPr>
              <w:t> </w:t>
            </w:r>
            <w:r w:rsidRPr="008150A5">
              <w:rPr>
                <w:rFonts w:ascii="Arial" w:hAnsi="Arial"/>
                <w:sz w:val="18"/>
              </w:rPr>
              <w:t> </w:t>
            </w:r>
            <w:r w:rsidRPr="008150A5">
              <w:rPr>
                <w:rFonts w:ascii="Arial" w:hAnsi="Arial"/>
                <w:sz w:val="18"/>
              </w:rPr>
              <w:t> </w:t>
            </w:r>
            <w:r w:rsidRPr="008150A5">
              <w:rPr>
                <w:rFonts w:ascii="Arial" w:hAnsi="Arial"/>
                <w:sz w:val="18"/>
              </w:rPr>
              <w:t> </w:t>
            </w:r>
            <w:r w:rsidRPr="008150A5">
              <w:rPr>
                <w:rFonts w:ascii="Arial" w:hAnsi="Arial"/>
                <w:sz w:val="18"/>
              </w:rPr>
              <w:fldChar w:fldCharType="end"/>
            </w:r>
          </w:p>
        </w:tc>
      </w:tr>
      <w:tr w:rsidR="00B36FC6" w:rsidRPr="008150A5" w14:paraId="21EB2FF9"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33" w:type="dxa"/>
            <w:tcBorders>
              <w:top w:val="nil"/>
              <w:left w:val="nil"/>
              <w:bottom w:val="nil"/>
              <w:right w:val="nil"/>
            </w:tcBorders>
          </w:tcPr>
          <w:p w14:paraId="53BBC246" w14:textId="77777777" w:rsidR="00B36FC6" w:rsidRPr="008150A5" w:rsidRDefault="00B36FC6" w:rsidP="009D55C2">
            <w:pPr>
              <w:spacing w:before="40"/>
              <w:jc w:val="right"/>
              <w:rPr>
                <w:rFonts w:ascii="Garamond" w:hAnsi="Garamond"/>
                <w:b/>
              </w:rPr>
            </w:pPr>
          </w:p>
        </w:tc>
        <w:tc>
          <w:tcPr>
            <w:tcW w:w="2601" w:type="dxa"/>
            <w:tcBorders>
              <w:top w:val="nil"/>
              <w:left w:val="nil"/>
              <w:bottom w:val="nil"/>
              <w:right w:val="nil"/>
            </w:tcBorders>
            <w:shd w:val="clear" w:color="000000" w:fill="auto"/>
          </w:tcPr>
          <w:p w14:paraId="6518CDE5" w14:textId="77777777" w:rsidR="00B36FC6" w:rsidRPr="008150A5" w:rsidRDefault="00B36FC6" w:rsidP="009D55C2">
            <w:pPr>
              <w:spacing w:before="40"/>
              <w:jc w:val="right"/>
              <w:rPr>
                <w:rFonts w:ascii="Garamond" w:hAnsi="Garamond"/>
                <w:b/>
              </w:rPr>
            </w:pPr>
            <w:r>
              <w:rPr>
                <w:rFonts w:ascii="Garamond" w:hAnsi="Garamond"/>
              </w:rPr>
              <w:t>functie</w:t>
            </w:r>
            <w:r w:rsidRPr="008150A5">
              <w:rPr>
                <w:rFonts w:ascii="Garamond" w:hAnsi="Garamond"/>
                <w:b/>
              </w:rPr>
              <w:t xml:space="preserve"> </w:t>
            </w:r>
          </w:p>
        </w:tc>
        <w:tc>
          <w:tcPr>
            <w:tcW w:w="6605" w:type="dxa"/>
            <w:gridSpan w:val="14"/>
            <w:tcBorders>
              <w:top w:val="dotted" w:sz="6" w:space="0" w:color="auto"/>
              <w:left w:val="nil"/>
              <w:bottom w:val="dotted" w:sz="6" w:space="0" w:color="auto"/>
              <w:right w:val="nil"/>
            </w:tcBorders>
            <w:shd w:val="clear" w:color="000000" w:fill="auto"/>
          </w:tcPr>
          <w:p w14:paraId="039FBB90" w14:textId="77777777" w:rsidR="00B36FC6" w:rsidRPr="008150A5" w:rsidRDefault="00B36FC6" w:rsidP="009D55C2">
            <w:pPr>
              <w:spacing w:before="80"/>
              <w:rPr>
                <w:rFonts w:ascii="Arial" w:hAnsi="Arial"/>
                <w:sz w:val="18"/>
              </w:rPr>
            </w:pPr>
            <w:r w:rsidRPr="008150A5">
              <w:rPr>
                <w:rFonts w:ascii="Arial" w:hAnsi="Arial"/>
                <w:sz w:val="18"/>
              </w:rPr>
              <w:fldChar w:fldCharType="begin">
                <w:ffData>
                  <w:name w:val="Tekstvak3"/>
                  <w:enabled/>
                  <w:calcOnExi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Arial" w:hAnsi="Arial"/>
                <w:sz w:val="18"/>
              </w:rPr>
              <w:t> </w:t>
            </w:r>
            <w:r w:rsidRPr="008150A5">
              <w:rPr>
                <w:rFonts w:ascii="Arial" w:hAnsi="Arial"/>
                <w:sz w:val="18"/>
              </w:rPr>
              <w:t> </w:t>
            </w:r>
            <w:r w:rsidRPr="008150A5">
              <w:rPr>
                <w:rFonts w:ascii="Arial" w:hAnsi="Arial"/>
                <w:sz w:val="18"/>
              </w:rPr>
              <w:t> </w:t>
            </w:r>
            <w:r w:rsidRPr="008150A5">
              <w:rPr>
                <w:rFonts w:ascii="Arial" w:hAnsi="Arial"/>
                <w:sz w:val="18"/>
              </w:rPr>
              <w:t> </w:t>
            </w:r>
            <w:r w:rsidRPr="008150A5">
              <w:rPr>
                <w:rFonts w:ascii="Arial" w:hAnsi="Arial"/>
                <w:sz w:val="18"/>
              </w:rPr>
              <w:t> </w:t>
            </w:r>
            <w:r w:rsidRPr="008150A5">
              <w:rPr>
                <w:rFonts w:ascii="Arial" w:hAnsi="Arial"/>
                <w:sz w:val="18"/>
              </w:rPr>
              <w:fldChar w:fldCharType="end"/>
            </w:r>
          </w:p>
        </w:tc>
      </w:tr>
      <w:tr w:rsidR="00B36FC6" w:rsidRPr="00564946" w14:paraId="3EA40F6D"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82"/>
        </w:trPr>
        <w:tc>
          <w:tcPr>
            <w:tcW w:w="9639" w:type="dxa"/>
            <w:gridSpan w:val="16"/>
            <w:tcBorders>
              <w:top w:val="nil"/>
              <w:left w:val="nil"/>
              <w:bottom w:val="nil"/>
              <w:right w:val="nil"/>
            </w:tcBorders>
          </w:tcPr>
          <w:p w14:paraId="569C20D2" w14:textId="77777777" w:rsidR="00B36FC6" w:rsidRPr="00564946" w:rsidRDefault="00B36FC6" w:rsidP="009D55C2">
            <w:pPr>
              <w:rPr>
                <w:rFonts w:ascii="Arial" w:hAnsi="Arial"/>
                <w:sz w:val="16"/>
                <w:szCs w:val="16"/>
              </w:rPr>
            </w:pPr>
          </w:p>
        </w:tc>
      </w:tr>
      <w:tr w:rsidR="00B36FC6" w:rsidRPr="008150A5" w14:paraId="4B4C3D87"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97"/>
        </w:trPr>
        <w:tc>
          <w:tcPr>
            <w:tcW w:w="433" w:type="dxa"/>
            <w:tcBorders>
              <w:top w:val="nil"/>
              <w:left w:val="nil"/>
              <w:bottom w:val="nil"/>
              <w:right w:val="nil"/>
            </w:tcBorders>
          </w:tcPr>
          <w:p w14:paraId="36F09B18" w14:textId="77777777" w:rsidR="00B36FC6" w:rsidRPr="008150A5" w:rsidRDefault="00B36FC6" w:rsidP="009D55C2">
            <w:pPr>
              <w:rPr>
                <w:rFonts w:ascii="Arial" w:hAnsi="Arial" w:cs="Arial"/>
              </w:rPr>
            </w:pPr>
          </w:p>
        </w:tc>
        <w:tc>
          <w:tcPr>
            <w:tcW w:w="9206" w:type="dxa"/>
            <w:gridSpan w:val="15"/>
            <w:tcBorders>
              <w:top w:val="nil"/>
              <w:left w:val="nil"/>
              <w:bottom w:val="nil"/>
              <w:right w:val="nil"/>
            </w:tcBorders>
            <w:shd w:val="pct50" w:color="000000" w:fill="auto"/>
          </w:tcPr>
          <w:p w14:paraId="477AC108" w14:textId="77777777" w:rsidR="00B36FC6" w:rsidRPr="008150A5" w:rsidRDefault="003F1DE7" w:rsidP="003F1DE7">
            <w:pPr>
              <w:pStyle w:val="Kop3"/>
              <w:numPr>
                <w:ilvl w:val="0"/>
                <w:numId w:val="0"/>
              </w:numPr>
              <w:spacing w:after="0"/>
              <w:ind w:left="720" w:hanging="720"/>
              <w:rPr>
                <w:rFonts w:ascii="Arial" w:hAnsi="Arial"/>
                <w:color w:val="FFFFFF"/>
              </w:rPr>
            </w:pPr>
            <w:r>
              <w:rPr>
                <w:rFonts w:ascii="Arial" w:hAnsi="Arial"/>
                <w:color w:val="FFFFFF"/>
              </w:rPr>
              <w:t>Verklaring</w:t>
            </w:r>
          </w:p>
        </w:tc>
      </w:tr>
      <w:tr w:rsidR="00B36FC6" w:rsidRPr="00375727" w14:paraId="489189F9"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7"/>
        </w:trPr>
        <w:tc>
          <w:tcPr>
            <w:tcW w:w="9639" w:type="dxa"/>
            <w:gridSpan w:val="16"/>
            <w:tcBorders>
              <w:top w:val="nil"/>
              <w:left w:val="nil"/>
              <w:bottom w:val="nil"/>
              <w:right w:val="nil"/>
            </w:tcBorders>
          </w:tcPr>
          <w:p w14:paraId="46E133EB" w14:textId="77777777" w:rsidR="00B36FC6" w:rsidRPr="00375727" w:rsidRDefault="00B36FC6" w:rsidP="009D55C2">
            <w:pPr>
              <w:rPr>
                <w:rFonts w:ascii="Garamond" w:hAnsi="Garamond"/>
              </w:rPr>
            </w:pPr>
          </w:p>
        </w:tc>
      </w:tr>
      <w:tr w:rsidR="00B36FC6" w:rsidRPr="008150A5" w14:paraId="56982B42"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33" w:type="dxa"/>
            <w:tcBorders>
              <w:top w:val="nil"/>
              <w:left w:val="nil"/>
              <w:bottom w:val="nil"/>
              <w:right w:val="nil"/>
            </w:tcBorders>
          </w:tcPr>
          <w:p w14:paraId="1266F9DD" w14:textId="77777777" w:rsidR="00B36FC6" w:rsidRPr="00837A8E" w:rsidRDefault="00B36FC6" w:rsidP="009D55C2">
            <w:pPr>
              <w:spacing w:before="40"/>
              <w:jc w:val="right"/>
              <w:rPr>
                <w:rFonts w:ascii="Arial" w:hAnsi="Arial" w:cs="Arial"/>
                <w:b/>
              </w:rPr>
            </w:pPr>
          </w:p>
        </w:tc>
        <w:tc>
          <w:tcPr>
            <w:tcW w:w="9206" w:type="dxa"/>
            <w:gridSpan w:val="15"/>
            <w:tcBorders>
              <w:top w:val="nil"/>
              <w:left w:val="nil"/>
              <w:bottom w:val="nil"/>
              <w:right w:val="nil"/>
            </w:tcBorders>
            <w:shd w:val="clear" w:color="000000" w:fill="auto"/>
          </w:tcPr>
          <w:p w14:paraId="138C560D" w14:textId="77777777" w:rsidR="00B36FC6" w:rsidRDefault="00B36FC6" w:rsidP="009D55C2">
            <w:pPr>
              <w:jc w:val="both"/>
              <w:rPr>
                <w:rFonts w:ascii="Arial" w:hAnsi="Arial" w:cs="Arial"/>
                <w:b/>
              </w:rPr>
            </w:pPr>
          </w:p>
          <w:p w14:paraId="09CDDE22" w14:textId="77777777" w:rsidR="00B36FC6" w:rsidRDefault="00B36FC6" w:rsidP="009D55C2">
            <w:pPr>
              <w:jc w:val="both"/>
              <w:rPr>
                <w:rFonts w:ascii="Arial" w:hAnsi="Arial" w:cs="Arial"/>
                <w:b/>
              </w:rPr>
            </w:pPr>
            <w:r w:rsidRPr="002B2F5C">
              <w:rPr>
                <w:rFonts w:ascii="Arial" w:hAnsi="Arial" w:cs="Arial"/>
                <w:b/>
              </w:rPr>
              <w:t xml:space="preserve">Ik verklaar op erewoord dat ik me ertoe verbind de </w:t>
            </w:r>
            <w:r>
              <w:rPr>
                <w:rFonts w:ascii="Arial" w:hAnsi="Arial" w:cs="Arial"/>
                <w:b/>
              </w:rPr>
              <w:t>veiligheid en het vertrouwelijk</w:t>
            </w:r>
            <w:r w:rsidRPr="002B2F5C">
              <w:rPr>
                <w:rFonts w:ascii="Arial" w:hAnsi="Arial" w:cs="Arial"/>
                <w:b/>
              </w:rPr>
              <w:t xml:space="preserve"> karakter van </w:t>
            </w:r>
            <w:r>
              <w:rPr>
                <w:rFonts w:ascii="Arial" w:hAnsi="Arial" w:cs="Arial"/>
                <w:b/>
              </w:rPr>
              <w:t xml:space="preserve">persoonsgegevens </w:t>
            </w:r>
            <w:r w:rsidRPr="008E62FA">
              <w:rPr>
                <w:rFonts w:ascii="Arial" w:hAnsi="Arial" w:cs="Arial"/>
                <w:b/>
              </w:rPr>
              <w:t>(ongeacht in welke vorm, digitaal of anders)</w:t>
            </w:r>
            <w:r>
              <w:rPr>
                <w:rFonts w:ascii="Arial" w:hAnsi="Arial" w:cs="Arial"/>
                <w:b/>
              </w:rPr>
              <w:t xml:space="preserve"> waarvan ik kennis krijg te waarborgen. Deze gegevens kunnen onder meer afkomstig zijn uit het </w:t>
            </w:r>
            <w:proofErr w:type="spellStart"/>
            <w:r>
              <w:rPr>
                <w:rFonts w:ascii="Arial" w:hAnsi="Arial" w:cs="Arial"/>
                <w:b/>
              </w:rPr>
              <w:t>Vlimperssysteem</w:t>
            </w:r>
            <w:proofErr w:type="spellEnd"/>
            <w:r w:rsidR="00B23381">
              <w:rPr>
                <w:rFonts w:ascii="Arial" w:hAnsi="Arial" w:cs="Arial"/>
                <w:b/>
              </w:rPr>
              <w:t>/Personeelspunt</w:t>
            </w:r>
            <w:r>
              <w:rPr>
                <w:rFonts w:ascii="Arial" w:hAnsi="Arial" w:cs="Arial"/>
                <w:b/>
              </w:rPr>
              <w:t>, het Rijksregister, de Kruispuntbank Sociale Zekerheid of andere tools of applicaties die binnen of door AgO in gebruik zijn. Ik zal waar ik toegang toe heb uitsluitend gebruiken voor de uitoefening van de opdracht en het vooraf</w:t>
            </w:r>
            <w:r w:rsidR="006616BC">
              <w:rPr>
                <w:rFonts w:ascii="Arial" w:hAnsi="Arial" w:cs="Arial"/>
                <w:b/>
              </w:rPr>
              <w:t xml:space="preserve"> </w:t>
            </w:r>
            <w:r>
              <w:rPr>
                <w:rFonts w:ascii="Arial" w:hAnsi="Arial" w:cs="Arial"/>
                <w:b/>
              </w:rPr>
              <w:t xml:space="preserve">bepaalde doel die ik heb bij het Agentschap Overheidspersoneel. </w:t>
            </w:r>
          </w:p>
          <w:p w14:paraId="39CF74AD" w14:textId="77777777" w:rsidR="00B36FC6" w:rsidRDefault="00B36FC6" w:rsidP="009D55C2">
            <w:pPr>
              <w:jc w:val="both"/>
              <w:rPr>
                <w:rFonts w:ascii="Arial" w:hAnsi="Arial" w:cs="Arial"/>
                <w:b/>
              </w:rPr>
            </w:pPr>
          </w:p>
          <w:p w14:paraId="66BBDEC5" w14:textId="77777777" w:rsidR="00B36FC6" w:rsidRDefault="00B36FC6" w:rsidP="009D55C2">
            <w:pPr>
              <w:jc w:val="both"/>
              <w:rPr>
                <w:rFonts w:ascii="Arial" w:hAnsi="Arial" w:cs="Arial"/>
                <w:b/>
              </w:rPr>
            </w:pPr>
            <w:r>
              <w:rPr>
                <w:rFonts w:ascii="Arial" w:hAnsi="Arial" w:cs="Arial"/>
                <w:b/>
              </w:rPr>
              <w:t>Het begrip ‘persoonsgegeven’ betreft alle informatie over een geïdentificeerde of identificeerbare natuurlijke persoon. Het kan gaan van een loutere identificatie tot gevoelige informatie (bv. gegevens waaruit bepaalde overtuigingen blijken, beoordelingen, gezondheidsgegevens, enz.).</w:t>
            </w:r>
          </w:p>
          <w:p w14:paraId="505E282C" w14:textId="77777777" w:rsidR="00B36FC6" w:rsidRDefault="00B36FC6" w:rsidP="009D55C2">
            <w:pPr>
              <w:jc w:val="both"/>
              <w:rPr>
                <w:rFonts w:ascii="Arial" w:hAnsi="Arial" w:cs="Arial"/>
                <w:b/>
              </w:rPr>
            </w:pPr>
          </w:p>
          <w:p w14:paraId="4737FC72" w14:textId="77777777" w:rsidR="00B36FC6" w:rsidRDefault="00B36FC6" w:rsidP="009D55C2">
            <w:pPr>
              <w:jc w:val="both"/>
              <w:rPr>
                <w:rFonts w:ascii="Arial" w:hAnsi="Arial" w:cs="Arial"/>
                <w:b/>
              </w:rPr>
            </w:pPr>
            <w:r w:rsidRPr="002B2F5C">
              <w:rPr>
                <w:rFonts w:ascii="Arial" w:hAnsi="Arial" w:cs="Arial"/>
                <w:b/>
              </w:rPr>
              <w:lastRenderedPageBreak/>
              <w:t xml:space="preserve">Ik ben ervan op de hoogte dat </w:t>
            </w:r>
            <w:r>
              <w:rPr>
                <w:rFonts w:ascii="Arial" w:hAnsi="Arial" w:cs="Arial"/>
                <w:b/>
              </w:rPr>
              <w:t xml:space="preserve">ik kan worden bestraft als ik </w:t>
            </w:r>
            <w:r w:rsidRPr="002B2F5C">
              <w:rPr>
                <w:rFonts w:ascii="Arial" w:hAnsi="Arial" w:cs="Arial"/>
                <w:b/>
              </w:rPr>
              <w:t>informatie aanwend voor andere doeleinden dan voor de uitoefening van mijn opdracht of als ik</w:t>
            </w:r>
            <w:r>
              <w:rPr>
                <w:rFonts w:ascii="Arial" w:hAnsi="Arial" w:cs="Arial"/>
                <w:b/>
              </w:rPr>
              <w:t xml:space="preserve"> </w:t>
            </w:r>
            <w:r w:rsidRPr="002B2F5C">
              <w:rPr>
                <w:rFonts w:ascii="Arial" w:hAnsi="Arial" w:cs="Arial"/>
                <w:b/>
              </w:rPr>
              <w:t>informatie misbruik</w:t>
            </w:r>
            <w:r>
              <w:rPr>
                <w:rFonts w:ascii="Arial" w:hAnsi="Arial" w:cs="Arial"/>
                <w:b/>
              </w:rPr>
              <w:t xml:space="preserve"> of ongeoorloofd verspreid</w:t>
            </w:r>
            <w:r w:rsidRPr="002B2F5C">
              <w:rPr>
                <w:rFonts w:ascii="Arial" w:hAnsi="Arial" w:cs="Arial"/>
                <w:b/>
              </w:rPr>
              <w:t xml:space="preserve">. Ik weet dat de tuchtregeling of het bestraffingssysteem, vastgelegd in het Vlaams Personeelsstatuut (artikel II 2, §1, en artikel VIII 1) van toepassing is. Ik ben </w:t>
            </w:r>
            <w:r>
              <w:rPr>
                <w:rFonts w:ascii="Arial" w:hAnsi="Arial" w:cs="Arial"/>
                <w:b/>
              </w:rPr>
              <w:t xml:space="preserve">er mij </w:t>
            </w:r>
            <w:r w:rsidRPr="002B2F5C">
              <w:rPr>
                <w:rFonts w:ascii="Arial" w:hAnsi="Arial" w:cs="Arial"/>
                <w:b/>
              </w:rPr>
              <w:t xml:space="preserve">van bewust dat </w:t>
            </w:r>
            <w:r>
              <w:rPr>
                <w:rFonts w:ascii="Arial" w:hAnsi="Arial" w:cs="Arial"/>
                <w:b/>
              </w:rPr>
              <w:t xml:space="preserve">bij overtredingen </w:t>
            </w:r>
            <w:r w:rsidRPr="002B2F5C">
              <w:rPr>
                <w:rFonts w:ascii="Arial" w:hAnsi="Arial" w:cs="Arial"/>
                <w:b/>
              </w:rPr>
              <w:t>straf</w:t>
            </w:r>
            <w:r>
              <w:rPr>
                <w:rFonts w:ascii="Arial" w:hAnsi="Arial" w:cs="Arial"/>
                <w:b/>
              </w:rPr>
              <w:t>- of burgerrechtelijke veroordelingen ook tot de mogelijkheden behoren.</w:t>
            </w:r>
          </w:p>
          <w:p w14:paraId="49DC80CC" w14:textId="77777777" w:rsidR="00B36FC6" w:rsidRDefault="00B36FC6" w:rsidP="009D55C2">
            <w:pPr>
              <w:jc w:val="both"/>
              <w:rPr>
                <w:rFonts w:ascii="Arial" w:hAnsi="Arial" w:cs="Arial"/>
                <w:b/>
              </w:rPr>
            </w:pPr>
          </w:p>
          <w:p w14:paraId="2B45F4B7" w14:textId="77777777" w:rsidR="00B36FC6" w:rsidRPr="00AD60A7"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Ik verklaar verder ook volgende gedragscode na te leven:</w:t>
            </w:r>
          </w:p>
          <w:p w14:paraId="35C9EBD2" w14:textId="77777777" w:rsidR="00B36FC6" w:rsidRPr="00837A8E" w:rsidRDefault="00B36FC6" w:rsidP="009D55C2">
            <w:pPr>
              <w:pStyle w:val="Default"/>
              <w:jc w:val="both"/>
              <w:rPr>
                <w:rFonts w:ascii="Arial" w:hAnsi="Arial" w:cs="Arial"/>
                <w:b/>
                <w:color w:val="auto"/>
                <w:sz w:val="22"/>
                <w:szCs w:val="22"/>
                <w:lang w:val="nl-NL" w:eastAsia="nl-NL"/>
              </w:rPr>
            </w:pPr>
          </w:p>
          <w:p w14:paraId="1E689AE0" w14:textId="77777777" w:rsidR="00B36FC6" w:rsidRPr="00837A8E"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w:t>
            </w:r>
            <w:r w:rsidRPr="00837A8E">
              <w:rPr>
                <w:rFonts w:ascii="Arial" w:hAnsi="Arial" w:cs="Arial"/>
                <w:b/>
                <w:color w:val="auto"/>
                <w:sz w:val="22"/>
                <w:szCs w:val="22"/>
                <w:lang w:val="nl-NL" w:eastAsia="nl-NL"/>
              </w:rPr>
              <w:t>mijn login en paswoord niet te laten gebruiken door anderen en verantwoordelijk te zijn voor de consultaties die onde</w:t>
            </w:r>
            <w:r>
              <w:rPr>
                <w:rFonts w:ascii="Arial" w:hAnsi="Arial" w:cs="Arial"/>
                <w:b/>
                <w:color w:val="auto"/>
                <w:sz w:val="22"/>
                <w:szCs w:val="22"/>
                <w:lang w:val="nl-NL" w:eastAsia="nl-NL"/>
              </w:rPr>
              <w:t>r mijn login uitgevoerd worden;</w:t>
            </w:r>
          </w:p>
          <w:p w14:paraId="2E0A5712" w14:textId="77777777" w:rsidR="00B36FC6" w:rsidRPr="00837A8E" w:rsidRDefault="00B36FC6" w:rsidP="009D55C2">
            <w:pPr>
              <w:pStyle w:val="Default"/>
              <w:jc w:val="both"/>
              <w:rPr>
                <w:rFonts w:ascii="Arial" w:hAnsi="Arial" w:cs="Arial"/>
                <w:b/>
                <w:color w:val="auto"/>
                <w:sz w:val="22"/>
                <w:szCs w:val="22"/>
                <w:lang w:val="nl-NL" w:eastAsia="nl-NL"/>
              </w:rPr>
            </w:pPr>
          </w:p>
          <w:p w14:paraId="5DBB2341" w14:textId="77777777" w:rsidR="00B36FC6" w:rsidRPr="00837A8E"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w:t>
            </w:r>
            <w:r w:rsidRPr="00837A8E">
              <w:rPr>
                <w:rFonts w:ascii="Arial" w:hAnsi="Arial" w:cs="Arial"/>
                <w:b/>
                <w:color w:val="auto"/>
                <w:sz w:val="22"/>
                <w:szCs w:val="22"/>
                <w:lang w:val="nl-NL" w:eastAsia="nl-NL"/>
              </w:rPr>
              <w:t>het paswoord dat ik van de ICT-dienst kreeg, in een zelfgekozen paswoord te wijzigen. Bij de minste twijfel of mijn paswoord nog geheim is, wijzig ik het paswoord opnieuw. (Een goede werkwijze is om dit wachtwoord op r</w:t>
            </w:r>
            <w:r>
              <w:rPr>
                <w:rFonts w:ascii="Arial" w:hAnsi="Arial" w:cs="Arial"/>
                <w:b/>
                <w:color w:val="auto"/>
                <w:sz w:val="22"/>
                <w:szCs w:val="22"/>
                <w:lang w:val="nl-NL" w:eastAsia="nl-NL"/>
              </w:rPr>
              <w:t>egelmatige basis te veranderen);</w:t>
            </w:r>
          </w:p>
          <w:p w14:paraId="6F446D05" w14:textId="77777777" w:rsidR="00B36FC6" w:rsidRPr="00837A8E" w:rsidRDefault="00B36FC6" w:rsidP="009D55C2">
            <w:pPr>
              <w:pStyle w:val="Default"/>
              <w:jc w:val="both"/>
              <w:rPr>
                <w:rFonts w:ascii="Arial" w:hAnsi="Arial" w:cs="Arial"/>
                <w:b/>
                <w:color w:val="auto"/>
                <w:sz w:val="22"/>
                <w:szCs w:val="22"/>
                <w:lang w:val="nl-NL" w:eastAsia="nl-NL"/>
              </w:rPr>
            </w:pPr>
          </w:p>
          <w:p w14:paraId="2F17550D" w14:textId="77777777" w:rsidR="00B36FC6" w:rsidRPr="00837A8E"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w:t>
            </w:r>
            <w:r w:rsidRPr="00837A8E">
              <w:rPr>
                <w:rFonts w:ascii="Arial" w:hAnsi="Arial" w:cs="Arial"/>
                <w:b/>
                <w:color w:val="auto"/>
                <w:sz w:val="22"/>
                <w:szCs w:val="22"/>
                <w:lang w:val="nl-NL" w:eastAsia="nl-NL"/>
              </w:rPr>
              <w:t xml:space="preserve">de </w:t>
            </w:r>
            <w:r>
              <w:rPr>
                <w:rFonts w:ascii="Arial" w:hAnsi="Arial" w:cs="Arial"/>
                <w:b/>
                <w:color w:val="auto"/>
                <w:sz w:val="22"/>
                <w:szCs w:val="22"/>
                <w:lang w:val="nl-NL" w:eastAsia="nl-NL"/>
              </w:rPr>
              <w:t xml:space="preserve">verleende </w:t>
            </w:r>
            <w:r w:rsidRPr="00837A8E">
              <w:rPr>
                <w:rFonts w:ascii="Arial" w:hAnsi="Arial" w:cs="Arial"/>
                <w:b/>
                <w:color w:val="auto"/>
                <w:sz w:val="22"/>
                <w:szCs w:val="22"/>
                <w:lang w:val="nl-NL" w:eastAsia="nl-NL"/>
              </w:rPr>
              <w:t xml:space="preserve">toegangsautorisaties </w:t>
            </w:r>
            <w:r>
              <w:rPr>
                <w:rFonts w:ascii="Arial" w:hAnsi="Arial" w:cs="Arial"/>
                <w:b/>
                <w:color w:val="auto"/>
                <w:sz w:val="22"/>
                <w:szCs w:val="22"/>
                <w:lang w:val="nl-NL" w:eastAsia="nl-NL"/>
              </w:rPr>
              <w:t xml:space="preserve">uitsluitend </w:t>
            </w:r>
            <w:r w:rsidRPr="00837A8E">
              <w:rPr>
                <w:rFonts w:ascii="Arial" w:hAnsi="Arial" w:cs="Arial"/>
                <w:b/>
                <w:color w:val="auto"/>
                <w:sz w:val="22"/>
                <w:szCs w:val="22"/>
                <w:lang w:val="nl-NL" w:eastAsia="nl-NL"/>
              </w:rPr>
              <w:t xml:space="preserve">voor het overeengekomen doel in het kader van de uitoefening van mijn opdracht te gebruiken; </w:t>
            </w:r>
          </w:p>
          <w:p w14:paraId="2D268D7E" w14:textId="77777777" w:rsidR="00B36FC6" w:rsidRPr="00837A8E" w:rsidRDefault="00B36FC6" w:rsidP="009D55C2">
            <w:pPr>
              <w:pStyle w:val="Default"/>
              <w:jc w:val="both"/>
              <w:rPr>
                <w:rFonts w:ascii="Arial" w:hAnsi="Arial" w:cs="Arial"/>
                <w:b/>
                <w:color w:val="auto"/>
                <w:sz w:val="22"/>
                <w:szCs w:val="22"/>
                <w:lang w:val="nl-NL" w:eastAsia="nl-NL"/>
              </w:rPr>
            </w:pPr>
          </w:p>
          <w:p w14:paraId="3B0EF656" w14:textId="77777777" w:rsidR="00B36FC6" w:rsidRPr="00837A8E"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w:t>
            </w:r>
            <w:r w:rsidRPr="00837A8E">
              <w:rPr>
                <w:rFonts w:ascii="Arial" w:hAnsi="Arial" w:cs="Arial"/>
                <w:b/>
                <w:color w:val="auto"/>
                <w:sz w:val="22"/>
                <w:szCs w:val="22"/>
                <w:lang w:val="nl-NL" w:eastAsia="nl-NL"/>
              </w:rPr>
              <w:t xml:space="preserve">de continuïteit van de aangesloten netwerken of systemen niet </w:t>
            </w:r>
            <w:r>
              <w:rPr>
                <w:rFonts w:ascii="Arial" w:hAnsi="Arial" w:cs="Arial"/>
                <w:b/>
                <w:color w:val="auto"/>
                <w:sz w:val="22"/>
                <w:szCs w:val="22"/>
                <w:lang w:val="nl-NL" w:eastAsia="nl-NL"/>
              </w:rPr>
              <w:t>met opzet in gevaar te brengen;</w:t>
            </w:r>
          </w:p>
          <w:p w14:paraId="480D19BB" w14:textId="77777777" w:rsidR="00B36FC6" w:rsidRPr="00837A8E" w:rsidRDefault="00B36FC6" w:rsidP="009D55C2">
            <w:pPr>
              <w:pStyle w:val="Default"/>
              <w:jc w:val="both"/>
              <w:rPr>
                <w:rFonts w:ascii="Arial" w:hAnsi="Arial" w:cs="Arial"/>
                <w:b/>
                <w:color w:val="auto"/>
                <w:sz w:val="22"/>
                <w:szCs w:val="22"/>
                <w:lang w:val="nl-NL" w:eastAsia="nl-NL"/>
              </w:rPr>
            </w:pPr>
          </w:p>
          <w:p w14:paraId="39A108A1" w14:textId="77777777" w:rsidR="00B36FC6" w:rsidRPr="00837A8E"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w:t>
            </w:r>
            <w:r w:rsidRPr="00837A8E">
              <w:rPr>
                <w:rFonts w:ascii="Arial" w:hAnsi="Arial" w:cs="Arial"/>
                <w:b/>
                <w:color w:val="auto"/>
                <w:sz w:val="22"/>
                <w:szCs w:val="22"/>
                <w:lang w:val="nl-NL" w:eastAsia="nl-NL"/>
              </w:rPr>
              <w:t>indien ik eigen materiaal gebruik, dit enkel aan te sluiten op het draadloze bezoekersnetwerk. AgO stelt waar nodig een PC, laptop of virtuele omgeving ter beschikking die voldoet aan de technische vereisten voor het netwerk</w:t>
            </w:r>
            <w:r>
              <w:rPr>
                <w:rFonts w:ascii="Arial" w:hAnsi="Arial" w:cs="Arial"/>
                <w:b/>
                <w:color w:val="auto"/>
                <w:sz w:val="22"/>
                <w:szCs w:val="22"/>
                <w:lang w:val="nl-NL" w:eastAsia="nl-NL"/>
              </w:rPr>
              <w:t>;</w:t>
            </w:r>
          </w:p>
          <w:p w14:paraId="71D4DF54" w14:textId="77777777" w:rsidR="00B36FC6" w:rsidRPr="00837A8E" w:rsidRDefault="00B36FC6" w:rsidP="009D55C2">
            <w:pPr>
              <w:pStyle w:val="Default"/>
              <w:jc w:val="both"/>
              <w:rPr>
                <w:rFonts w:ascii="Arial" w:hAnsi="Arial" w:cs="Arial"/>
                <w:b/>
                <w:color w:val="auto"/>
                <w:sz w:val="22"/>
                <w:szCs w:val="22"/>
                <w:lang w:val="nl-NL" w:eastAsia="nl-NL"/>
              </w:rPr>
            </w:pPr>
          </w:p>
          <w:p w14:paraId="0E88875D" w14:textId="77777777" w:rsidR="00B36FC6" w:rsidRPr="00837A8E" w:rsidRDefault="00B36FC6" w:rsidP="009D55C2">
            <w:pPr>
              <w:pStyle w:val="Default"/>
              <w:jc w:val="both"/>
              <w:rPr>
                <w:rFonts w:ascii="Arial" w:hAnsi="Arial" w:cs="Arial"/>
                <w:b/>
                <w:color w:val="auto"/>
                <w:sz w:val="22"/>
                <w:szCs w:val="22"/>
                <w:lang w:val="nl-NL" w:eastAsia="nl-NL"/>
              </w:rPr>
            </w:pPr>
            <w:r>
              <w:rPr>
                <w:rFonts w:ascii="Arial" w:hAnsi="Arial" w:cs="Arial"/>
                <w:b/>
                <w:color w:val="auto"/>
                <w:sz w:val="22"/>
                <w:szCs w:val="22"/>
                <w:lang w:val="nl-NL" w:eastAsia="nl-NL"/>
              </w:rPr>
              <w:t>-</w:t>
            </w:r>
            <w:r w:rsidRPr="00837A8E">
              <w:rPr>
                <w:rFonts w:ascii="Arial" w:hAnsi="Arial" w:cs="Arial"/>
                <w:b/>
                <w:color w:val="auto"/>
                <w:sz w:val="22"/>
                <w:szCs w:val="22"/>
                <w:lang w:val="nl-NL" w:eastAsia="nl-NL"/>
              </w:rPr>
              <w:t>geen persoonsgegevens te downloaden - in welke vorm dan ook - van de infrastructuur van de Vlaamse overheid, met uitzondering van het geval dat dit vereist is voor de uitoefening van</w:t>
            </w:r>
            <w:r>
              <w:rPr>
                <w:rFonts w:ascii="Arial" w:hAnsi="Arial" w:cs="Arial"/>
                <w:b/>
                <w:color w:val="auto"/>
                <w:sz w:val="22"/>
                <w:szCs w:val="22"/>
                <w:lang w:val="nl-NL" w:eastAsia="nl-NL"/>
              </w:rPr>
              <w:t xml:space="preserve"> de opdracht die door AgO werd toegewezen;</w:t>
            </w:r>
          </w:p>
          <w:p w14:paraId="26BDB95A" w14:textId="77777777" w:rsidR="00B36FC6" w:rsidRPr="00837A8E" w:rsidRDefault="00B36FC6" w:rsidP="009D55C2">
            <w:pPr>
              <w:pStyle w:val="Default"/>
              <w:jc w:val="both"/>
              <w:rPr>
                <w:rFonts w:ascii="Arial" w:hAnsi="Arial" w:cs="Arial"/>
                <w:b/>
                <w:color w:val="auto"/>
                <w:sz w:val="22"/>
                <w:szCs w:val="22"/>
                <w:lang w:val="nl-NL" w:eastAsia="nl-NL"/>
              </w:rPr>
            </w:pPr>
          </w:p>
          <w:p w14:paraId="577C7EDF" w14:textId="77777777" w:rsidR="00B36FC6" w:rsidRDefault="00B36FC6" w:rsidP="009D55C2">
            <w:pPr>
              <w:jc w:val="both"/>
              <w:rPr>
                <w:rFonts w:ascii="Arial" w:hAnsi="Arial" w:cs="Arial"/>
                <w:b/>
              </w:rPr>
            </w:pPr>
            <w:r>
              <w:rPr>
                <w:rFonts w:ascii="Arial" w:hAnsi="Arial" w:cs="Arial"/>
                <w:b/>
              </w:rPr>
              <w:t>-verder de ICT- en de deontologische code van de Vlaamse overheid te volgen en na te leven.</w:t>
            </w:r>
          </w:p>
          <w:p w14:paraId="5E1C0E4C" w14:textId="77777777" w:rsidR="00B36FC6" w:rsidRDefault="00B36FC6" w:rsidP="009D55C2">
            <w:pPr>
              <w:jc w:val="both"/>
              <w:rPr>
                <w:rFonts w:ascii="Arial" w:hAnsi="Arial" w:cs="Arial"/>
                <w:b/>
              </w:rPr>
            </w:pPr>
          </w:p>
          <w:p w14:paraId="755D58EA" w14:textId="77777777" w:rsidR="00B36FC6" w:rsidRPr="008E62FA" w:rsidRDefault="00B36FC6" w:rsidP="009D55C2">
            <w:pPr>
              <w:jc w:val="both"/>
              <w:rPr>
                <w:rFonts w:ascii="Arial" w:hAnsi="Arial" w:cs="Arial"/>
                <w:b/>
              </w:rPr>
            </w:pPr>
          </w:p>
          <w:p w14:paraId="19290B03" w14:textId="77777777" w:rsidR="00B36FC6" w:rsidRPr="00837A8E" w:rsidRDefault="00B36FC6" w:rsidP="009D55C2">
            <w:pPr>
              <w:spacing w:before="60"/>
              <w:ind w:left="720"/>
              <w:jc w:val="both"/>
              <w:rPr>
                <w:rFonts w:ascii="Arial" w:hAnsi="Arial" w:cs="Arial"/>
                <w:b/>
              </w:rPr>
            </w:pPr>
          </w:p>
        </w:tc>
      </w:tr>
      <w:tr w:rsidR="00B36FC6" w:rsidRPr="008150A5" w14:paraId="401C886A"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7"/>
        </w:trPr>
        <w:tc>
          <w:tcPr>
            <w:tcW w:w="9639" w:type="dxa"/>
            <w:gridSpan w:val="16"/>
            <w:tcBorders>
              <w:top w:val="nil"/>
              <w:left w:val="nil"/>
              <w:bottom w:val="nil"/>
              <w:right w:val="nil"/>
            </w:tcBorders>
          </w:tcPr>
          <w:p w14:paraId="26C07385" w14:textId="77777777" w:rsidR="00B36FC6" w:rsidRPr="008150A5" w:rsidRDefault="00B36FC6" w:rsidP="009D55C2">
            <w:pPr>
              <w:rPr>
                <w:rFonts w:ascii="Garamond" w:hAnsi="Garamond"/>
              </w:rPr>
            </w:pPr>
          </w:p>
        </w:tc>
      </w:tr>
      <w:tr w:rsidR="003A3DCC" w:rsidRPr="008150A5" w14:paraId="43A24F10"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33" w:type="dxa"/>
            <w:tcBorders>
              <w:top w:val="nil"/>
              <w:left w:val="nil"/>
              <w:bottom w:val="nil"/>
              <w:right w:val="nil"/>
            </w:tcBorders>
          </w:tcPr>
          <w:p w14:paraId="21AA0ED8" w14:textId="77777777" w:rsidR="00B36FC6" w:rsidRPr="00C756FA" w:rsidRDefault="00B36FC6" w:rsidP="009D55C2">
            <w:pPr>
              <w:spacing w:before="40"/>
              <w:jc w:val="right"/>
              <w:rPr>
                <w:rFonts w:ascii="Garamond" w:hAnsi="Garamond"/>
                <w:b/>
              </w:rPr>
            </w:pPr>
          </w:p>
        </w:tc>
        <w:tc>
          <w:tcPr>
            <w:tcW w:w="2601" w:type="dxa"/>
            <w:tcBorders>
              <w:top w:val="nil"/>
              <w:left w:val="nil"/>
              <w:bottom w:val="nil"/>
              <w:right w:val="nil"/>
            </w:tcBorders>
            <w:shd w:val="clear" w:color="000000" w:fill="auto"/>
          </w:tcPr>
          <w:p w14:paraId="14084120" w14:textId="77777777" w:rsidR="00B36FC6" w:rsidRPr="008150A5" w:rsidRDefault="00B36FC6" w:rsidP="009D55C2">
            <w:pPr>
              <w:spacing w:before="40"/>
              <w:jc w:val="right"/>
              <w:rPr>
                <w:rFonts w:ascii="Garamond" w:hAnsi="Garamond"/>
                <w:b/>
              </w:rPr>
            </w:pPr>
            <w:r w:rsidRPr="008150A5">
              <w:rPr>
                <w:rFonts w:ascii="Garamond" w:hAnsi="Garamond"/>
              </w:rPr>
              <w:t>datum</w:t>
            </w:r>
            <w:r w:rsidRPr="008150A5">
              <w:rPr>
                <w:rFonts w:ascii="Garamond" w:hAnsi="Garamond"/>
                <w:b/>
              </w:rPr>
              <w:t xml:space="preserve"> </w:t>
            </w:r>
          </w:p>
        </w:tc>
        <w:tc>
          <w:tcPr>
            <w:tcW w:w="705" w:type="dxa"/>
            <w:tcBorders>
              <w:top w:val="nil"/>
              <w:left w:val="nil"/>
              <w:bottom w:val="nil"/>
              <w:right w:val="single" w:sz="4" w:space="0" w:color="auto"/>
            </w:tcBorders>
            <w:shd w:val="clear" w:color="000000" w:fill="auto"/>
          </w:tcPr>
          <w:p w14:paraId="1BB71523" w14:textId="77777777" w:rsidR="00B36FC6" w:rsidRPr="008150A5" w:rsidRDefault="00B36FC6" w:rsidP="009D55C2">
            <w:pPr>
              <w:spacing w:before="80"/>
              <w:jc w:val="right"/>
              <w:rPr>
                <w:rFonts w:ascii="Arial" w:hAnsi="Arial"/>
                <w:b/>
                <w:sz w:val="18"/>
              </w:rPr>
            </w:pPr>
            <w:r w:rsidRPr="008150A5">
              <w:rPr>
                <w:rFonts w:ascii="Arial" w:hAnsi="Arial"/>
                <w:sz w:val="18"/>
              </w:rPr>
              <w:t>dag</w:t>
            </w:r>
          </w:p>
        </w:tc>
        <w:tc>
          <w:tcPr>
            <w:tcW w:w="281" w:type="dxa"/>
            <w:tcBorders>
              <w:top w:val="single" w:sz="4" w:space="0" w:color="auto"/>
              <w:left w:val="single" w:sz="4" w:space="0" w:color="auto"/>
              <w:bottom w:val="single" w:sz="4" w:space="0" w:color="auto"/>
              <w:right w:val="single" w:sz="4" w:space="0" w:color="auto"/>
            </w:tcBorders>
            <w:shd w:val="clear" w:color="000000" w:fill="auto"/>
          </w:tcPr>
          <w:p w14:paraId="59B28F25"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282" w:type="dxa"/>
            <w:tcBorders>
              <w:top w:val="single" w:sz="4" w:space="0" w:color="auto"/>
              <w:left w:val="single" w:sz="4" w:space="0" w:color="auto"/>
              <w:bottom w:val="single" w:sz="4" w:space="0" w:color="auto"/>
              <w:right w:val="single" w:sz="4" w:space="0" w:color="auto"/>
            </w:tcBorders>
            <w:shd w:val="clear" w:color="000000" w:fill="auto"/>
          </w:tcPr>
          <w:p w14:paraId="322A5775"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986" w:type="dxa"/>
            <w:tcBorders>
              <w:top w:val="nil"/>
              <w:left w:val="single" w:sz="4" w:space="0" w:color="auto"/>
              <w:bottom w:val="nil"/>
              <w:right w:val="single" w:sz="4" w:space="0" w:color="auto"/>
            </w:tcBorders>
            <w:shd w:val="clear" w:color="000000" w:fill="auto"/>
          </w:tcPr>
          <w:p w14:paraId="1D69F541" w14:textId="77777777" w:rsidR="00B36FC6" w:rsidRPr="008150A5" w:rsidRDefault="00B36FC6" w:rsidP="009D55C2">
            <w:pPr>
              <w:spacing w:before="80"/>
              <w:jc w:val="right"/>
              <w:rPr>
                <w:rFonts w:ascii="Arial" w:hAnsi="Arial"/>
                <w:sz w:val="18"/>
              </w:rPr>
            </w:pPr>
            <w:r w:rsidRPr="008150A5">
              <w:rPr>
                <w:rFonts w:ascii="Arial" w:hAnsi="Arial"/>
                <w:sz w:val="18"/>
              </w:rPr>
              <w:t>maand</w:t>
            </w:r>
          </w:p>
        </w:tc>
        <w:tc>
          <w:tcPr>
            <w:tcW w:w="282" w:type="dxa"/>
            <w:tcBorders>
              <w:top w:val="single" w:sz="4" w:space="0" w:color="auto"/>
              <w:left w:val="single" w:sz="4" w:space="0" w:color="auto"/>
              <w:bottom w:val="single" w:sz="4" w:space="0" w:color="auto"/>
              <w:right w:val="single" w:sz="4" w:space="0" w:color="auto"/>
            </w:tcBorders>
            <w:shd w:val="clear" w:color="000000" w:fill="auto"/>
          </w:tcPr>
          <w:p w14:paraId="04F2789D"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281" w:type="dxa"/>
            <w:tcBorders>
              <w:top w:val="single" w:sz="4" w:space="0" w:color="auto"/>
              <w:left w:val="single" w:sz="4" w:space="0" w:color="auto"/>
              <w:bottom w:val="single" w:sz="4" w:space="0" w:color="auto"/>
              <w:right w:val="single" w:sz="4" w:space="0" w:color="auto"/>
            </w:tcBorders>
            <w:shd w:val="clear" w:color="000000" w:fill="auto"/>
          </w:tcPr>
          <w:p w14:paraId="6509C2C6"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705" w:type="dxa"/>
            <w:tcBorders>
              <w:top w:val="nil"/>
              <w:left w:val="single" w:sz="4" w:space="0" w:color="auto"/>
              <w:bottom w:val="nil"/>
              <w:right w:val="single" w:sz="4" w:space="0" w:color="auto"/>
            </w:tcBorders>
            <w:shd w:val="clear" w:color="000000" w:fill="auto"/>
          </w:tcPr>
          <w:p w14:paraId="4282186C" w14:textId="77777777" w:rsidR="00B36FC6" w:rsidRPr="008150A5" w:rsidRDefault="00B36FC6" w:rsidP="009D55C2">
            <w:pPr>
              <w:spacing w:before="80"/>
              <w:jc w:val="right"/>
              <w:rPr>
                <w:rFonts w:ascii="Arial" w:hAnsi="Arial"/>
                <w:sz w:val="18"/>
              </w:rPr>
            </w:pPr>
            <w:r w:rsidRPr="008150A5">
              <w:rPr>
                <w:rFonts w:ascii="Arial" w:hAnsi="Arial"/>
                <w:sz w:val="18"/>
              </w:rPr>
              <w:t>jaar</w:t>
            </w:r>
          </w:p>
        </w:tc>
        <w:tc>
          <w:tcPr>
            <w:tcW w:w="281" w:type="dxa"/>
            <w:tcBorders>
              <w:top w:val="single" w:sz="4" w:space="0" w:color="auto"/>
              <w:left w:val="single" w:sz="4" w:space="0" w:color="auto"/>
              <w:bottom w:val="single" w:sz="4" w:space="0" w:color="auto"/>
              <w:right w:val="single" w:sz="4" w:space="0" w:color="auto"/>
            </w:tcBorders>
            <w:shd w:val="clear" w:color="000000" w:fill="auto"/>
          </w:tcPr>
          <w:p w14:paraId="13EFAFB1"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282" w:type="dxa"/>
            <w:gridSpan w:val="2"/>
            <w:tcBorders>
              <w:top w:val="single" w:sz="4" w:space="0" w:color="auto"/>
              <w:left w:val="single" w:sz="4" w:space="0" w:color="auto"/>
              <w:bottom w:val="single" w:sz="4" w:space="0" w:color="auto"/>
              <w:right w:val="single" w:sz="4" w:space="0" w:color="auto"/>
            </w:tcBorders>
            <w:shd w:val="clear" w:color="000000" w:fill="auto"/>
          </w:tcPr>
          <w:p w14:paraId="6D33E593"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281" w:type="dxa"/>
            <w:tcBorders>
              <w:top w:val="single" w:sz="4" w:space="0" w:color="auto"/>
              <w:left w:val="single" w:sz="4" w:space="0" w:color="auto"/>
              <w:bottom w:val="single" w:sz="4" w:space="0" w:color="auto"/>
              <w:right w:val="single" w:sz="4" w:space="0" w:color="auto"/>
            </w:tcBorders>
            <w:shd w:val="clear" w:color="000000" w:fill="auto"/>
          </w:tcPr>
          <w:p w14:paraId="7AFB3528"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282" w:type="dxa"/>
            <w:tcBorders>
              <w:top w:val="single" w:sz="4" w:space="0" w:color="auto"/>
              <w:left w:val="single" w:sz="4" w:space="0" w:color="auto"/>
              <w:bottom w:val="single" w:sz="4" w:space="0" w:color="auto"/>
              <w:right w:val="single" w:sz="4" w:space="0" w:color="auto"/>
            </w:tcBorders>
            <w:shd w:val="clear" w:color="000000" w:fill="auto"/>
          </w:tcPr>
          <w:p w14:paraId="12332A02" w14:textId="77777777" w:rsidR="00B36FC6" w:rsidRPr="008150A5" w:rsidRDefault="00B36FC6" w:rsidP="009D55C2">
            <w:pPr>
              <w:spacing w:before="80"/>
              <w:jc w:val="center"/>
              <w:rPr>
                <w:rFonts w:ascii="Arial" w:hAnsi="Arial"/>
                <w:sz w:val="18"/>
              </w:rPr>
            </w:pPr>
            <w:r w:rsidRPr="008150A5">
              <w:rPr>
                <w:rFonts w:ascii="Arial" w:hAnsi="Arial"/>
                <w:sz w:val="18"/>
              </w:rPr>
              <w:fldChar w:fldCharType="begin">
                <w:ffData>
                  <w:name w:val="Tekstvak4"/>
                  <w:enabled/>
                  <w:calcOnExit w:val="0"/>
                  <w:textInput>
                    <w:type w:val="number"/>
                    <w:maxLength w:val="1"/>
                    <w:forma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Cambria" w:hAnsi="Cambria" w:cs="Cambria"/>
                <w:noProof/>
                <w:sz w:val="18"/>
              </w:rPr>
              <w:t> </w:t>
            </w:r>
            <w:r w:rsidRPr="008150A5">
              <w:rPr>
                <w:rFonts w:ascii="Arial" w:hAnsi="Arial"/>
                <w:sz w:val="18"/>
              </w:rPr>
              <w:fldChar w:fldCharType="end"/>
            </w:r>
          </w:p>
        </w:tc>
        <w:tc>
          <w:tcPr>
            <w:tcW w:w="1957" w:type="dxa"/>
            <w:gridSpan w:val="2"/>
            <w:tcBorders>
              <w:top w:val="nil"/>
              <w:left w:val="single" w:sz="4" w:space="0" w:color="auto"/>
              <w:bottom w:val="nil"/>
              <w:right w:val="nil"/>
            </w:tcBorders>
            <w:shd w:val="clear" w:color="000000" w:fill="auto"/>
          </w:tcPr>
          <w:p w14:paraId="4FDF468C" w14:textId="77777777" w:rsidR="00B36FC6" w:rsidRPr="008150A5" w:rsidRDefault="00B36FC6" w:rsidP="009D55C2">
            <w:pPr>
              <w:spacing w:before="60" w:after="40"/>
              <w:rPr>
                <w:rFonts w:ascii="Arial" w:hAnsi="Arial"/>
                <w:sz w:val="18"/>
              </w:rPr>
            </w:pPr>
          </w:p>
        </w:tc>
      </w:tr>
      <w:tr w:rsidR="00B36FC6" w:rsidRPr="008150A5" w14:paraId="11685261"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7"/>
        </w:trPr>
        <w:tc>
          <w:tcPr>
            <w:tcW w:w="9639" w:type="dxa"/>
            <w:gridSpan w:val="16"/>
            <w:tcBorders>
              <w:top w:val="nil"/>
              <w:left w:val="nil"/>
              <w:bottom w:val="nil"/>
              <w:right w:val="nil"/>
            </w:tcBorders>
          </w:tcPr>
          <w:p w14:paraId="44BFE95C" w14:textId="77777777" w:rsidR="00B36FC6" w:rsidRPr="008150A5" w:rsidRDefault="00B36FC6" w:rsidP="009D55C2">
            <w:pPr>
              <w:rPr>
                <w:rFonts w:ascii="Garamond" w:hAnsi="Garamond"/>
              </w:rPr>
            </w:pPr>
          </w:p>
        </w:tc>
      </w:tr>
      <w:tr w:rsidR="00B36FC6" w:rsidRPr="008150A5" w14:paraId="3C3BD536"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33" w:type="dxa"/>
            <w:tcBorders>
              <w:top w:val="nil"/>
              <w:left w:val="nil"/>
              <w:bottom w:val="nil"/>
              <w:right w:val="nil"/>
            </w:tcBorders>
          </w:tcPr>
          <w:p w14:paraId="6A2D128D" w14:textId="77777777" w:rsidR="00B36FC6" w:rsidRPr="008150A5" w:rsidRDefault="00B36FC6" w:rsidP="009D55C2">
            <w:pPr>
              <w:spacing w:before="40"/>
              <w:jc w:val="right"/>
              <w:rPr>
                <w:rFonts w:ascii="Garamond" w:hAnsi="Garamond"/>
                <w:b/>
              </w:rPr>
            </w:pPr>
          </w:p>
        </w:tc>
        <w:tc>
          <w:tcPr>
            <w:tcW w:w="2601" w:type="dxa"/>
            <w:tcBorders>
              <w:top w:val="nil"/>
              <w:left w:val="nil"/>
              <w:bottom w:val="nil"/>
              <w:right w:val="nil"/>
            </w:tcBorders>
            <w:shd w:val="clear" w:color="000000" w:fill="auto"/>
          </w:tcPr>
          <w:p w14:paraId="5E2D97B8" w14:textId="77777777" w:rsidR="00B36FC6" w:rsidRPr="008150A5" w:rsidRDefault="00B36FC6" w:rsidP="009D55C2">
            <w:pPr>
              <w:spacing w:before="40"/>
              <w:jc w:val="right"/>
              <w:rPr>
                <w:rFonts w:ascii="Garamond" w:hAnsi="Garamond"/>
              </w:rPr>
            </w:pPr>
            <w:r w:rsidRPr="00EE100C">
              <w:rPr>
                <w:rFonts w:ascii="Garamond" w:hAnsi="Garamond"/>
              </w:rPr>
              <w:t>eigenhandig geschreven</w:t>
            </w:r>
            <w:r w:rsidRPr="00AD2B24">
              <w:t xml:space="preserve"> </w:t>
            </w:r>
            <w:r w:rsidRPr="00EE100C">
              <w:rPr>
                <w:rFonts w:ascii="Garamond" w:hAnsi="Garamond"/>
                <w:i/>
              </w:rPr>
              <w:t>Gelezen en goedgekeurd,</w:t>
            </w:r>
          </w:p>
        </w:tc>
        <w:tc>
          <w:tcPr>
            <w:tcW w:w="6605" w:type="dxa"/>
            <w:gridSpan w:val="14"/>
            <w:tcBorders>
              <w:top w:val="nil"/>
              <w:left w:val="nil"/>
              <w:bottom w:val="dotted" w:sz="6" w:space="0" w:color="auto"/>
              <w:right w:val="nil"/>
            </w:tcBorders>
            <w:shd w:val="clear" w:color="000000" w:fill="auto"/>
          </w:tcPr>
          <w:p w14:paraId="16224849" w14:textId="77777777" w:rsidR="00B36FC6" w:rsidRPr="008150A5" w:rsidRDefault="00B36FC6" w:rsidP="00B36FC6">
            <w:pPr>
              <w:pStyle w:val="Kop2"/>
              <w:numPr>
                <w:ilvl w:val="0"/>
                <w:numId w:val="0"/>
              </w:numPr>
              <w:spacing w:before="80"/>
              <w:ind w:left="576" w:hanging="576"/>
            </w:pPr>
            <w:r w:rsidRPr="008150A5">
              <w:fldChar w:fldCharType="begin">
                <w:ffData>
                  <w:name w:val="Tekstvak3"/>
                  <w:enabled/>
                  <w:calcOnExit w:val="0"/>
                  <w:textInput/>
                </w:ffData>
              </w:fldChar>
            </w:r>
            <w:r w:rsidRPr="008150A5">
              <w:instrText xml:space="preserve"> FORMTEXT </w:instrText>
            </w:r>
            <w:r w:rsidRPr="008150A5">
              <w:fldChar w:fldCharType="separate"/>
            </w:r>
            <w:r w:rsidRPr="008150A5">
              <w:rPr>
                <w:rFonts w:hint="eastAsia"/>
              </w:rPr>
              <w:t> </w:t>
            </w:r>
            <w:r w:rsidRPr="008150A5">
              <w:rPr>
                <w:rFonts w:hint="eastAsia"/>
              </w:rPr>
              <w:t> </w:t>
            </w:r>
            <w:r w:rsidRPr="008150A5">
              <w:rPr>
                <w:rFonts w:hint="eastAsia"/>
              </w:rPr>
              <w:t> </w:t>
            </w:r>
            <w:r w:rsidRPr="008150A5">
              <w:rPr>
                <w:rFonts w:hint="eastAsia"/>
              </w:rPr>
              <w:t> </w:t>
            </w:r>
            <w:r w:rsidRPr="008150A5">
              <w:rPr>
                <w:rFonts w:hint="eastAsia"/>
              </w:rPr>
              <w:t> </w:t>
            </w:r>
            <w:r w:rsidRPr="008150A5">
              <w:fldChar w:fldCharType="end"/>
            </w:r>
          </w:p>
        </w:tc>
      </w:tr>
      <w:tr w:rsidR="00B36FC6" w:rsidRPr="008150A5" w14:paraId="39FE1971"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433" w:type="dxa"/>
            <w:tcBorders>
              <w:top w:val="nil"/>
              <w:left w:val="nil"/>
              <w:bottom w:val="nil"/>
              <w:right w:val="nil"/>
            </w:tcBorders>
          </w:tcPr>
          <w:p w14:paraId="5E6F5766" w14:textId="77777777" w:rsidR="00B36FC6" w:rsidRPr="008150A5" w:rsidRDefault="00B36FC6" w:rsidP="009D55C2">
            <w:pPr>
              <w:spacing w:before="40"/>
              <w:jc w:val="right"/>
              <w:rPr>
                <w:rFonts w:ascii="Garamond" w:hAnsi="Garamond"/>
                <w:b/>
              </w:rPr>
            </w:pPr>
          </w:p>
        </w:tc>
        <w:tc>
          <w:tcPr>
            <w:tcW w:w="2601" w:type="dxa"/>
            <w:tcBorders>
              <w:top w:val="nil"/>
              <w:left w:val="nil"/>
              <w:bottom w:val="nil"/>
              <w:right w:val="nil"/>
            </w:tcBorders>
            <w:shd w:val="clear" w:color="000000" w:fill="auto"/>
          </w:tcPr>
          <w:p w14:paraId="7078DBA3" w14:textId="77777777" w:rsidR="00B36FC6" w:rsidRPr="008150A5" w:rsidRDefault="00B36FC6" w:rsidP="009D55C2">
            <w:pPr>
              <w:spacing w:before="40"/>
              <w:jc w:val="right"/>
              <w:rPr>
                <w:rFonts w:ascii="Garamond" w:hAnsi="Garamond"/>
              </w:rPr>
            </w:pPr>
            <w:r w:rsidRPr="008150A5">
              <w:rPr>
                <w:rFonts w:ascii="Garamond" w:hAnsi="Garamond"/>
              </w:rPr>
              <w:t>handtekening</w:t>
            </w:r>
          </w:p>
          <w:p w14:paraId="678EF885" w14:textId="77777777" w:rsidR="00B36FC6" w:rsidRPr="008150A5" w:rsidRDefault="00B36FC6" w:rsidP="009D55C2">
            <w:pPr>
              <w:spacing w:before="40"/>
              <w:jc w:val="right"/>
              <w:rPr>
                <w:rFonts w:ascii="Garamond" w:hAnsi="Garamond"/>
                <w:b/>
              </w:rPr>
            </w:pPr>
            <w:r w:rsidRPr="008150A5">
              <w:rPr>
                <w:rFonts w:ascii="Garamond" w:hAnsi="Garamond"/>
                <w:b/>
              </w:rPr>
              <w:t xml:space="preserve"> </w:t>
            </w:r>
          </w:p>
        </w:tc>
        <w:tc>
          <w:tcPr>
            <w:tcW w:w="6605" w:type="dxa"/>
            <w:gridSpan w:val="14"/>
            <w:tcBorders>
              <w:top w:val="nil"/>
              <w:left w:val="nil"/>
              <w:bottom w:val="dotted" w:sz="6" w:space="0" w:color="auto"/>
              <w:right w:val="nil"/>
            </w:tcBorders>
            <w:shd w:val="clear" w:color="000000" w:fill="auto"/>
          </w:tcPr>
          <w:p w14:paraId="72E0ED57" w14:textId="77777777" w:rsidR="00B36FC6" w:rsidRPr="008150A5" w:rsidRDefault="00B36FC6" w:rsidP="009D55C2">
            <w:pPr>
              <w:spacing w:before="60" w:after="40"/>
              <w:rPr>
                <w:rFonts w:ascii="Arial" w:hAnsi="Arial"/>
                <w:sz w:val="18"/>
              </w:rPr>
            </w:pPr>
            <w:r w:rsidRPr="008150A5">
              <w:rPr>
                <w:rFonts w:ascii="Arial" w:hAnsi="Arial"/>
                <w:sz w:val="18"/>
              </w:rPr>
              <w:fldChar w:fldCharType="begin">
                <w:ffData>
                  <w:name w:val="Tekstvak3"/>
                  <w:enabled/>
                  <w:calcOnExit w:val="0"/>
                  <w:textInput/>
                </w:ffData>
              </w:fldChar>
            </w:r>
            <w:r w:rsidRPr="008150A5">
              <w:rPr>
                <w:rFonts w:ascii="Arial" w:hAnsi="Arial"/>
                <w:sz w:val="18"/>
              </w:rPr>
              <w:instrText xml:space="preserve"> FORMTEXT </w:instrText>
            </w:r>
            <w:r w:rsidRPr="008150A5">
              <w:rPr>
                <w:rFonts w:ascii="Arial" w:hAnsi="Arial"/>
                <w:sz w:val="18"/>
              </w:rPr>
            </w:r>
            <w:r w:rsidRPr="008150A5">
              <w:rPr>
                <w:rFonts w:ascii="Arial" w:hAnsi="Arial"/>
                <w:sz w:val="18"/>
              </w:rPr>
              <w:fldChar w:fldCharType="separate"/>
            </w:r>
            <w:r w:rsidRPr="008150A5">
              <w:rPr>
                <w:rFonts w:ascii="Arial" w:hAnsi="Arial" w:hint="eastAsia"/>
                <w:sz w:val="18"/>
              </w:rPr>
              <w:t> </w:t>
            </w:r>
            <w:r w:rsidRPr="008150A5">
              <w:rPr>
                <w:rFonts w:ascii="Arial" w:hAnsi="Arial" w:hint="eastAsia"/>
                <w:sz w:val="18"/>
              </w:rPr>
              <w:t> </w:t>
            </w:r>
            <w:r w:rsidRPr="008150A5">
              <w:rPr>
                <w:rFonts w:ascii="Arial" w:hAnsi="Arial" w:hint="eastAsia"/>
                <w:sz w:val="18"/>
              </w:rPr>
              <w:t> </w:t>
            </w:r>
            <w:r w:rsidRPr="008150A5">
              <w:rPr>
                <w:rFonts w:ascii="Arial" w:hAnsi="Arial" w:hint="eastAsia"/>
                <w:sz w:val="18"/>
              </w:rPr>
              <w:t> </w:t>
            </w:r>
            <w:r w:rsidRPr="008150A5">
              <w:rPr>
                <w:rFonts w:ascii="Arial" w:hAnsi="Arial" w:hint="eastAsia"/>
                <w:sz w:val="18"/>
              </w:rPr>
              <w:t> </w:t>
            </w:r>
            <w:r w:rsidRPr="008150A5">
              <w:rPr>
                <w:rFonts w:ascii="Arial" w:hAnsi="Arial"/>
                <w:sz w:val="18"/>
              </w:rPr>
              <w:fldChar w:fldCharType="end"/>
            </w:r>
          </w:p>
        </w:tc>
      </w:tr>
      <w:tr w:rsidR="00B36FC6" w:rsidRPr="00564946" w14:paraId="2925BFD0" w14:textId="77777777" w:rsidTr="003A3D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8"/>
        </w:trPr>
        <w:tc>
          <w:tcPr>
            <w:tcW w:w="9639" w:type="dxa"/>
            <w:gridSpan w:val="16"/>
            <w:tcBorders>
              <w:top w:val="nil"/>
              <w:left w:val="nil"/>
              <w:bottom w:val="nil"/>
              <w:right w:val="nil"/>
            </w:tcBorders>
          </w:tcPr>
          <w:p w14:paraId="6422E12F" w14:textId="77777777" w:rsidR="00B36FC6" w:rsidRPr="003A3DCC" w:rsidRDefault="00B36FC6" w:rsidP="003A3DCC">
            <w:pPr>
              <w:rPr>
                <w:rFonts w:ascii="Arial" w:hAnsi="Arial"/>
                <w:sz w:val="16"/>
                <w:szCs w:val="16"/>
              </w:rPr>
            </w:pPr>
          </w:p>
        </w:tc>
      </w:tr>
    </w:tbl>
    <w:p w14:paraId="283C4C15" w14:textId="77777777" w:rsidR="00550426" w:rsidRDefault="00550426" w:rsidP="003A3DCC">
      <w:pPr>
        <w:rPr>
          <w:rStyle w:val="Subtieleverwijzing"/>
          <w:caps w:val="0"/>
          <w:color w:val="1C1A15" w:themeColor="background2" w:themeShade="1A"/>
          <w:sz w:val="22"/>
        </w:rPr>
      </w:pPr>
    </w:p>
    <w:sectPr w:rsidR="00550426" w:rsidSect="003C3255">
      <w:footerReference w:type="even" r:id="rId12"/>
      <w:footerReference w:type="default" r:id="rId13"/>
      <w:headerReference w:type="first" r:id="rId14"/>
      <w:footerReference w:type="first" r:id="rId15"/>
      <w:type w:val="continuous"/>
      <w:pgSz w:w="11906" w:h="16838" w:code="9"/>
      <w:pgMar w:top="1974"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ADB12" w14:textId="77777777" w:rsidR="00FB0C13" w:rsidRDefault="00FB0C13" w:rsidP="00F11703">
      <w:pPr>
        <w:spacing w:line="240" w:lineRule="auto"/>
      </w:pPr>
      <w:r>
        <w:separator/>
      </w:r>
    </w:p>
    <w:p w14:paraId="61E2F576" w14:textId="77777777" w:rsidR="00FB0C13" w:rsidRDefault="00FB0C13"/>
  </w:endnote>
  <w:endnote w:type="continuationSeparator" w:id="0">
    <w:p w14:paraId="378D5C5C" w14:textId="77777777" w:rsidR="00FB0C13" w:rsidRDefault="00FB0C13" w:rsidP="00F11703">
      <w:pPr>
        <w:spacing w:line="240" w:lineRule="auto"/>
      </w:pPr>
      <w:r>
        <w:continuationSeparator/>
      </w:r>
    </w:p>
    <w:p w14:paraId="451D05E5" w14:textId="77777777" w:rsidR="00FB0C13" w:rsidRDefault="00FB0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B08CCC1C-ABF6-499A-B12F-4D0B37E26221}"/>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2" w:fontKey="{795EC860-597D-4C30-8842-10EB3083C3FB}"/>
    <w:embedBold r:id="rId3" w:fontKey="{D62403F2-FBD9-4BD9-90CC-9D6405513C94}"/>
    <w:embedItalic r:id="rId4" w:fontKey="{506830A4-A961-4B22-A524-A130FB817983}"/>
  </w:font>
  <w:font w:name="FlandersArtSans-Bold">
    <w:panose1 w:val="000008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embedRegular r:id="rId5" w:subsetted="1" w:fontKey="{5F742351-794A-4FFE-ADEC-2F6AF407034A}"/>
  </w:font>
  <w:font w:name="FlandersArtSerif-Bold">
    <w:altName w:val="Calibri"/>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6" w:subsetted="1" w:fontKey="{8B061E02-8C41-41E5-9270-F821DC01627F}"/>
  </w:font>
  <w:font w:name="Garamond">
    <w:panose1 w:val="02020404030301010803"/>
    <w:charset w:val="00"/>
    <w:family w:val="roman"/>
    <w:pitch w:val="variable"/>
    <w:sig w:usb0="00000287" w:usb1="00000000" w:usb2="00000000" w:usb3="00000000" w:csb0="0000009F" w:csb1="00000000"/>
    <w:embedRegular r:id="rId7" w:subsetted="1" w:fontKey="{D27C533E-E777-40F2-9921-4BA5241BD21F}"/>
    <w:embedBold r:id="rId8" w:fontKey="{C363D779-9CA3-48F5-8E39-D9D022A24C05}"/>
    <w:embedItalic r:id="rId9" w:subsetted="1" w:fontKey="{C9EE95B5-2064-47CE-8CD6-868F228AA1CA}"/>
  </w:font>
  <w:font w:name="Arial">
    <w:panose1 w:val="020B0604020202020204"/>
    <w:charset w:val="00"/>
    <w:family w:val="swiss"/>
    <w:pitch w:val="variable"/>
    <w:sig w:usb0="E0002EFF" w:usb1="C000785B" w:usb2="00000009" w:usb3="00000000" w:csb0="000001FF" w:csb1="00000000"/>
    <w:embedRegular r:id="rId10" w:fontKey="{01CAA2D8-3CFF-4394-A598-A6F7210B6975}"/>
    <w:embedBold r:id="rId11" w:fontKey="{3E60C3C1-7B91-4396-8F7E-91472C0ADF44}"/>
    <w:embedItalic r:id="rId12" w:fontKey="{BB888055-B4AE-4C3A-9EE2-87E9A3C1E9E0}"/>
  </w:font>
  <w:font w:name="Cambria">
    <w:panose1 w:val="02040503050406030204"/>
    <w:charset w:val="00"/>
    <w:family w:val="roman"/>
    <w:pitch w:val="variable"/>
    <w:sig w:usb0="E00006FF" w:usb1="420024FF" w:usb2="02000000" w:usb3="00000000" w:csb0="0000019F" w:csb1="00000000"/>
    <w:embedRegular r:id="rId13" w:subsetted="1" w:fontKey="{1AD7C323-1537-4107-B27A-0527EDA758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4B25" w14:textId="77777777" w:rsidR="002A0485" w:rsidRPr="00FF15EB" w:rsidRDefault="002A0485" w:rsidP="002A0485">
    <w:pPr>
      <w:pStyle w:val="streepjes"/>
    </w:pPr>
    <w:r>
      <w:tab/>
      <w:t>//</w:t>
    </w:r>
    <w:r w:rsidRPr="00FF15EB">
      <w:t>//////////////////////////////////////////////////////////////////////////////////////////////////////////////////////////////////////////////////////////////</w:t>
    </w:r>
  </w:p>
  <w:p w14:paraId="7FA0B68F" w14:textId="77777777" w:rsidR="002A0485" w:rsidRDefault="002A0485" w:rsidP="002A0485">
    <w:pPr>
      <w:pStyle w:val="Voettekst"/>
    </w:pPr>
  </w:p>
  <w:p w14:paraId="53889046" w14:textId="68A810D1" w:rsidR="002A0485" w:rsidRDefault="002A0485" w:rsidP="007E74F3">
    <w:pPr>
      <w:pStyle w:val="Voettekst"/>
    </w:pPr>
    <w:r>
      <w:t xml:space="preserve">pagina </w:t>
    </w:r>
    <w:r w:rsidR="00AC46DA">
      <w:fldChar w:fldCharType="begin"/>
    </w:r>
    <w:r w:rsidR="00AC46DA">
      <w:instrText xml:space="preserve"> PAGE   \* MERGEFORMAT </w:instrText>
    </w:r>
    <w:r w:rsidR="00AC46DA">
      <w:fldChar w:fldCharType="separate"/>
    </w:r>
    <w:r w:rsidR="003C3255">
      <w:rPr>
        <w:noProof/>
      </w:rPr>
      <w:t>2</w:t>
    </w:r>
    <w:r w:rsidR="00AC46DA">
      <w:rPr>
        <w:noProof/>
      </w:rPr>
      <w:fldChar w:fldCharType="end"/>
    </w:r>
    <w:r>
      <w:t xml:space="preserve"> van </w:t>
    </w:r>
    <w:r w:rsidR="0054481C">
      <w:rPr>
        <w:noProof/>
      </w:rPr>
      <w:fldChar w:fldCharType="begin"/>
    </w:r>
    <w:r w:rsidR="0054481C">
      <w:rPr>
        <w:noProof/>
      </w:rPr>
      <w:instrText xml:space="preserve"> NUMPAGES   \* MERGEFORMAT </w:instrText>
    </w:r>
    <w:r w:rsidR="0054481C">
      <w:rPr>
        <w:noProof/>
      </w:rPr>
      <w:fldChar w:fldCharType="separate"/>
    </w:r>
    <w:r w:rsidR="003C3255">
      <w:rPr>
        <w:noProof/>
      </w:rPr>
      <w:t>2</w:t>
    </w:r>
    <w:r w:rsidR="0054481C">
      <w:rPr>
        <w:noProof/>
      </w:rPr>
      <w:fldChar w:fldCharType="end"/>
    </w:r>
    <w:r>
      <w:tab/>
    </w:r>
    <w:sdt>
      <w:sdtPr>
        <w:tag w:val=""/>
        <w:id w:val="1806930"/>
        <w:dataBinding w:prefixMappings="xmlns:ns0='http://purl.org/dc/elements/1.1/' xmlns:ns1='http://schemas.openxmlformats.org/package/2006/metadata/core-properties' " w:xpath="/ns1:coreProperties[1]/ns0:title[1]" w:storeItemID="{6C3C8BC8-F283-45AE-878A-BAB7291924A1}"/>
        <w:text/>
      </w:sdtPr>
      <w:sdtEndPr/>
      <w:sdtContent>
        <w:r w:rsidR="00B36FC6">
          <w:t>Erewoordverklaring</w:t>
        </w:r>
      </w:sdtContent>
    </w:sdt>
    <w:r>
      <w:tab/>
    </w:r>
  </w:p>
  <w:p w14:paraId="39139EE1" w14:textId="77777777" w:rsidR="002A0485" w:rsidRDefault="002A048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7F4C" w14:textId="77777777" w:rsidR="00FF15EB" w:rsidRPr="00FF15EB" w:rsidRDefault="00FF15EB" w:rsidP="00FF15EB">
    <w:pPr>
      <w:pStyle w:val="streepjes"/>
    </w:pPr>
    <w:r>
      <w:tab/>
      <w:t>//</w:t>
    </w:r>
    <w:r w:rsidRPr="00FF15EB">
      <w:t>////////////////////////////////////////////////////////////////////////////////////////////////////////////////////////////////////////////////////////////////</w:t>
    </w:r>
  </w:p>
  <w:p w14:paraId="76B9513C" w14:textId="77777777" w:rsidR="00FB382E" w:rsidRDefault="00FB382E" w:rsidP="00FF15EB">
    <w:pPr>
      <w:pStyle w:val="Voettekst"/>
    </w:pPr>
  </w:p>
  <w:p w14:paraId="3E6E67B4" w14:textId="33F2F6C2" w:rsidR="006A7C85" w:rsidRDefault="003E3489" w:rsidP="00FF15EB">
    <w:pPr>
      <w:pStyle w:val="Voettekst"/>
    </w:pPr>
    <w:sdt>
      <w:sdtPr>
        <w:tag w:val=""/>
        <w:id w:val="-1744712615"/>
        <w:showingPlcHd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00B36FC6">
          <w:t xml:space="preserve">     </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EndPr/>
      <w:sdtContent>
        <w:r w:rsidR="00B36FC6">
          <w:t>Erewoordverklaring</w:t>
        </w:r>
      </w:sdtContent>
    </w:sdt>
    <w:r w:rsidR="00FB382E">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EB42B3">
              <w:t xml:space="preserve">pagina </w:t>
            </w:r>
            <w:r w:rsidR="00AC46DA">
              <w:fldChar w:fldCharType="begin"/>
            </w:r>
            <w:r w:rsidR="00AC46DA">
              <w:instrText xml:space="preserve"> PAGE   \* MERGEFORMAT </w:instrText>
            </w:r>
            <w:r w:rsidR="00AC46DA">
              <w:fldChar w:fldCharType="separate"/>
            </w:r>
            <w:r w:rsidR="003C3255">
              <w:rPr>
                <w:noProof/>
              </w:rPr>
              <w:t>3</w:t>
            </w:r>
            <w:r w:rsidR="00AC46DA">
              <w:rPr>
                <w:noProof/>
              </w:rPr>
              <w:fldChar w:fldCharType="end"/>
            </w:r>
            <w:r w:rsidR="00EB42B3">
              <w:t xml:space="preserve"> van </w:t>
            </w:r>
            <w:r w:rsidR="0054481C">
              <w:rPr>
                <w:noProof/>
              </w:rPr>
              <w:fldChar w:fldCharType="begin"/>
            </w:r>
            <w:r w:rsidR="0054481C">
              <w:rPr>
                <w:noProof/>
              </w:rPr>
              <w:instrText xml:space="preserve"> NUMPAGES  \* Arabic  \* MERGEFORMAT </w:instrText>
            </w:r>
            <w:r w:rsidR="0054481C">
              <w:rPr>
                <w:noProof/>
              </w:rPr>
              <w:fldChar w:fldCharType="separate"/>
            </w:r>
            <w:r w:rsidR="003C3255">
              <w:rPr>
                <w:noProof/>
              </w:rPr>
              <w:t>3</w:t>
            </w:r>
            <w:r w:rsidR="0054481C">
              <w:rPr>
                <w:noProof/>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F5AA" w14:textId="77777777" w:rsidR="00674118" w:rsidRPr="00C30E87" w:rsidRDefault="006248C3" w:rsidP="00FF15EB">
    <w:pPr>
      <w:pStyle w:val="streepjes"/>
      <w:rPr>
        <w:rFonts w:ascii="FlandersArtSans-Regular" w:hAnsi="FlandersArtSans-Regular"/>
      </w:rPr>
    </w:pPr>
    <w:r w:rsidRPr="00C30E87">
      <w:rPr>
        <w:rFonts w:ascii="FlandersArtSans-Regular" w:hAnsi="FlandersArtSans-Regular"/>
        <w:noProof/>
        <w:lang w:eastAsia="nl-BE"/>
      </w:rPr>
      <w:drawing>
        <wp:anchor distT="0" distB="0" distL="114300" distR="114300" simplePos="0" relativeHeight="251672576" behindDoc="1" locked="0" layoutInCell="1" allowOverlap="1" wp14:anchorId="0126548F" wp14:editId="3686AE0B">
          <wp:simplePos x="0" y="0"/>
          <wp:positionH relativeFrom="page">
            <wp:posOffset>720090</wp:posOffset>
          </wp:positionH>
          <wp:positionV relativeFrom="page">
            <wp:posOffset>9756475</wp:posOffset>
          </wp:positionV>
          <wp:extent cx="1170000" cy="540000"/>
          <wp:effectExtent l="0" t="0" r="0"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rsidR="00CE3D78">
      <w:rPr>
        <w:rFonts w:ascii="FlandersArtSans-Regular" w:hAnsi="FlandersArtSans-Regular"/>
      </w:rPr>
      <w:t>overheid.vlaanderen.be/ago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53028" w14:textId="77777777" w:rsidR="00FB0C13" w:rsidRDefault="00FB0C13">
      <w:r>
        <w:separator/>
      </w:r>
    </w:p>
  </w:footnote>
  <w:footnote w:type="continuationSeparator" w:id="0">
    <w:p w14:paraId="1C9BB9DD" w14:textId="77777777" w:rsidR="00FB0C13" w:rsidRDefault="00FB0C13" w:rsidP="00F11703">
      <w:pPr>
        <w:spacing w:line="240" w:lineRule="auto"/>
      </w:pPr>
      <w:r>
        <w:continuationSeparator/>
      </w:r>
    </w:p>
    <w:p w14:paraId="1D361885" w14:textId="77777777" w:rsidR="00FB0C13" w:rsidRDefault="00FB0C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3C8E" w14:textId="6F4FD772" w:rsidR="00141C18" w:rsidRPr="0049605C" w:rsidRDefault="003C3255" w:rsidP="00EC680D">
    <w:pPr>
      <w:pStyle w:val="HeaderenFooterpagina1"/>
      <w:tabs>
        <w:tab w:val="right" w:pos="9921"/>
      </w:tabs>
      <w:spacing w:after="600"/>
      <w:jc w:val="left"/>
      <w:rPr>
        <w:rStyle w:val="KoptekstChar"/>
      </w:rPr>
    </w:pPr>
    <w:r>
      <w:rPr>
        <w:noProof/>
        <w:lang w:eastAsia="nl-BE"/>
      </w:rPr>
      <w:drawing>
        <wp:anchor distT="0" distB="0" distL="114300" distR="114300" simplePos="0" relativeHeight="251671552" behindDoc="0" locked="0" layoutInCell="1" allowOverlap="1" wp14:anchorId="2066FBF2" wp14:editId="25E8CDC2">
          <wp:simplePos x="0" y="0"/>
          <wp:positionH relativeFrom="page">
            <wp:posOffset>1264285</wp:posOffset>
          </wp:positionH>
          <wp:positionV relativeFrom="page">
            <wp:posOffset>672465</wp:posOffset>
          </wp:positionV>
          <wp:extent cx="3225599" cy="660884"/>
          <wp:effectExtent l="0" t="0" r="0" b="0"/>
          <wp:wrapNone/>
          <wp:docPr id="7"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599" cy="660884"/>
                  </a:xfrm>
                  <a:prstGeom prst="rect">
                    <a:avLst/>
                  </a:prstGeom>
                </pic:spPr>
              </pic:pic>
            </a:graphicData>
          </a:graphic>
        </wp:anchor>
      </w:drawing>
    </w:r>
    <w:r>
      <w:rPr>
        <w:noProof/>
        <w:sz w:val="32"/>
        <w:szCs w:val="32"/>
        <w:lang w:eastAsia="nl-BE"/>
      </w:rPr>
      <w:drawing>
        <wp:anchor distT="0" distB="0" distL="114300" distR="114300" simplePos="0" relativeHeight="251673600" behindDoc="0" locked="0" layoutInCell="1" allowOverlap="1" wp14:anchorId="72AADDC3" wp14:editId="50D6FCCE">
          <wp:simplePos x="0" y="0"/>
          <wp:positionH relativeFrom="column">
            <wp:posOffset>64770</wp:posOffset>
          </wp:positionH>
          <wp:positionV relativeFrom="paragraph">
            <wp:posOffset>107315</wp:posOffset>
          </wp:positionV>
          <wp:extent cx="457200" cy="457200"/>
          <wp:effectExtent l="0" t="0" r="0" b="0"/>
          <wp:wrapTopAndBottom/>
          <wp:docPr id="8" name="Afbeelding 8" descr="C:\Users\delcronj\AppData\Local\Microsoft\Windows\INetCache\Content.MSO\70BCA3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cronj\AppData\Local\Microsoft\Windows\INetCache\Content.MSO\70BCA3BD.t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80D">
      <w:rPr>
        <w:noProof/>
        <w:sz w:val="32"/>
        <w:szCs w:val="32"/>
        <w:lang w:eastAsia="en-GB"/>
      </w:rPr>
      <w:tab/>
    </w:r>
    <w:r w:rsidR="00EC680D">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C2A76"/>
    <w:multiLevelType w:val="hybridMultilevel"/>
    <w:tmpl w:val="4970A06A"/>
    <w:lvl w:ilvl="0" w:tplc="65D40C8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65251B47"/>
    <w:multiLevelType w:val="hybridMultilevel"/>
    <w:tmpl w:val="71D2100C"/>
    <w:lvl w:ilvl="0" w:tplc="DE668F8E">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3"/>
  </w:num>
  <w:num w:numId="2">
    <w:abstractNumId w:val="2"/>
  </w:num>
  <w:num w:numId="3">
    <w:abstractNumId w:val="10"/>
  </w:num>
  <w:num w:numId="4">
    <w:abstractNumId w:val="12"/>
  </w:num>
  <w:num w:numId="5">
    <w:abstractNumId w:val="4"/>
  </w:num>
  <w:num w:numId="6">
    <w:abstractNumId w:val="1"/>
  </w:num>
  <w:num w:numId="7">
    <w:abstractNumId w:val="9"/>
  </w:num>
  <w:num w:numId="8">
    <w:abstractNumId w:val="7"/>
  </w:num>
  <w:num w:numId="9">
    <w:abstractNumId w:val="6"/>
  </w:num>
  <w:num w:numId="10">
    <w:abstractNumId w:val="3"/>
  </w:num>
  <w:num w:numId="11">
    <w:abstractNumId w:val="8"/>
  </w:num>
  <w:num w:numId="12">
    <w:abstractNumId w:val="5"/>
  </w:num>
  <w:num w:numId="13">
    <w:abstractNumId w:val="11"/>
  </w:num>
  <w:num w:numId="1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10241">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467"/>
    <w:rsid w:val="0000298C"/>
    <w:rsid w:val="000078AC"/>
    <w:rsid w:val="0001276E"/>
    <w:rsid w:val="00020494"/>
    <w:rsid w:val="00042A43"/>
    <w:rsid w:val="0005184E"/>
    <w:rsid w:val="00054F9B"/>
    <w:rsid w:val="000703EE"/>
    <w:rsid w:val="000933E6"/>
    <w:rsid w:val="000D0B45"/>
    <w:rsid w:val="000E6DBB"/>
    <w:rsid w:val="000F321E"/>
    <w:rsid w:val="00101D2B"/>
    <w:rsid w:val="00117227"/>
    <w:rsid w:val="0012499E"/>
    <w:rsid w:val="0013336D"/>
    <w:rsid w:val="00141C18"/>
    <w:rsid w:val="001422F6"/>
    <w:rsid w:val="00150622"/>
    <w:rsid w:val="001713C5"/>
    <w:rsid w:val="0017683B"/>
    <w:rsid w:val="00176D95"/>
    <w:rsid w:val="001823A9"/>
    <w:rsid w:val="001B4A13"/>
    <w:rsid w:val="001C1358"/>
    <w:rsid w:val="001C53DE"/>
    <w:rsid w:val="001C6715"/>
    <w:rsid w:val="001F1E85"/>
    <w:rsid w:val="002062CE"/>
    <w:rsid w:val="00221A5D"/>
    <w:rsid w:val="00225E25"/>
    <w:rsid w:val="002420A5"/>
    <w:rsid w:val="00246B94"/>
    <w:rsid w:val="00246CDC"/>
    <w:rsid w:val="00246F4E"/>
    <w:rsid w:val="00250E4B"/>
    <w:rsid w:val="002645BC"/>
    <w:rsid w:val="0027143D"/>
    <w:rsid w:val="00276AA8"/>
    <w:rsid w:val="002A00C2"/>
    <w:rsid w:val="002A0485"/>
    <w:rsid w:val="00305917"/>
    <w:rsid w:val="003103C9"/>
    <w:rsid w:val="003149F8"/>
    <w:rsid w:val="0033419B"/>
    <w:rsid w:val="00336226"/>
    <w:rsid w:val="00350BE4"/>
    <w:rsid w:val="00361F03"/>
    <w:rsid w:val="00370899"/>
    <w:rsid w:val="003A3DCC"/>
    <w:rsid w:val="003B7084"/>
    <w:rsid w:val="003C3255"/>
    <w:rsid w:val="003D1ADF"/>
    <w:rsid w:val="003E3489"/>
    <w:rsid w:val="003E3B8C"/>
    <w:rsid w:val="003F1DE7"/>
    <w:rsid w:val="00415B33"/>
    <w:rsid w:val="00422EB7"/>
    <w:rsid w:val="00424666"/>
    <w:rsid w:val="00442617"/>
    <w:rsid w:val="00443225"/>
    <w:rsid w:val="00444C33"/>
    <w:rsid w:val="00450110"/>
    <w:rsid w:val="00474F18"/>
    <w:rsid w:val="00490796"/>
    <w:rsid w:val="0049605C"/>
    <w:rsid w:val="004A537C"/>
    <w:rsid w:val="004B35AB"/>
    <w:rsid w:val="004B3BA8"/>
    <w:rsid w:val="004B7266"/>
    <w:rsid w:val="004C03F8"/>
    <w:rsid w:val="004C1D8C"/>
    <w:rsid w:val="004C268C"/>
    <w:rsid w:val="004C6D48"/>
    <w:rsid w:val="004D6D69"/>
    <w:rsid w:val="004E2D01"/>
    <w:rsid w:val="004E4011"/>
    <w:rsid w:val="004F0DCF"/>
    <w:rsid w:val="0053114A"/>
    <w:rsid w:val="00536E3A"/>
    <w:rsid w:val="0054308D"/>
    <w:rsid w:val="0054417F"/>
    <w:rsid w:val="0054481C"/>
    <w:rsid w:val="00550352"/>
    <w:rsid w:val="00550426"/>
    <w:rsid w:val="0056161C"/>
    <w:rsid w:val="005754AB"/>
    <w:rsid w:val="005771C2"/>
    <w:rsid w:val="005921F6"/>
    <w:rsid w:val="0059596C"/>
    <w:rsid w:val="005B2904"/>
    <w:rsid w:val="005D5128"/>
    <w:rsid w:val="005F552D"/>
    <w:rsid w:val="005F6354"/>
    <w:rsid w:val="0060521D"/>
    <w:rsid w:val="006105AE"/>
    <w:rsid w:val="0062064C"/>
    <w:rsid w:val="006217C7"/>
    <w:rsid w:val="006248C3"/>
    <w:rsid w:val="006532AC"/>
    <w:rsid w:val="0065660B"/>
    <w:rsid w:val="006616BC"/>
    <w:rsid w:val="00674118"/>
    <w:rsid w:val="00676435"/>
    <w:rsid w:val="00680468"/>
    <w:rsid w:val="006819ED"/>
    <w:rsid w:val="006952BA"/>
    <w:rsid w:val="006A4156"/>
    <w:rsid w:val="006A5C59"/>
    <w:rsid w:val="006A7C85"/>
    <w:rsid w:val="006B7B4B"/>
    <w:rsid w:val="006C011A"/>
    <w:rsid w:val="006C6D9C"/>
    <w:rsid w:val="006E7367"/>
    <w:rsid w:val="006F6431"/>
    <w:rsid w:val="00701B21"/>
    <w:rsid w:val="00714BED"/>
    <w:rsid w:val="00734148"/>
    <w:rsid w:val="00772274"/>
    <w:rsid w:val="00775C3C"/>
    <w:rsid w:val="00790F02"/>
    <w:rsid w:val="007A33BD"/>
    <w:rsid w:val="007C280E"/>
    <w:rsid w:val="007D487E"/>
    <w:rsid w:val="007E3904"/>
    <w:rsid w:val="007E5EB6"/>
    <w:rsid w:val="007E74F3"/>
    <w:rsid w:val="00813BBA"/>
    <w:rsid w:val="00820DDF"/>
    <w:rsid w:val="00822071"/>
    <w:rsid w:val="00840E4D"/>
    <w:rsid w:val="00855643"/>
    <w:rsid w:val="008679E5"/>
    <w:rsid w:val="00894909"/>
    <w:rsid w:val="0089768F"/>
    <w:rsid w:val="008A0CEB"/>
    <w:rsid w:val="008B3240"/>
    <w:rsid w:val="008C02CE"/>
    <w:rsid w:val="008D7CDA"/>
    <w:rsid w:val="00903822"/>
    <w:rsid w:val="00906BBD"/>
    <w:rsid w:val="00916630"/>
    <w:rsid w:val="00932353"/>
    <w:rsid w:val="00935F13"/>
    <w:rsid w:val="00945CAE"/>
    <w:rsid w:val="00947467"/>
    <w:rsid w:val="009610D1"/>
    <w:rsid w:val="00976995"/>
    <w:rsid w:val="00982905"/>
    <w:rsid w:val="00986427"/>
    <w:rsid w:val="00991C2B"/>
    <w:rsid w:val="009B062B"/>
    <w:rsid w:val="009B1D76"/>
    <w:rsid w:val="009B7279"/>
    <w:rsid w:val="009B77F4"/>
    <w:rsid w:val="009D3024"/>
    <w:rsid w:val="009D47BF"/>
    <w:rsid w:val="009E34CB"/>
    <w:rsid w:val="009E4F33"/>
    <w:rsid w:val="009F63C0"/>
    <w:rsid w:val="009F6A7A"/>
    <w:rsid w:val="00A03A0D"/>
    <w:rsid w:val="00A234AD"/>
    <w:rsid w:val="00A32642"/>
    <w:rsid w:val="00A473F7"/>
    <w:rsid w:val="00A47E0E"/>
    <w:rsid w:val="00A52DA0"/>
    <w:rsid w:val="00A5641B"/>
    <w:rsid w:val="00A6545E"/>
    <w:rsid w:val="00A75457"/>
    <w:rsid w:val="00A87E25"/>
    <w:rsid w:val="00AA234E"/>
    <w:rsid w:val="00AB2003"/>
    <w:rsid w:val="00AB4FF5"/>
    <w:rsid w:val="00AB51C4"/>
    <w:rsid w:val="00AC46DA"/>
    <w:rsid w:val="00AE2BD8"/>
    <w:rsid w:val="00AF0016"/>
    <w:rsid w:val="00AF0A1D"/>
    <w:rsid w:val="00AF49C8"/>
    <w:rsid w:val="00B00B6B"/>
    <w:rsid w:val="00B02767"/>
    <w:rsid w:val="00B23381"/>
    <w:rsid w:val="00B23D1D"/>
    <w:rsid w:val="00B27900"/>
    <w:rsid w:val="00B31892"/>
    <w:rsid w:val="00B36FC6"/>
    <w:rsid w:val="00B7698E"/>
    <w:rsid w:val="00B77256"/>
    <w:rsid w:val="00B77C3D"/>
    <w:rsid w:val="00BA1D8E"/>
    <w:rsid w:val="00BA774A"/>
    <w:rsid w:val="00BB320C"/>
    <w:rsid w:val="00BC6EA6"/>
    <w:rsid w:val="00BF19FD"/>
    <w:rsid w:val="00C0052E"/>
    <w:rsid w:val="00C15EC8"/>
    <w:rsid w:val="00C16594"/>
    <w:rsid w:val="00C235D6"/>
    <w:rsid w:val="00C30E87"/>
    <w:rsid w:val="00C4083B"/>
    <w:rsid w:val="00C42336"/>
    <w:rsid w:val="00C632BA"/>
    <w:rsid w:val="00C64F3E"/>
    <w:rsid w:val="00C75C88"/>
    <w:rsid w:val="00C768D7"/>
    <w:rsid w:val="00C96F73"/>
    <w:rsid w:val="00CC6D13"/>
    <w:rsid w:val="00CE18DB"/>
    <w:rsid w:val="00CE3D78"/>
    <w:rsid w:val="00CE5170"/>
    <w:rsid w:val="00CF559C"/>
    <w:rsid w:val="00CF6B96"/>
    <w:rsid w:val="00CF7A0C"/>
    <w:rsid w:val="00D04BC0"/>
    <w:rsid w:val="00D16E57"/>
    <w:rsid w:val="00D27DE7"/>
    <w:rsid w:val="00DD2F3F"/>
    <w:rsid w:val="00DD3801"/>
    <w:rsid w:val="00DD67BA"/>
    <w:rsid w:val="00DD7B8D"/>
    <w:rsid w:val="00DF017D"/>
    <w:rsid w:val="00DF06CF"/>
    <w:rsid w:val="00DF65FC"/>
    <w:rsid w:val="00E07543"/>
    <w:rsid w:val="00E136BB"/>
    <w:rsid w:val="00E41095"/>
    <w:rsid w:val="00E524DB"/>
    <w:rsid w:val="00E56EDA"/>
    <w:rsid w:val="00EA20E9"/>
    <w:rsid w:val="00EB00EC"/>
    <w:rsid w:val="00EB3333"/>
    <w:rsid w:val="00EB42B3"/>
    <w:rsid w:val="00EC1F0D"/>
    <w:rsid w:val="00EC3104"/>
    <w:rsid w:val="00EC35D0"/>
    <w:rsid w:val="00EC680D"/>
    <w:rsid w:val="00EE09B9"/>
    <w:rsid w:val="00EE4864"/>
    <w:rsid w:val="00F05ADD"/>
    <w:rsid w:val="00F07CB8"/>
    <w:rsid w:val="00F11703"/>
    <w:rsid w:val="00F20417"/>
    <w:rsid w:val="00F20874"/>
    <w:rsid w:val="00F22A3C"/>
    <w:rsid w:val="00F3447D"/>
    <w:rsid w:val="00F45892"/>
    <w:rsid w:val="00F6009E"/>
    <w:rsid w:val="00F6173A"/>
    <w:rsid w:val="00F667F2"/>
    <w:rsid w:val="00F71C6B"/>
    <w:rsid w:val="00F80AE0"/>
    <w:rsid w:val="00F811C4"/>
    <w:rsid w:val="00F85545"/>
    <w:rsid w:val="00FB0C13"/>
    <w:rsid w:val="00FB382E"/>
    <w:rsid w:val="00FB4E28"/>
    <w:rsid w:val="00FD00A4"/>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black"/>
    </o:shapedefaults>
    <o:shapelayout v:ext="edit">
      <o:idmap v:ext="edit" data="1"/>
    </o:shapelayout>
  </w:shapeDefaults>
  <w:decimalSymbol w:val=","/>
  <w:listSeparator w:val=";"/>
  <w14:docId w14:val="24A28559"/>
  <w15:docId w15:val="{623757A7-4E7B-4720-BE6D-376B7621B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1C2B"/>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9F6A7A"/>
    <w:pPr>
      <w:numPr>
        <w:numId w:val="12"/>
      </w:numPr>
    </w:pPr>
  </w:style>
  <w:style w:type="paragraph" w:styleId="Lijstopsomteken2">
    <w:name w:val="List Bullet 2"/>
    <w:basedOn w:val="Inspringing"/>
    <w:uiPriority w:val="99"/>
    <w:unhideWhenUsed/>
    <w:rsid w:val="009F6A7A"/>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customStyle="1" w:styleId="TitelVo">
    <w:name w:val="Titel_Vo"/>
    <w:basedOn w:val="Titel"/>
    <w:link w:val="TitelVoChar"/>
    <w:qFormat/>
    <w:rsid w:val="00C30E87"/>
    <w:pPr>
      <w:framePr w:wrap="auto" w:vAnchor="margin" w:yAlign="inline"/>
      <w:jc w:val="center"/>
    </w:pPr>
  </w:style>
  <w:style w:type="paragraph" w:customStyle="1" w:styleId="OndertitelVo">
    <w:name w:val="Ondertitel_Vo"/>
    <w:basedOn w:val="Ondertitel"/>
    <w:link w:val="OndertitelVoChar"/>
    <w:qFormat/>
    <w:rsid w:val="00C30E87"/>
  </w:style>
  <w:style w:type="character" w:customStyle="1" w:styleId="TitelVoChar">
    <w:name w:val="Titel_Vo Char"/>
    <w:basedOn w:val="TitelChar"/>
    <w:link w:val="TitelVo"/>
    <w:rsid w:val="00C30E87"/>
    <w:rPr>
      <w:rFonts w:ascii="FlandersArtSans-Medium" w:eastAsiaTheme="majorEastAsia" w:hAnsi="FlandersArtSans-Medium" w:cstheme="majorBidi"/>
      <w:caps/>
      <w:spacing w:val="5"/>
      <w:sz w:val="100"/>
      <w:szCs w:val="56"/>
      <w:u w:val="single"/>
      <w:lang w:val="nl-BE"/>
    </w:rPr>
  </w:style>
  <w:style w:type="character" w:customStyle="1" w:styleId="OndertitelVoChar">
    <w:name w:val="Ondertitel_Vo Char"/>
    <w:basedOn w:val="OndertitelChar"/>
    <w:link w:val="OndertitelVo"/>
    <w:rsid w:val="00C30E87"/>
    <w:rPr>
      <w:rFonts w:ascii="FlandersArtSerif-Bold" w:hAnsi="FlandersArtSerif-Bold"/>
      <w:sz w:val="52"/>
      <w:szCs w:val="30"/>
      <w:lang w:val="nl-BE"/>
    </w:rPr>
  </w:style>
  <w:style w:type="paragraph" w:customStyle="1" w:styleId="Default">
    <w:name w:val="Default"/>
    <w:rsid w:val="00B36FC6"/>
    <w:pPr>
      <w:autoSpaceDE w:val="0"/>
      <w:autoSpaceDN w:val="0"/>
      <w:adjustRightInd w:val="0"/>
      <w:spacing w:after="0" w:line="240" w:lineRule="auto"/>
    </w:pPr>
    <w:rPr>
      <w:rFonts w:ascii="Garamond" w:eastAsia="Times New Roman" w:hAnsi="Garamond" w:cs="Garamond"/>
      <w:color w:val="000000"/>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haegkb\Documents\LeegOpmaak_AgO.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type xmlns="1cefea1d-bdb7-4f68-a5e6-697c1ef03884">Erewoordverklaring</Documen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BE2FBDF315E464096FFAA38CCBD7520" ma:contentTypeVersion="3" ma:contentTypeDescription="Een nieuw document maken." ma:contentTypeScope="" ma:versionID="a37054c93664f68f8637ec36471968fc">
  <xsd:schema xmlns:xsd="http://www.w3.org/2001/XMLSchema" xmlns:xs="http://www.w3.org/2001/XMLSchema" xmlns:p="http://schemas.microsoft.com/office/2006/metadata/properties" xmlns:ns2="1cefea1d-bdb7-4f68-a5e6-697c1ef03884" targetNamespace="http://schemas.microsoft.com/office/2006/metadata/properties" ma:root="true" ma:fieldsID="5548413c6b3e58698816ac816edf6793" ns2:_="">
    <xsd:import namespace="1cefea1d-bdb7-4f68-a5e6-697c1ef03884"/>
    <xsd:element name="properties">
      <xsd:complexType>
        <xsd:sequence>
          <xsd:element name="documentManagement">
            <xsd:complexType>
              <xsd:all>
                <xsd:element ref="ns2:MediaServiceMetadata" minOccurs="0"/>
                <xsd:element ref="ns2:MediaServiceFastMetadata"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fea1d-bdb7-4f68-a5e6-697c1ef038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type" ma:index="10" nillable="true" ma:displayName="Documenttype" ma:format="Dropdown" ma:internalName="Documenttype">
      <xsd:simpleType>
        <xsd:union memberTypes="dms:Text">
          <xsd:simpleType>
            <xsd:restriction base="dms:Choice">
              <xsd:enumeration value="Privacyverklaring"/>
              <xsd:enumeration value="Presentatie"/>
              <xsd:enumeration value="Erewoordverklaring"/>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CA9DED-9051-4CB7-9647-B18B39F0377A}">
  <ds:schemaRefs>
    <ds:schemaRef ds:uri="http://schemas.openxmlformats.org/officeDocument/2006/bibliography"/>
  </ds:schemaRefs>
</ds:datastoreItem>
</file>

<file path=customXml/itemProps3.xml><?xml version="1.0" encoding="utf-8"?>
<ds:datastoreItem xmlns:ds="http://schemas.openxmlformats.org/officeDocument/2006/customXml" ds:itemID="{EC32FA94-CEDB-4613-AE19-BADFA9674EE4}">
  <ds:schemaRefs>
    <ds:schemaRef ds:uri="http://purl.org/dc/terms/"/>
    <ds:schemaRef ds:uri="1cefea1d-bdb7-4f68-a5e6-697c1ef03884"/>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D9E834C-EABC-4B60-89B4-C772B83F8097}">
  <ds:schemaRefs>
    <ds:schemaRef ds:uri="http://schemas.microsoft.com/sharepoint/v3/contenttype/forms"/>
  </ds:schemaRefs>
</ds:datastoreItem>
</file>

<file path=customXml/itemProps5.xml><?xml version="1.0" encoding="utf-8"?>
<ds:datastoreItem xmlns:ds="http://schemas.openxmlformats.org/officeDocument/2006/customXml" ds:itemID="{748F54F3-6321-4BE6-90DB-F032A225A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fea1d-bdb7-4f68-a5e6-697c1ef03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LeegOpmaak_AgO.dotx</Template>
  <TotalTime>1</TotalTime>
  <Pages>2</Pages>
  <Words>533</Words>
  <Characters>2935</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Erewoordverklaring</vt:lpstr>
      <vt:lpstr>Titel van het document</vt:lpstr>
    </vt:vector>
  </TitlesOfParts>
  <Company>Vlaamse Overheid</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Erewoordverklaring</dc:title>
  <dc:creator>Behaegel, Karin</dc:creator>
  <cp:lastModifiedBy>Alewaters Hilde</cp:lastModifiedBy>
  <cp:revision>2</cp:revision>
  <cp:lastPrinted>2014-03-28T18:07:00Z</cp:lastPrinted>
  <dcterms:created xsi:type="dcterms:W3CDTF">2022-09-08T10:54:00Z</dcterms:created>
  <dcterms:modified xsi:type="dcterms:W3CDTF">2022-09-08T10:54:00Z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0x0101009BE2FBDF315E464096FFAA38CCBD7520</vt:lpwstr>
  </property>
</Properties>
</file>