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24AB0" w14:textId="13196A91" w:rsidR="00914E41" w:rsidRDefault="00E12C34" w:rsidP="00914E41">
      <w:pPr>
        <w:pStyle w:val="HOOFDTITEL"/>
        <w:spacing w:after="0"/>
        <w:rPr>
          <w:rFonts w:ascii="Flanders Art Sans" w:hAnsi="Flanders Art Sans"/>
          <w:lang w:val="en-GB"/>
        </w:rPr>
      </w:pPr>
      <w:r w:rsidRPr="008E44AF">
        <w:rPr>
          <w:rFonts w:ascii="Flanders Art Sans" w:hAnsi="Flanders Art Sans"/>
          <w:lang w:val="en-GB"/>
        </w:rPr>
        <w:t xml:space="preserve">Model </w:t>
      </w:r>
      <w:r w:rsidR="00914E41">
        <w:rPr>
          <w:rFonts w:ascii="Flanders Art Sans" w:hAnsi="Flanders Art Sans"/>
          <w:lang w:val="en-GB"/>
        </w:rPr>
        <w:t>SUB</w:t>
      </w:r>
      <w:r w:rsidRPr="008E44AF">
        <w:rPr>
          <w:rFonts w:ascii="Flanders Art Sans" w:hAnsi="Flanders Art Sans"/>
          <w:lang w:val="en-GB"/>
        </w:rPr>
        <w:t xml:space="preserve">lease agreement </w:t>
      </w:r>
    </w:p>
    <w:p w14:paraId="677F28A9" w14:textId="63D1F2C5" w:rsidR="00E12C34" w:rsidRPr="008E44AF" w:rsidRDefault="00914E41" w:rsidP="00196CD5">
      <w:pPr>
        <w:pStyle w:val="HOOFDTITEL"/>
        <w:spacing w:after="0"/>
        <w:rPr>
          <w:rFonts w:ascii="Flanders Art Sans" w:hAnsi="Flanders Art Sans"/>
          <w:lang w:val="en-GB"/>
        </w:rPr>
      </w:pPr>
      <w:r>
        <w:rPr>
          <w:rFonts w:ascii="Flanders Art Sans" w:hAnsi="Flanders Art Sans"/>
          <w:lang w:val="en-GB"/>
        </w:rPr>
        <w:t xml:space="preserve">RENTAL REGIME </w:t>
      </w:r>
      <w:r w:rsidR="00E12C34" w:rsidRPr="008E44AF">
        <w:rPr>
          <w:rFonts w:ascii="Flanders Art Sans" w:hAnsi="Flanders Art Sans"/>
          <w:lang w:val="en-GB"/>
        </w:rPr>
        <w:t xml:space="preserve">specific to </w:t>
      </w:r>
      <w:r w:rsidR="003B3FFF">
        <w:rPr>
          <w:rFonts w:ascii="Flanders Art Sans" w:hAnsi="Flanders Art Sans"/>
          <w:lang w:val="en-GB"/>
        </w:rPr>
        <w:t xml:space="preserve">TEMPORARY DISPLACED PEOPLE FROM </w:t>
      </w:r>
      <w:r w:rsidR="00E12C34" w:rsidRPr="008E44AF">
        <w:rPr>
          <w:rFonts w:ascii="Flanders Art Sans" w:hAnsi="Flanders Art Sans"/>
          <w:lang w:val="en-GB"/>
        </w:rPr>
        <w:t>Ukrainia</w:t>
      </w:r>
    </w:p>
    <w:p w14:paraId="1288E262" w14:textId="28619069" w:rsidR="00251B49" w:rsidRPr="008E44AF" w:rsidRDefault="00251B49" w:rsidP="00251B49">
      <w:pPr>
        <w:rPr>
          <w:lang w:val="en-GB"/>
        </w:rPr>
      </w:pPr>
    </w:p>
    <w:p w14:paraId="762FC387" w14:textId="7777777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BETWEEN</w:t>
      </w:r>
    </w:p>
    <w:p w14:paraId="7E299757" w14:textId="77777777" w:rsidR="002E6207" w:rsidRPr="008E44AF" w:rsidRDefault="00E36133" w:rsidP="00E36133">
      <w:pPr>
        <w:shd w:val="clear" w:color="auto" w:fill="FFFFFF"/>
        <w:jc w:val="both"/>
        <w:textAlignment w:val="baseline"/>
        <w:rPr>
          <w:rFonts w:eastAsia="Times New Roman"/>
          <w:i/>
          <w:iCs/>
          <w:color w:val="333333"/>
          <w:bdr w:val="none" w:sz="0" w:space="0" w:color="auto" w:frame="1"/>
          <w:lang w:val="en-GB"/>
        </w:rPr>
      </w:pPr>
      <w:r w:rsidRPr="008E44AF">
        <w:rPr>
          <w:rFonts w:eastAsia="Times New Roman"/>
          <w:color w:val="333333"/>
          <w:bdr w:val="none" w:sz="0" w:space="0" w:color="auto" w:frame="1"/>
          <w:lang w:val="en-GB"/>
        </w:rPr>
        <w:t>The undersigned:</w:t>
      </w:r>
      <w:r w:rsidRPr="008E44AF">
        <w:rPr>
          <w:rFonts w:eastAsia="Times New Roman"/>
          <w:color w:val="333333"/>
          <w:lang w:val="en-GB"/>
        </w:rPr>
        <w:br/>
      </w:r>
    </w:p>
    <w:p w14:paraId="216D0642" w14:textId="0C7980D1" w:rsidR="00E36133" w:rsidRPr="008E44AF" w:rsidRDefault="00E36133" w:rsidP="00E36133">
      <w:pPr>
        <w:shd w:val="clear" w:color="auto" w:fill="FFFFFF"/>
        <w:jc w:val="both"/>
        <w:textAlignment w:val="baseline"/>
        <w:rPr>
          <w:rFonts w:eastAsia="Times New Roman"/>
          <w:i/>
          <w:iCs/>
          <w:color w:val="333333"/>
          <w:bdr w:val="none" w:sz="0" w:space="0" w:color="auto" w:frame="1"/>
          <w:lang w:val="en-GB"/>
        </w:rPr>
      </w:pPr>
      <w:r w:rsidRPr="008E44AF">
        <w:rPr>
          <w:rFonts w:eastAsia="Times New Roman"/>
          <w:i/>
          <w:iCs/>
          <w:color w:val="333333"/>
          <w:bdr w:val="none" w:sz="0" w:space="0" w:color="auto" w:frame="1"/>
          <w:lang w:val="en-GB"/>
        </w:rPr>
        <w:t>(</w:t>
      </w:r>
      <w:r w:rsidR="008E44AF" w:rsidRPr="008E44AF">
        <w:rPr>
          <w:rFonts w:eastAsia="Times New Roman"/>
          <w:i/>
          <w:iCs/>
          <w:color w:val="333333"/>
          <w:bdr w:val="none" w:sz="0" w:space="0" w:color="auto" w:frame="1"/>
          <w:lang w:val="en-GB"/>
        </w:rPr>
        <w:t>D</w:t>
      </w:r>
      <w:r w:rsidRPr="008E44AF">
        <w:rPr>
          <w:rFonts w:eastAsia="Times New Roman"/>
          <w:i/>
          <w:iCs/>
          <w:color w:val="333333"/>
          <w:bdr w:val="none" w:sz="0" w:space="0" w:color="auto" w:frame="1"/>
          <w:lang w:val="en-GB"/>
        </w:rPr>
        <w:t xml:space="preserve">elete </w:t>
      </w:r>
      <w:r w:rsidR="00411822">
        <w:rPr>
          <w:rFonts w:eastAsia="Times New Roman"/>
          <w:i/>
          <w:iCs/>
          <w:color w:val="333333"/>
          <w:bdr w:val="none" w:sz="0" w:space="0" w:color="auto" w:frame="1"/>
          <w:lang w:val="en-GB"/>
        </w:rPr>
        <w:t>where appropriate</w:t>
      </w:r>
      <w:r w:rsidRPr="008E44AF">
        <w:rPr>
          <w:rFonts w:eastAsia="Times New Roman"/>
          <w:i/>
          <w:iCs/>
          <w:color w:val="333333"/>
          <w:bdr w:val="none" w:sz="0" w:space="0" w:color="auto" w:frame="1"/>
          <w:lang w:val="en-GB"/>
        </w:rPr>
        <w:t>)</w:t>
      </w:r>
    </w:p>
    <w:p w14:paraId="1F7FF49C" w14:textId="0AD7BFB8" w:rsidR="008E44AF" w:rsidRPr="008E44AF" w:rsidRDefault="008E44AF" w:rsidP="00E36133">
      <w:pPr>
        <w:shd w:val="clear" w:color="auto" w:fill="FFFFFF"/>
        <w:jc w:val="both"/>
        <w:textAlignment w:val="baseline"/>
        <w:rPr>
          <w:rFonts w:eastAsia="Times New Roman"/>
          <w:i/>
          <w:iCs/>
          <w:color w:val="333333"/>
          <w:bdr w:val="none" w:sz="0" w:space="0" w:color="auto" w:frame="1"/>
          <w:lang w:val="en-GB"/>
        </w:rPr>
      </w:pPr>
    </w:p>
    <w:p w14:paraId="11E2AE6B" w14:textId="25B0049E" w:rsidR="008E44AF" w:rsidRPr="00411822" w:rsidRDefault="008E44AF" w:rsidP="008E44AF">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a)</w:t>
      </w:r>
      <w:r w:rsidR="00A21841" w:rsidRPr="00411822">
        <w:rPr>
          <w:rFonts w:eastAsia="Times New Roman"/>
          <w:i/>
          <w:iCs/>
          <w:color w:val="333333"/>
          <w:lang w:val="en-GB"/>
        </w:rPr>
        <w:t xml:space="preserve"> </w:t>
      </w:r>
      <w:r w:rsidRPr="00411822">
        <w:rPr>
          <w:rFonts w:eastAsia="Times New Roman"/>
          <w:i/>
          <w:iCs/>
          <w:color w:val="333333"/>
          <w:lang w:val="en-GB"/>
        </w:rPr>
        <w:t xml:space="preserve">The social housing </w:t>
      </w:r>
      <w:r w:rsidR="0006572A" w:rsidRPr="00411822">
        <w:rPr>
          <w:rFonts w:eastAsia="Times New Roman"/>
          <w:i/>
          <w:iCs/>
          <w:color w:val="333333"/>
          <w:lang w:val="en-GB"/>
        </w:rPr>
        <w:t>association</w:t>
      </w:r>
      <w:r w:rsidR="00A21841" w:rsidRPr="00411822">
        <w:rPr>
          <w:rFonts w:eastAsia="Times New Roman"/>
          <w:i/>
          <w:iCs/>
          <w:color w:val="333333"/>
          <w:lang w:val="en-GB"/>
        </w:rPr>
        <w:t xml:space="preserve"> cv/</w:t>
      </w:r>
      <w:proofErr w:type="spellStart"/>
      <w:r w:rsidR="00A21841" w:rsidRPr="00411822">
        <w:rPr>
          <w:rFonts w:eastAsia="Times New Roman"/>
          <w:i/>
          <w:iCs/>
          <w:color w:val="333333"/>
          <w:lang w:val="en-GB"/>
        </w:rPr>
        <w:t>nv</w:t>
      </w:r>
      <w:proofErr w:type="spellEnd"/>
      <w:r w:rsidR="00A21841" w:rsidRPr="00411822">
        <w:rPr>
          <w:rFonts w:eastAsia="Times New Roman"/>
          <w:i/>
          <w:iCs/>
          <w:color w:val="333333"/>
          <w:lang w:val="en-GB"/>
        </w:rPr>
        <w:t>:</w:t>
      </w:r>
    </w:p>
    <w:p w14:paraId="2B1DCFBF" w14:textId="496936FF" w:rsidR="00A21841" w:rsidRPr="00411822" w:rsidRDefault="00A21841" w:rsidP="008E44AF">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with registered offices in:</w:t>
      </w:r>
    </w:p>
    <w:p w14:paraId="646FA8DB" w14:textId="1E84A05A" w:rsidR="00A21841" w:rsidRPr="00411822" w:rsidRDefault="00A21841" w:rsidP="008E44AF">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entered in the Crossroads Bank for Enterprises under number:</w:t>
      </w:r>
    </w:p>
    <w:p w14:paraId="61086DEA" w14:textId="3718CA40" w:rsidR="00A21841" w:rsidRPr="00411822" w:rsidRDefault="003B3C63" w:rsidP="008E44AF">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 xml:space="preserve">legally </w:t>
      </w:r>
      <w:r w:rsidR="00A21841" w:rsidRPr="00411822">
        <w:rPr>
          <w:rFonts w:eastAsia="Times New Roman"/>
          <w:i/>
          <w:iCs/>
          <w:color w:val="333333"/>
          <w:lang w:val="en-GB"/>
        </w:rPr>
        <w:t>represented by:</w:t>
      </w:r>
    </w:p>
    <w:p w14:paraId="50E10850" w14:textId="5880FE67" w:rsidR="00A21841" w:rsidRPr="00411822" w:rsidRDefault="00411822" w:rsidP="008E44AF">
      <w:pPr>
        <w:shd w:val="clear" w:color="auto" w:fill="FFFFFF"/>
        <w:jc w:val="both"/>
        <w:textAlignment w:val="baseline"/>
        <w:rPr>
          <w:rFonts w:eastAsia="Times New Roman"/>
          <w:i/>
          <w:iCs/>
          <w:color w:val="333333"/>
          <w:lang w:val="en-GB"/>
        </w:rPr>
      </w:pPr>
      <w:r>
        <w:rPr>
          <w:rFonts w:eastAsia="Times New Roman"/>
          <w:i/>
          <w:iCs/>
          <w:color w:val="333333"/>
          <w:lang w:val="en-GB"/>
        </w:rPr>
        <w:t>Acting in the capacity</w:t>
      </w:r>
      <w:r w:rsidR="00A21841" w:rsidRPr="00411822">
        <w:rPr>
          <w:rFonts w:eastAsia="Times New Roman"/>
          <w:i/>
          <w:iCs/>
          <w:color w:val="333333"/>
          <w:lang w:val="en-GB"/>
        </w:rPr>
        <w:t xml:space="preserve"> of:</w:t>
      </w:r>
    </w:p>
    <w:p w14:paraId="41DB94C8" w14:textId="1FE7A290" w:rsidR="00A21841" w:rsidRPr="00411822" w:rsidRDefault="00A21841" w:rsidP="008E44AF">
      <w:pPr>
        <w:shd w:val="clear" w:color="auto" w:fill="FFFFFF"/>
        <w:jc w:val="both"/>
        <w:textAlignment w:val="baseline"/>
        <w:rPr>
          <w:rFonts w:eastAsia="Times New Roman"/>
          <w:i/>
          <w:iCs/>
          <w:color w:val="333333"/>
          <w:lang w:val="en-GB"/>
        </w:rPr>
      </w:pPr>
    </w:p>
    <w:p w14:paraId="597E9DB8" w14:textId="75EA4A47" w:rsidR="00A21841" w:rsidRPr="00411822" w:rsidRDefault="00A21841"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 xml:space="preserve">b) The social </w:t>
      </w:r>
      <w:r w:rsidR="00411822">
        <w:rPr>
          <w:rFonts w:eastAsia="Times New Roman"/>
          <w:i/>
          <w:iCs/>
          <w:color w:val="333333"/>
          <w:lang w:val="en-GB"/>
        </w:rPr>
        <w:t>renting</w:t>
      </w:r>
      <w:r w:rsidRPr="00411822">
        <w:rPr>
          <w:rFonts w:eastAsia="Times New Roman"/>
          <w:i/>
          <w:iCs/>
          <w:color w:val="333333"/>
          <w:lang w:val="en-GB"/>
        </w:rPr>
        <w:t xml:space="preserve"> office (name, address, municipality):</w:t>
      </w:r>
    </w:p>
    <w:p w14:paraId="6975929A" w14:textId="77777777" w:rsidR="00A21841" w:rsidRPr="00411822" w:rsidRDefault="00A21841"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with registered offices in:</w:t>
      </w:r>
    </w:p>
    <w:p w14:paraId="5E861A53" w14:textId="77777777" w:rsidR="00A21841" w:rsidRPr="00411822" w:rsidRDefault="00A21841"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entered in the Crossroads Bank for Enterprises under number:</w:t>
      </w:r>
    </w:p>
    <w:p w14:paraId="59ACD012" w14:textId="4D13D569" w:rsidR="00A21841" w:rsidRPr="00411822" w:rsidRDefault="003B3C63"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legally</w:t>
      </w:r>
      <w:r w:rsidR="00A21841" w:rsidRPr="00411822">
        <w:rPr>
          <w:rFonts w:eastAsia="Times New Roman"/>
          <w:i/>
          <w:iCs/>
          <w:color w:val="333333"/>
          <w:lang w:val="en-GB"/>
        </w:rPr>
        <w:t xml:space="preserve"> represented by:</w:t>
      </w:r>
    </w:p>
    <w:p w14:paraId="145422FD" w14:textId="2B7FA31A" w:rsidR="00A21841" w:rsidRPr="00411822" w:rsidRDefault="00411822"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 xml:space="preserve">Acting in the capacity </w:t>
      </w:r>
      <w:r w:rsidR="00A21841" w:rsidRPr="00411822">
        <w:rPr>
          <w:rFonts w:eastAsia="Times New Roman"/>
          <w:i/>
          <w:iCs/>
          <w:color w:val="333333"/>
          <w:lang w:val="en-GB"/>
        </w:rPr>
        <w:t>of:</w:t>
      </w:r>
    </w:p>
    <w:p w14:paraId="6EC13F3D" w14:textId="06A408DD" w:rsidR="00A21841" w:rsidRPr="00411822" w:rsidRDefault="00A21841" w:rsidP="00A21841">
      <w:pPr>
        <w:shd w:val="clear" w:color="auto" w:fill="FFFFFF"/>
        <w:jc w:val="both"/>
        <w:textAlignment w:val="baseline"/>
        <w:rPr>
          <w:rFonts w:eastAsia="Times New Roman"/>
          <w:i/>
          <w:iCs/>
          <w:color w:val="333333"/>
          <w:lang w:val="en-GB"/>
        </w:rPr>
      </w:pPr>
    </w:p>
    <w:p w14:paraId="46BD461F" w14:textId="6458BC16" w:rsidR="00A21841" w:rsidRPr="00411822" w:rsidRDefault="003B3C63"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c</w:t>
      </w:r>
      <w:r w:rsidR="00A21841" w:rsidRPr="00411822">
        <w:rPr>
          <w:rFonts w:eastAsia="Times New Roman"/>
          <w:i/>
          <w:iCs/>
          <w:color w:val="333333"/>
          <w:lang w:val="en-GB"/>
        </w:rPr>
        <w:t xml:space="preserve">) The </w:t>
      </w:r>
      <w:r w:rsidRPr="00411822">
        <w:rPr>
          <w:rFonts w:eastAsia="Times New Roman"/>
          <w:i/>
          <w:iCs/>
          <w:color w:val="333333"/>
          <w:lang w:val="en-GB"/>
        </w:rPr>
        <w:t>housing company:</w:t>
      </w:r>
    </w:p>
    <w:p w14:paraId="6637F2F1" w14:textId="77777777" w:rsidR="00A21841" w:rsidRPr="00411822" w:rsidRDefault="00A21841"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with registered offices in:</w:t>
      </w:r>
    </w:p>
    <w:p w14:paraId="0B700609" w14:textId="77777777" w:rsidR="00A21841" w:rsidRPr="00411822" w:rsidRDefault="00A21841"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entered in the Crossroads Bank for Enterprises under number:</w:t>
      </w:r>
    </w:p>
    <w:p w14:paraId="63A42BC2" w14:textId="5AA0EC3E" w:rsidR="00A21841" w:rsidRPr="00411822" w:rsidRDefault="003B3C63"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 xml:space="preserve">legally </w:t>
      </w:r>
      <w:r w:rsidR="00A21841" w:rsidRPr="00411822">
        <w:rPr>
          <w:rFonts w:eastAsia="Times New Roman"/>
          <w:i/>
          <w:iCs/>
          <w:color w:val="333333"/>
          <w:lang w:val="en-GB"/>
        </w:rPr>
        <w:t>represented by:</w:t>
      </w:r>
    </w:p>
    <w:p w14:paraId="5DF4C9F2" w14:textId="0E213458" w:rsidR="00A21841" w:rsidRPr="00411822" w:rsidRDefault="00411822" w:rsidP="00A21841">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 xml:space="preserve">Acting in the capacity </w:t>
      </w:r>
      <w:r w:rsidR="00A21841" w:rsidRPr="00411822">
        <w:rPr>
          <w:rFonts w:eastAsia="Times New Roman"/>
          <w:i/>
          <w:iCs/>
          <w:color w:val="333333"/>
          <w:lang w:val="en-GB"/>
        </w:rPr>
        <w:t>of:</w:t>
      </w:r>
    </w:p>
    <w:p w14:paraId="34863A94" w14:textId="1C820AFF" w:rsidR="003B3C63" w:rsidRPr="00411822" w:rsidRDefault="003B3C63" w:rsidP="00A21841">
      <w:pPr>
        <w:shd w:val="clear" w:color="auto" w:fill="FFFFFF"/>
        <w:jc w:val="both"/>
        <w:textAlignment w:val="baseline"/>
        <w:rPr>
          <w:rFonts w:eastAsia="Times New Roman"/>
          <w:i/>
          <w:iCs/>
          <w:color w:val="333333"/>
          <w:lang w:val="en-GB"/>
        </w:rPr>
      </w:pPr>
    </w:p>
    <w:p w14:paraId="22E626F9" w14:textId="466F0187" w:rsidR="003B3C63" w:rsidRPr="00411822" w:rsidRDefault="003B3C63" w:rsidP="003B3C63">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d)  …</w:t>
      </w:r>
    </w:p>
    <w:p w14:paraId="7271F0E0" w14:textId="77777777" w:rsidR="003B3C63" w:rsidRPr="00411822" w:rsidRDefault="003B3C63" w:rsidP="003B3C63">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with registered offices in:</w:t>
      </w:r>
    </w:p>
    <w:p w14:paraId="1832BA16" w14:textId="77777777" w:rsidR="003B3C63" w:rsidRPr="00411822" w:rsidRDefault="003B3C63" w:rsidP="003B3C63">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entered in the Crossroads Bank for Enterprises under number:</w:t>
      </w:r>
    </w:p>
    <w:p w14:paraId="6D19A971" w14:textId="2AE1DE4D" w:rsidR="003B3C63" w:rsidRPr="00411822" w:rsidRDefault="003B3C63" w:rsidP="003B3C63">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legally represented by:</w:t>
      </w:r>
    </w:p>
    <w:p w14:paraId="1B4B7809" w14:textId="77777777" w:rsidR="00411822" w:rsidRDefault="00411822" w:rsidP="003B3C63">
      <w:pPr>
        <w:shd w:val="clear" w:color="auto" w:fill="FFFFFF"/>
        <w:jc w:val="both"/>
        <w:textAlignment w:val="baseline"/>
        <w:rPr>
          <w:rFonts w:eastAsia="Times New Roman"/>
          <w:i/>
          <w:iCs/>
          <w:color w:val="333333"/>
          <w:lang w:val="en-GB"/>
        </w:rPr>
      </w:pPr>
    </w:p>
    <w:p w14:paraId="2EB8596F" w14:textId="3619EAA4" w:rsidR="003B3C63" w:rsidRPr="00411822" w:rsidRDefault="003B3C63" w:rsidP="003B3C63">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hereinafter referred to as “</w:t>
      </w:r>
      <w:r w:rsidRPr="00411822">
        <w:rPr>
          <w:rFonts w:eastAsia="Times New Roman"/>
          <w:b/>
          <w:bCs/>
          <w:i/>
          <w:iCs/>
          <w:color w:val="333333"/>
          <w:lang w:val="en-GB"/>
        </w:rPr>
        <w:t>the principal tenant</w:t>
      </w:r>
      <w:r w:rsidRPr="00411822">
        <w:rPr>
          <w:rFonts w:eastAsia="Times New Roman"/>
          <w:i/>
          <w:iCs/>
          <w:color w:val="333333"/>
          <w:lang w:val="en-GB"/>
        </w:rPr>
        <w:t>”</w:t>
      </w:r>
    </w:p>
    <w:p w14:paraId="1F0ECB13" w14:textId="77777777" w:rsidR="00E36133" w:rsidRPr="00411822" w:rsidRDefault="00E36133" w:rsidP="00E36133">
      <w:pPr>
        <w:shd w:val="clear" w:color="auto" w:fill="FFFFFF"/>
        <w:jc w:val="both"/>
        <w:textAlignment w:val="baseline"/>
        <w:rPr>
          <w:rFonts w:eastAsia="Times New Roman"/>
          <w:i/>
          <w:iCs/>
          <w:color w:val="333333"/>
          <w:lang w:val="en-GB"/>
        </w:rPr>
      </w:pPr>
      <w:r w:rsidRPr="00411822">
        <w:rPr>
          <w:rFonts w:eastAsia="Times New Roman"/>
          <w:i/>
          <w:iCs/>
          <w:color w:val="333333"/>
          <w:lang w:val="en-GB"/>
        </w:rPr>
        <w:t> </w:t>
      </w:r>
    </w:p>
    <w:p w14:paraId="159158B8" w14:textId="7777777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AND</w:t>
      </w:r>
    </w:p>
    <w:p w14:paraId="33AEA0AB" w14:textId="11A12B76" w:rsidR="002E6207" w:rsidRPr="008E44AF" w:rsidRDefault="00E36133" w:rsidP="002E6207">
      <w:pPr>
        <w:shd w:val="clear" w:color="auto" w:fill="FFFFFF"/>
        <w:jc w:val="both"/>
        <w:textAlignment w:val="baseline"/>
        <w:rPr>
          <w:rFonts w:eastAsia="Times New Roman"/>
          <w:color w:val="333333"/>
          <w:lang w:val="en-GB"/>
        </w:rPr>
      </w:pPr>
      <w:r w:rsidRPr="008E44AF">
        <w:rPr>
          <w:rFonts w:eastAsia="Times New Roman"/>
          <w:color w:val="333333"/>
          <w:lang w:val="en-GB"/>
        </w:rPr>
        <w:br/>
      </w:r>
      <w:r w:rsidRPr="008E44AF">
        <w:rPr>
          <w:rFonts w:eastAsia="Times New Roman"/>
          <w:i/>
          <w:iCs/>
          <w:color w:val="333333"/>
          <w:bdr w:val="none" w:sz="0" w:space="0" w:color="auto" w:frame="1"/>
          <w:lang w:val="en-GB"/>
        </w:rPr>
        <w:t xml:space="preserve">(In case of one or more natural persons: delete </w:t>
      </w:r>
      <w:r w:rsidR="00411822">
        <w:rPr>
          <w:rFonts w:eastAsia="Times New Roman"/>
          <w:i/>
          <w:iCs/>
          <w:color w:val="333333"/>
          <w:bdr w:val="none" w:sz="0" w:space="0" w:color="auto" w:frame="1"/>
          <w:lang w:val="en-GB"/>
        </w:rPr>
        <w:t>where</w:t>
      </w:r>
      <w:r w:rsidRPr="008E44AF">
        <w:rPr>
          <w:rFonts w:eastAsia="Times New Roman"/>
          <w:i/>
          <w:iCs/>
          <w:color w:val="333333"/>
          <w:bdr w:val="none" w:sz="0" w:space="0" w:color="auto" w:frame="1"/>
          <w:lang w:val="en-GB"/>
        </w:rPr>
        <w:t xml:space="preserve"> appropriate)</w:t>
      </w:r>
    </w:p>
    <w:p w14:paraId="4D5690F8" w14:textId="1140C49D" w:rsidR="002E6207" w:rsidRPr="008E44AF" w:rsidRDefault="00095EB2" w:rsidP="002E6207">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M</w:t>
      </w:r>
      <w:r w:rsidR="002E6207" w:rsidRPr="008E44AF">
        <w:rPr>
          <w:rFonts w:eastAsia="Times New Roman"/>
          <w:color w:val="333333"/>
          <w:bdr w:val="none" w:sz="0" w:space="0" w:color="auto" w:frame="1"/>
          <w:lang w:val="en-GB"/>
        </w:rPr>
        <w:t>r: ___________________________________</w:t>
      </w:r>
      <w:r w:rsidR="002E6207" w:rsidRPr="008E44AF">
        <w:rPr>
          <w:rFonts w:eastAsia="Times New Roman"/>
          <w:color w:val="333333"/>
          <w:lang w:val="en-GB"/>
        </w:rPr>
        <w:br/>
      </w:r>
      <w:r w:rsidR="002E6207" w:rsidRPr="008E44AF">
        <w:rPr>
          <w:rFonts w:eastAsia="Times New Roman"/>
          <w:color w:val="333333"/>
          <w:bdr w:val="none" w:sz="0" w:space="0" w:color="auto" w:frame="1"/>
          <w:lang w:val="en-GB"/>
        </w:rPr>
        <w:t>born on: ___________________________________</w:t>
      </w:r>
      <w:r w:rsidR="002E6207" w:rsidRPr="008E44AF">
        <w:rPr>
          <w:rFonts w:eastAsia="Times New Roman"/>
          <w:color w:val="333333"/>
          <w:lang w:val="en-GB"/>
        </w:rPr>
        <w:br/>
      </w:r>
      <w:r w:rsidR="002E6207" w:rsidRPr="008E44AF">
        <w:rPr>
          <w:rFonts w:eastAsia="Times New Roman"/>
          <w:color w:val="333333"/>
          <w:bdr w:val="none" w:sz="0" w:space="0" w:color="auto" w:frame="1"/>
          <w:lang w:val="en-GB"/>
        </w:rPr>
        <w:t>in: ___________________________________</w:t>
      </w:r>
      <w:r w:rsidR="002E6207" w:rsidRPr="008E44AF">
        <w:rPr>
          <w:rFonts w:eastAsia="Times New Roman"/>
          <w:color w:val="333333"/>
          <w:lang w:val="en-GB"/>
        </w:rPr>
        <w:br/>
      </w:r>
      <w:r w:rsidR="002E6207" w:rsidRPr="008E44AF">
        <w:rPr>
          <w:rFonts w:eastAsia="Times New Roman"/>
          <w:color w:val="333333"/>
          <w:bdr w:val="none" w:sz="0" w:space="0" w:color="auto" w:frame="1"/>
          <w:lang w:val="en-GB"/>
        </w:rPr>
        <w:t>with national registry number: ___________________________________</w:t>
      </w:r>
      <w:r w:rsidR="002E6207" w:rsidRPr="008E44AF">
        <w:rPr>
          <w:rFonts w:eastAsia="Times New Roman"/>
          <w:color w:val="333333"/>
          <w:lang w:val="en-GB"/>
        </w:rPr>
        <w:br/>
      </w:r>
      <w:r w:rsidR="002E6207" w:rsidRPr="008E44AF">
        <w:rPr>
          <w:rFonts w:eastAsia="Times New Roman"/>
          <w:color w:val="333333"/>
          <w:lang w:val="en-GB"/>
        </w:rPr>
        <w:br/>
        <w:t>and/or Ms: ___________________________________</w:t>
      </w:r>
      <w:r w:rsidR="002E6207" w:rsidRPr="008E44AF">
        <w:rPr>
          <w:rFonts w:eastAsia="Times New Roman"/>
          <w:color w:val="333333"/>
          <w:lang w:val="en-GB"/>
        </w:rPr>
        <w:br/>
        <w:t>born on: ___________________________________</w:t>
      </w:r>
      <w:r w:rsidR="002E6207" w:rsidRPr="008E44AF">
        <w:rPr>
          <w:rFonts w:eastAsia="Times New Roman"/>
          <w:color w:val="333333"/>
          <w:lang w:val="en-GB"/>
        </w:rPr>
        <w:br/>
        <w:t>in: ___________________________________</w:t>
      </w:r>
      <w:r w:rsidR="002E6207" w:rsidRPr="008E44AF">
        <w:rPr>
          <w:rFonts w:eastAsia="Times New Roman"/>
          <w:color w:val="333333"/>
          <w:lang w:val="en-GB"/>
        </w:rPr>
        <w:br/>
        <w:t>with national registry number: ___________________________________</w:t>
      </w:r>
    </w:p>
    <w:p w14:paraId="0D045390" w14:textId="30675EC2" w:rsidR="002E6207" w:rsidRPr="008E44AF" w:rsidRDefault="002E6207" w:rsidP="002E6207">
      <w:pPr>
        <w:shd w:val="clear" w:color="auto" w:fill="FFFFFF"/>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lastRenderedPageBreak/>
        <w:t>who live</w:t>
      </w:r>
      <w:r w:rsidR="00095EB2" w:rsidRPr="008E44AF">
        <w:rPr>
          <w:rFonts w:eastAsia="Times New Roman"/>
          <w:color w:val="333333"/>
          <w:bdr w:val="none" w:sz="0" w:space="0" w:color="auto" w:frame="1"/>
          <w:lang w:val="en-GB"/>
        </w:rPr>
        <w:t>/cohabit</w:t>
      </w:r>
      <w:r w:rsidRPr="008E44AF">
        <w:rPr>
          <w:rFonts w:eastAsia="Times New Roman"/>
          <w:color w:val="333333"/>
          <w:bdr w:val="none" w:sz="0" w:space="0" w:color="auto" w:frame="1"/>
          <w:lang w:val="en-GB"/>
        </w:rPr>
        <w:t xml:space="preserve"> in: ___________________________________</w:t>
      </w:r>
      <w:r w:rsidRPr="008E44AF">
        <w:rPr>
          <w:rFonts w:eastAsia="Times New Roman"/>
          <w:color w:val="333333"/>
          <w:lang w:val="en-GB"/>
        </w:rPr>
        <w:br/>
      </w:r>
      <w:r w:rsidRPr="008E44AF">
        <w:rPr>
          <w:rFonts w:eastAsia="Times New Roman"/>
          <w:color w:val="333333"/>
          <w:bdr w:val="none" w:sz="0" w:space="0" w:color="auto" w:frame="1"/>
          <w:lang w:val="en-GB"/>
        </w:rPr>
        <w:t>who declare that they are married / unmarried / have made a declaration of legal cohabitation / are de facto cohabiting</w:t>
      </w:r>
      <w:r w:rsidR="003B106F" w:rsidRPr="008E44AF">
        <w:rPr>
          <w:rFonts w:eastAsia="Times New Roman"/>
          <w:color w:val="333333"/>
          <w:bdr w:val="none" w:sz="0" w:space="0" w:color="auto" w:frame="1"/>
          <w:lang w:val="en-GB"/>
        </w:rPr>
        <w:t xml:space="preserve"> </w:t>
      </w:r>
      <w:r w:rsidRPr="008E44AF">
        <w:rPr>
          <w:rFonts w:eastAsia="Times New Roman"/>
          <w:i/>
          <w:iCs/>
          <w:color w:val="333333"/>
          <w:bdr w:val="none" w:sz="0" w:space="0" w:color="auto" w:frame="1"/>
          <w:lang w:val="en-GB"/>
        </w:rPr>
        <w:t xml:space="preserve">(delete </w:t>
      </w:r>
      <w:r w:rsidR="00411822">
        <w:rPr>
          <w:rFonts w:eastAsia="Times New Roman"/>
          <w:i/>
          <w:iCs/>
          <w:color w:val="333333"/>
          <w:bdr w:val="none" w:sz="0" w:space="0" w:color="auto" w:frame="1"/>
          <w:lang w:val="en-GB"/>
        </w:rPr>
        <w:t>where</w:t>
      </w:r>
      <w:r w:rsidRPr="008E44AF">
        <w:rPr>
          <w:rFonts w:eastAsia="Times New Roman"/>
          <w:i/>
          <w:iCs/>
          <w:color w:val="333333"/>
          <w:bdr w:val="none" w:sz="0" w:space="0" w:color="auto" w:frame="1"/>
          <w:lang w:val="en-GB"/>
        </w:rPr>
        <w:t xml:space="preserve"> appropriate).</w:t>
      </w:r>
    </w:p>
    <w:p w14:paraId="29291C5E" w14:textId="77777777" w:rsidR="003F5C0B" w:rsidRDefault="003F5C0B" w:rsidP="00AB16A6">
      <w:pPr>
        <w:shd w:val="clear" w:color="auto" w:fill="FFFFFF"/>
        <w:jc w:val="both"/>
        <w:textAlignment w:val="baseline"/>
        <w:rPr>
          <w:rFonts w:eastAsia="Times New Roman"/>
          <w:color w:val="333333"/>
          <w:bdr w:val="none" w:sz="0" w:space="0" w:color="auto" w:frame="1"/>
          <w:lang w:val="en-GB"/>
        </w:rPr>
      </w:pPr>
    </w:p>
    <w:p w14:paraId="3ACAE52E" w14:textId="70E66416" w:rsidR="00AB16A6" w:rsidRPr="008E44AF" w:rsidRDefault="00AB16A6" w:rsidP="00AB16A6">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hereinafter referred to as "the </w:t>
      </w:r>
      <w:r w:rsidR="0006572A">
        <w:rPr>
          <w:rFonts w:eastAsia="Times New Roman"/>
          <w:color w:val="333333"/>
          <w:bdr w:val="none" w:sz="0" w:space="0" w:color="auto" w:frame="1"/>
          <w:lang w:val="en-GB"/>
        </w:rPr>
        <w:t>Sub</w:t>
      </w:r>
      <w:r w:rsidR="0006572A" w:rsidRPr="008E44AF">
        <w:rPr>
          <w:rFonts w:eastAsia="Times New Roman"/>
          <w:color w:val="333333"/>
          <w:bdr w:val="none" w:sz="0" w:space="0" w:color="auto" w:frame="1"/>
          <w:lang w:val="en-GB"/>
        </w:rPr>
        <w:t>tenant</w:t>
      </w:r>
      <w:r w:rsidR="003B106F" w:rsidRPr="008E44AF">
        <w:rPr>
          <w:rFonts w:eastAsia="Times New Roman"/>
          <w:color w:val="333333"/>
          <w:bdr w:val="none" w:sz="0" w:space="0" w:color="auto" w:frame="1"/>
          <w:lang w:val="en-GB"/>
        </w:rPr>
        <w:t>"</w:t>
      </w:r>
      <w:r w:rsidRPr="008E44AF">
        <w:rPr>
          <w:rFonts w:eastAsia="Times New Roman"/>
          <w:color w:val="333333"/>
          <w:bdr w:val="none" w:sz="0" w:space="0" w:color="auto" w:frame="1"/>
          <w:lang w:val="en-GB"/>
        </w:rPr>
        <w:t xml:space="preserve"> </w:t>
      </w:r>
    </w:p>
    <w:p w14:paraId="4A550641" w14:textId="77777777" w:rsidR="002E6207" w:rsidRPr="008E44AF" w:rsidRDefault="002E6207" w:rsidP="002E6207">
      <w:pPr>
        <w:shd w:val="clear" w:color="auto" w:fill="FFFFFF"/>
        <w:jc w:val="both"/>
        <w:textAlignment w:val="baseline"/>
        <w:rPr>
          <w:rFonts w:eastAsia="Times New Roman"/>
          <w:color w:val="333333"/>
          <w:lang w:val="en-GB"/>
        </w:rPr>
      </w:pPr>
    </w:p>
    <w:p w14:paraId="3C427F27" w14:textId="700CF6C5" w:rsidR="00E36133" w:rsidRPr="008E44AF" w:rsidRDefault="00E36133" w:rsidP="002E6207">
      <w:pPr>
        <w:shd w:val="clear" w:color="auto" w:fill="FFFFFF"/>
        <w:jc w:val="both"/>
        <w:textAlignment w:val="baseline"/>
        <w:rPr>
          <w:rFonts w:eastAsia="Times New Roman"/>
          <w:color w:val="333333"/>
          <w:lang w:val="en-GB"/>
        </w:rPr>
      </w:pPr>
      <w:r w:rsidRPr="008E44AF">
        <w:rPr>
          <w:rFonts w:eastAsia="Times New Roman"/>
          <w:color w:val="333333"/>
          <w:lang w:val="en-GB"/>
        </w:rPr>
        <w:br/>
      </w:r>
      <w:r w:rsidRPr="008E44AF">
        <w:rPr>
          <w:rFonts w:eastAsia="Times New Roman"/>
          <w:color w:val="333333"/>
          <w:bdr w:val="none" w:sz="0" w:space="0" w:color="auto" w:frame="1"/>
          <w:lang w:val="en-GB"/>
        </w:rPr>
        <w:t xml:space="preserve">GENERAL </w:t>
      </w:r>
      <w:r w:rsidR="00411822">
        <w:rPr>
          <w:rFonts w:eastAsia="Times New Roman"/>
          <w:color w:val="333333"/>
          <w:bdr w:val="none" w:sz="0" w:space="0" w:color="auto" w:frame="1"/>
          <w:lang w:val="en-GB"/>
        </w:rPr>
        <w:t>PROVISION</w:t>
      </w:r>
    </w:p>
    <w:p w14:paraId="5E14D036" w14:textId="7A1933FE" w:rsidR="00E36133" w:rsidRPr="008E44AF" w:rsidRDefault="00E36133" w:rsidP="005D3959">
      <w:pPr>
        <w:shd w:val="clear" w:color="auto" w:fill="FFFFFF"/>
        <w:jc w:val="both"/>
        <w:textAlignment w:val="baseline"/>
        <w:rPr>
          <w:rFonts w:eastAsia="Times New Roman"/>
          <w:color w:val="333333"/>
          <w:lang w:val="en-GB"/>
        </w:rPr>
      </w:pPr>
      <w:r w:rsidRPr="008E44AF">
        <w:rPr>
          <w:color w:val="333333"/>
          <w:bdr w:val="none" w:sz="0" w:space="0" w:color="auto" w:frame="1"/>
          <w:lang w:val="en-GB"/>
        </w:rPr>
        <w:t xml:space="preserve">This </w:t>
      </w:r>
      <w:r w:rsidR="00411822">
        <w:rPr>
          <w:color w:val="333333"/>
          <w:bdr w:val="none" w:sz="0" w:space="0" w:color="auto" w:frame="1"/>
          <w:lang w:val="en-GB"/>
        </w:rPr>
        <w:t>sublease</w:t>
      </w:r>
      <w:r w:rsidRPr="008E44AF">
        <w:rPr>
          <w:color w:val="333333"/>
          <w:bdr w:val="none" w:sz="0" w:space="0" w:color="auto" w:frame="1"/>
          <w:lang w:val="en-GB"/>
        </w:rPr>
        <w:t xml:space="preserve"> agreement is concluded with a temporarily displaced person from Ukraine (Ukrainian refugee) and falls within the scope of the special </w:t>
      </w:r>
      <w:r w:rsidR="00411822">
        <w:rPr>
          <w:color w:val="333333"/>
          <w:bdr w:val="none" w:sz="0" w:space="0" w:color="auto" w:frame="1"/>
          <w:lang w:val="en-GB"/>
        </w:rPr>
        <w:t>rental</w:t>
      </w:r>
      <w:r w:rsidRPr="008E44AF">
        <w:rPr>
          <w:color w:val="333333"/>
          <w:bdr w:val="none" w:sz="0" w:space="0" w:color="auto" w:frame="1"/>
          <w:lang w:val="en-GB"/>
        </w:rPr>
        <w:t xml:space="preserve"> regime as laid down by the Flemish Government </w:t>
      </w:r>
      <w:r w:rsidR="00411822">
        <w:rPr>
          <w:color w:val="333333"/>
          <w:bdr w:val="none" w:sz="0" w:space="0" w:color="auto" w:frame="1"/>
          <w:lang w:val="en-GB"/>
        </w:rPr>
        <w:t>pursuant to</w:t>
      </w:r>
      <w:r w:rsidRPr="008E44AF">
        <w:rPr>
          <w:lang w:val="en-GB"/>
        </w:rPr>
        <w:t xml:space="preserve"> Article 5 of the decree of 18 March 2022 regulating the temporary accommodation of families or single persons who are homeless or </w:t>
      </w:r>
      <w:r w:rsidR="00411822">
        <w:rPr>
          <w:lang w:val="en-GB"/>
        </w:rPr>
        <w:t xml:space="preserve">facing </w:t>
      </w:r>
      <w:r w:rsidRPr="008E44AF">
        <w:rPr>
          <w:lang w:val="en-GB"/>
        </w:rPr>
        <w:t>homeless</w:t>
      </w:r>
      <w:r w:rsidR="00411822">
        <w:rPr>
          <w:lang w:val="en-GB"/>
        </w:rPr>
        <w:t>ness</w:t>
      </w:r>
      <w:r w:rsidRPr="008E44AF">
        <w:rPr>
          <w:lang w:val="en-GB"/>
        </w:rPr>
        <w:t xml:space="preserve"> as a result of the war in Ukraine (Article 6 of the decision of the Flemish Government of 18 March 2022 regulating the temporary accommodation of families or single persons who are homeless or are </w:t>
      </w:r>
      <w:r w:rsidR="00411822" w:rsidRPr="00411822">
        <w:rPr>
          <w:lang w:val="en-GB"/>
        </w:rPr>
        <w:t>facing homelessness</w:t>
      </w:r>
      <w:r w:rsidRPr="008E44AF">
        <w:rPr>
          <w:lang w:val="en-GB"/>
        </w:rPr>
        <w:t xml:space="preserve"> as a result of the war in Ukraine)</w:t>
      </w:r>
      <w:r w:rsidRPr="008E44AF">
        <w:rPr>
          <w:color w:val="333333"/>
          <w:bdr w:val="none" w:sz="0" w:space="0" w:color="auto" w:frame="1"/>
          <w:lang w:val="en-GB"/>
        </w:rPr>
        <w:t>.</w:t>
      </w:r>
    </w:p>
    <w:p w14:paraId="573C3A9B" w14:textId="77777777" w:rsidR="005D3959" w:rsidRPr="008E44AF" w:rsidRDefault="005D3959" w:rsidP="00E36133">
      <w:pPr>
        <w:shd w:val="clear" w:color="auto" w:fill="FFFFFF"/>
        <w:jc w:val="both"/>
        <w:textAlignment w:val="baseline"/>
        <w:rPr>
          <w:rFonts w:eastAsia="Times New Roman"/>
          <w:color w:val="333333"/>
          <w:lang w:val="en-GB"/>
        </w:rPr>
      </w:pPr>
    </w:p>
    <w:p w14:paraId="5F849EAD" w14:textId="06C88FAB"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lang w:val="en-GB"/>
        </w:rPr>
        <w:br/>
      </w:r>
      <w:r w:rsidRPr="008E44AF">
        <w:rPr>
          <w:rFonts w:eastAsia="Times New Roman"/>
          <w:color w:val="333333"/>
          <w:bdr w:val="none" w:sz="0" w:space="0" w:color="auto" w:frame="1"/>
          <w:lang w:val="en-GB"/>
        </w:rPr>
        <w:t>Article 1. OBJECT OF LEASE</w:t>
      </w:r>
    </w:p>
    <w:p w14:paraId="19B1FFFD" w14:textId="04304526" w:rsidR="005C3DDA" w:rsidRPr="008E44AF" w:rsidRDefault="00E36133" w:rsidP="00E36133">
      <w:pPr>
        <w:shd w:val="clear" w:color="auto" w:fill="FFFFFF"/>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411822">
        <w:rPr>
          <w:rFonts w:eastAsia="Times New Roman"/>
          <w:color w:val="333333"/>
          <w:bdr w:val="none" w:sz="0" w:space="0" w:color="auto" w:frame="1"/>
          <w:lang w:val="en-GB"/>
        </w:rPr>
        <w:t>p</w:t>
      </w:r>
      <w:r w:rsidR="003F5C0B">
        <w:rPr>
          <w:rFonts w:eastAsia="Times New Roman"/>
          <w:color w:val="333333"/>
          <w:bdr w:val="none" w:sz="0" w:space="0" w:color="auto" w:frame="1"/>
          <w:lang w:val="en-GB"/>
        </w:rPr>
        <w:t xml:space="preserve">rincipal </w:t>
      </w:r>
      <w:r w:rsidR="00411822">
        <w:rPr>
          <w:rFonts w:eastAsia="Times New Roman"/>
          <w:color w:val="333333"/>
          <w:bdr w:val="none" w:sz="0" w:space="0" w:color="auto" w:frame="1"/>
          <w:lang w:val="en-GB"/>
        </w:rPr>
        <w:t>t</w:t>
      </w:r>
      <w:r w:rsidR="003F5C0B">
        <w:rPr>
          <w:rFonts w:eastAsia="Times New Roman"/>
          <w:color w:val="333333"/>
          <w:bdr w:val="none" w:sz="0" w:space="0" w:color="auto" w:frame="1"/>
          <w:lang w:val="en-GB"/>
        </w:rPr>
        <w:t>enant</w:t>
      </w:r>
      <w:r w:rsidR="003F5C0B"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grants to the </w:t>
      </w:r>
      <w:r w:rsidR="00411822">
        <w:rPr>
          <w:rFonts w:eastAsia="Times New Roman"/>
          <w:color w:val="333333"/>
          <w:bdr w:val="none" w:sz="0" w:space="0" w:color="auto" w:frame="1"/>
          <w:lang w:val="en-GB"/>
        </w:rPr>
        <w:t>s</w:t>
      </w:r>
      <w:r w:rsidR="003F5C0B">
        <w:rPr>
          <w:rFonts w:eastAsia="Times New Roman"/>
          <w:color w:val="333333"/>
          <w:bdr w:val="none" w:sz="0" w:space="0" w:color="auto" w:frame="1"/>
          <w:lang w:val="en-GB"/>
        </w:rPr>
        <w:t>u</w:t>
      </w:r>
      <w:r w:rsidR="00253135">
        <w:rPr>
          <w:rFonts w:eastAsia="Times New Roman"/>
          <w:color w:val="333333"/>
          <w:bdr w:val="none" w:sz="0" w:space="0" w:color="auto" w:frame="1"/>
          <w:lang w:val="en-GB"/>
        </w:rPr>
        <w:t>b</w:t>
      </w:r>
      <w:r w:rsidR="003F5C0B">
        <w:rPr>
          <w:rFonts w:eastAsia="Times New Roman"/>
          <w:color w:val="333333"/>
          <w:bdr w:val="none" w:sz="0" w:space="0" w:color="auto" w:frame="1"/>
          <w:lang w:val="en-GB"/>
        </w:rPr>
        <w:t>t</w:t>
      </w:r>
      <w:r w:rsidRPr="008E44AF">
        <w:rPr>
          <w:rFonts w:eastAsia="Times New Roman"/>
          <w:color w:val="333333"/>
          <w:bdr w:val="none" w:sz="0" w:space="0" w:color="auto" w:frame="1"/>
          <w:lang w:val="en-GB"/>
        </w:rPr>
        <w:t>enant a residential house / flat / studio / room</w:t>
      </w:r>
      <w:r w:rsidR="00813DE7" w:rsidRPr="008E44AF">
        <w:rPr>
          <w:rFonts w:eastAsia="Times New Roman"/>
          <w:color w:val="333333"/>
          <w:bdr w:val="none" w:sz="0" w:space="0" w:color="auto" w:frame="1"/>
          <w:lang w:val="en-GB"/>
        </w:rPr>
        <w:t xml:space="preserve"> </w:t>
      </w:r>
      <w:r w:rsidRPr="008E44AF">
        <w:rPr>
          <w:rFonts w:eastAsia="Times New Roman"/>
          <w:i/>
          <w:iCs/>
          <w:color w:val="333333"/>
          <w:bdr w:val="none" w:sz="0" w:space="0" w:color="auto" w:frame="1"/>
          <w:lang w:val="en-GB"/>
        </w:rPr>
        <w:t xml:space="preserve">(delete </w:t>
      </w:r>
      <w:r w:rsidR="00411822">
        <w:rPr>
          <w:rFonts w:eastAsia="Times New Roman"/>
          <w:i/>
          <w:iCs/>
          <w:color w:val="333333"/>
          <w:bdr w:val="none" w:sz="0" w:space="0" w:color="auto" w:frame="1"/>
          <w:lang w:val="en-GB"/>
        </w:rPr>
        <w:t>where</w:t>
      </w:r>
      <w:r w:rsidRPr="008E44AF">
        <w:rPr>
          <w:rFonts w:eastAsia="Times New Roman"/>
          <w:i/>
          <w:iCs/>
          <w:color w:val="333333"/>
          <w:bdr w:val="none" w:sz="0" w:space="0" w:color="auto" w:frame="1"/>
          <w:lang w:val="en-GB"/>
        </w:rPr>
        <w:t xml:space="preserve"> appropriate) </w:t>
      </w:r>
      <w:r w:rsidRPr="008E44AF">
        <w:rPr>
          <w:rFonts w:eastAsia="Times New Roman"/>
          <w:color w:val="333333"/>
          <w:bdr w:val="none" w:sz="0" w:space="0" w:color="auto" w:frame="1"/>
          <w:lang w:val="en-GB"/>
        </w:rPr>
        <w:t>for rent, hereinafter referred to as the "property" , located in: _______________</w:t>
      </w:r>
      <w:r w:rsidRPr="008E44AF">
        <w:rPr>
          <w:rFonts w:eastAsia="Times New Roman"/>
          <w:color w:val="333333"/>
          <w:lang w:val="en-GB"/>
        </w:rPr>
        <w:br/>
      </w:r>
      <w:r w:rsidRPr="008E44AF">
        <w:rPr>
          <w:rFonts w:eastAsia="Times New Roman"/>
          <w:color w:val="333333"/>
          <w:bdr w:val="none" w:sz="0" w:space="0" w:color="auto" w:frame="1"/>
          <w:lang w:val="en-GB"/>
        </w:rPr>
        <w:t>and which is described as follows: _________________________________________________</w:t>
      </w:r>
    </w:p>
    <w:p w14:paraId="7DC844BC" w14:textId="2E963B5F" w:rsidR="00E36133" w:rsidRPr="008E44AF" w:rsidRDefault="005C3DDA" w:rsidP="00E36133">
      <w:pPr>
        <w:shd w:val="clear" w:color="auto" w:fill="FFFFFF"/>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_____________________________________________________________________________</w:t>
      </w:r>
      <w:r w:rsidRPr="008E44AF">
        <w:rPr>
          <w:rFonts w:eastAsia="Times New Roman"/>
          <w:color w:val="333333"/>
          <w:lang w:val="en-GB"/>
        </w:rPr>
        <w:br/>
      </w:r>
      <w:r w:rsidRPr="008E44AF">
        <w:rPr>
          <w:rFonts w:eastAsia="Times New Roman"/>
          <w:color w:val="333333"/>
          <w:lang w:val="en-GB"/>
        </w:rPr>
        <w:br/>
        <w:t>When using one or more rooms or facilities, the following rules apply:</w:t>
      </w:r>
    </w:p>
    <w:p w14:paraId="54706834" w14:textId="7E37BD15" w:rsidR="00F4274E" w:rsidRPr="008E44AF" w:rsidRDefault="00F4274E" w:rsidP="00E36133">
      <w:pPr>
        <w:shd w:val="clear" w:color="auto" w:fill="FFFFFF"/>
        <w:textAlignment w:val="baseline"/>
        <w:rPr>
          <w:rFonts w:eastAsia="Times New Roman"/>
          <w:color w:val="333333"/>
          <w:lang w:val="en-GB"/>
        </w:rPr>
      </w:pPr>
      <w:r w:rsidRPr="008E44AF">
        <w:rPr>
          <w:rFonts w:eastAsia="Times New Roman"/>
          <w:color w:val="333333"/>
          <w:lang w:val="en-GB"/>
        </w:rPr>
        <w:t>___________________________________________________________</w:t>
      </w:r>
    </w:p>
    <w:p w14:paraId="0701E419" w14:textId="7777777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lang w:val="en-GB"/>
        </w:rPr>
        <w:t> </w:t>
      </w:r>
    </w:p>
    <w:p w14:paraId="1B299B16" w14:textId="676BD64B" w:rsidR="00201F57" w:rsidRPr="008E44AF" w:rsidRDefault="00201F57"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property complies with the minimum housing quality requirements as laid down in Article 8 of the Flemish Government </w:t>
      </w:r>
      <w:r w:rsidR="00DF0E0E">
        <w:rPr>
          <w:rFonts w:eastAsia="Times New Roman"/>
          <w:color w:val="333333"/>
          <w:bdr w:val="none" w:sz="0" w:space="0" w:color="auto" w:frame="1"/>
          <w:lang w:val="en-GB"/>
        </w:rPr>
        <w:t>Decision</w:t>
      </w:r>
      <w:r w:rsidRPr="008E44AF">
        <w:rPr>
          <w:rFonts w:eastAsia="Times New Roman"/>
          <w:color w:val="333333"/>
          <w:bdr w:val="none" w:sz="0" w:space="0" w:color="auto" w:frame="1"/>
          <w:lang w:val="en-GB"/>
        </w:rPr>
        <w:t xml:space="preserve"> of 18 March 2022 (the property does not have any serious defects with regard to fire safety, explosion, electrocution, CO</w:t>
      </w:r>
      <w:r w:rsidR="00813DE7" w:rsidRPr="008E44AF">
        <w:rPr>
          <w:rFonts w:eastAsia="Times New Roman"/>
          <w:color w:val="333333"/>
          <w:bdr w:val="none" w:sz="0" w:space="0" w:color="auto" w:frame="1"/>
          <w:vertAlign w:val="superscript"/>
          <w:lang w:val="en-GB"/>
        </w:rPr>
        <w:t>2</w:t>
      </w:r>
      <w:r w:rsidRPr="008E44AF">
        <w:rPr>
          <w:rFonts w:eastAsia="Times New Roman"/>
          <w:color w:val="333333"/>
          <w:bdr w:val="none" w:sz="0" w:space="0" w:color="auto" w:frame="1"/>
          <w:lang w:val="en-GB"/>
        </w:rPr>
        <w:t xml:space="preserve"> poisoning, moisture, stability and accessibility, mentioned in the technical report).</w:t>
      </w:r>
    </w:p>
    <w:p w14:paraId="0320DDE5" w14:textId="77777777" w:rsidR="00201F57" w:rsidRPr="008E44AF" w:rsidRDefault="00201F57" w:rsidP="00E36133">
      <w:pPr>
        <w:shd w:val="clear" w:color="auto" w:fill="FFFFFF"/>
        <w:jc w:val="both"/>
        <w:textAlignment w:val="baseline"/>
        <w:rPr>
          <w:rFonts w:eastAsia="Times New Roman"/>
          <w:color w:val="333333"/>
          <w:bdr w:val="none" w:sz="0" w:space="0" w:color="auto" w:frame="1"/>
          <w:lang w:val="en-GB"/>
        </w:rPr>
      </w:pPr>
    </w:p>
    <w:p w14:paraId="69271BFA" w14:textId="06CB7AA4" w:rsidR="009E7778"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DF0E0E">
        <w:rPr>
          <w:rFonts w:eastAsia="Times New Roman"/>
          <w:color w:val="333333"/>
          <w:bdr w:val="none" w:sz="0" w:space="0" w:color="auto" w:frame="1"/>
          <w:lang w:val="en-GB"/>
        </w:rPr>
        <w:t>l</w:t>
      </w:r>
      <w:r w:rsidRPr="008E44AF">
        <w:rPr>
          <w:rFonts w:eastAsia="Times New Roman"/>
          <w:color w:val="333333"/>
          <w:bdr w:val="none" w:sz="0" w:space="0" w:color="auto" w:frame="1"/>
          <w:lang w:val="en-GB"/>
        </w:rPr>
        <w:t>andlord declares that the property is not included in the inventory of unfit and uninhabitable dwellings and is not the subject of any rehabilitation measure.</w:t>
      </w:r>
    </w:p>
    <w:p w14:paraId="06B011E1" w14:textId="0DDA3B33" w:rsidR="00E36133" w:rsidRPr="008E44AF" w:rsidRDefault="00E36133" w:rsidP="00E36133">
      <w:pPr>
        <w:shd w:val="clear" w:color="auto" w:fill="FFFFFF"/>
        <w:jc w:val="both"/>
        <w:textAlignment w:val="baseline"/>
        <w:rPr>
          <w:rFonts w:eastAsia="Times New Roman"/>
          <w:color w:val="333333"/>
          <w:lang w:val="en-GB"/>
        </w:rPr>
      </w:pPr>
    </w:p>
    <w:p w14:paraId="2BAA88DB" w14:textId="43E94E39"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Article 2. DURATION OF THE </w:t>
      </w:r>
      <w:r w:rsidR="003F5C0B">
        <w:rPr>
          <w:rFonts w:eastAsia="Times New Roman"/>
          <w:color w:val="333333"/>
          <w:bdr w:val="none" w:sz="0" w:space="0" w:color="auto" w:frame="1"/>
          <w:lang w:val="en-GB"/>
        </w:rPr>
        <w:t>SUB</w:t>
      </w:r>
      <w:r w:rsidRPr="008E44AF">
        <w:rPr>
          <w:rFonts w:eastAsia="Times New Roman"/>
          <w:color w:val="333333"/>
          <w:bdr w:val="none" w:sz="0" w:space="0" w:color="auto" w:frame="1"/>
          <w:lang w:val="en-GB"/>
        </w:rPr>
        <w:t>LEASE</w:t>
      </w:r>
    </w:p>
    <w:p w14:paraId="4851022A" w14:textId="35866CBC" w:rsidR="00E36133" w:rsidRPr="008E44AF" w:rsidRDefault="00E36133"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3F5C0B">
        <w:rPr>
          <w:rFonts w:eastAsia="Times New Roman"/>
          <w:color w:val="333333"/>
          <w:bdr w:val="none" w:sz="0" w:space="0" w:color="auto" w:frame="1"/>
          <w:lang w:val="en-GB"/>
        </w:rPr>
        <w:t>sub</w:t>
      </w:r>
      <w:r w:rsidRPr="008E44AF">
        <w:rPr>
          <w:rFonts w:eastAsia="Times New Roman"/>
          <w:color w:val="333333"/>
          <w:bdr w:val="none" w:sz="0" w:space="0" w:color="auto" w:frame="1"/>
          <w:lang w:val="en-GB"/>
        </w:rPr>
        <w:t>lease</w:t>
      </w:r>
      <w:r w:rsidR="00417286">
        <w:rPr>
          <w:rFonts w:eastAsia="Times New Roman"/>
          <w:color w:val="333333"/>
          <w:bdr w:val="none" w:sz="0" w:space="0" w:color="auto" w:frame="1"/>
          <w:lang w:val="en-GB"/>
        </w:rPr>
        <w:t xml:space="preserve"> agreement</w:t>
      </w:r>
      <w:r w:rsidRPr="008E44AF">
        <w:rPr>
          <w:rFonts w:eastAsia="Times New Roman"/>
          <w:color w:val="333333"/>
          <w:bdr w:val="none" w:sz="0" w:space="0" w:color="auto" w:frame="1"/>
          <w:lang w:val="en-GB"/>
        </w:rPr>
        <w:t xml:space="preserve"> is concluded for a period of ________ months</w:t>
      </w:r>
      <w:r w:rsidR="002B4C64" w:rsidRPr="008E44AF">
        <w:rPr>
          <w:rFonts w:eastAsia="Times New Roman"/>
          <w:color w:val="333333"/>
          <w:bdr w:val="none" w:sz="0" w:space="0" w:color="auto" w:frame="1"/>
          <w:lang w:val="en-GB"/>
        </w:rPr>
        <w:t xml:space="preserve"> </w:t>
      </w:r>
      <w:r w:rsidRPr="008E44AF">
        <w:rPr>
          <w:rFonts w:eastAsia="Times New Roman"/>
          <w:i/>
          <w:iCs/>
          <w:color w:val="333333"/>
          <w:bdr w:val="none" w:sz="0" w:space="0" w:color="auto" w:frame="1"/>
          <w:lang w:val="en-GB"/>
        </w:rPr>
        <w:t>(the duration is at least three months and is otherwise freely determined between the parties</w:t>
      </w:r>
      <w:r w:rsidRPr="008E44AF">
        <w:rPr>
          <w:rFonts w:eastAsia="Times New Roman"/>
          <w:color w:val="333333"/>
          <w:bdr w:val="none" w:sz="0" w:space="0" w:color="auto" w:frame="1"/>
          <w:lang w:val="en-GB"/>
        </w:rPr>
        <w:t>) that starts on ______________ and ends on ___________ provided that at least two months before the expiry date a notice of termination is served by one of the parties with a registered letter.</w:t>
      </w:r>
    </w:p>
    <w:p w14:paraId="1FC6B784" w14:textId="77777777" w:rsidR="00B81F95" w:rsidRPr="008E44AF" w:rsidRDefault="00B81F95" w:rsidP="00E36133">
      <w:pPr>
        <w:shd w:val="clear" w:color="auto" w:fill="FFFFFF"/>
        <w:jc w:val="both"/>
        <w:textAlignment w:val="baseline"/>
        <w:rPr>
          <w:rFonts w:eastAsia="Times New Roman"/>
          <w:color w:val="333333"/>
          <w:lang w:val="en-GB"/>
        </w:rPr>
      </w:pPr>
    </w:p>
    <w:p w14:paraId="66CCDF78" w14:textId="0854F6D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a. TERMINATION OPTIONS OF THE </w:t>
      </w:r>
      <w:r w:rsidR="003F5C0B">
        <w:rPr>
          <w:rFonts w:eastAsia="Times New Roman"/>
          <w:color w:val="333333"/>
          <w:bdr w:val="none" w:sz="0" w:space="0" w:color="auto" w:frame="1"/>
          <w:lang w:val="en-GB"/>
        </w:rPr>
        <w:t>SUB</w:t>
      </w:r>
      <w:r w:rsidRPr="008E44AF">
        <w:rPr>
          <w:rFonts w:eastAsia="Times New Roman"/>
          <w:color w:val="333333"/>
          <w:bdr w:val="none" w:sz="0" w:space="0" w:color="auto" w:frame="1"/>
          <w:lang w:val="en-GB"/>
        </w:rPr>
        <w:t>TENANT</w:t>
      </w:r>
    </w:p>
    <w:p w14:paraId="59727E06" w14:textId="104CCCE3" w:rsidR="006C0646" w:rsidRPr="008E44AF" w:rsidRDefault="00E36133" w:rsidP="00E36133">
      <w:pPr>
        <w:shd w:val="clear" w:color="auto" w:fill="FFFFFF"/>
        <w:jc w:val="both"/>
        <w:textAlignment w:val="baseline"/>
        <w:rPr>
          <w:rFonts w:eastAsia="Times New Roman"/>
          <w:color w:val="333333"/>
          <w:bdr w:val="none" w:sz="0" w:space="0" w:color="auto" w:frame="1"/>
          <w:lang w:val="en-GB"/>
        </w:rPr>
      </w:pPr>
      <w:r w:rsidRPr="008E44AF">
        <w:rPr>
          <w:color w:val="333333"/>
          <w:bdr w:val="none" w:sz="0" w:space="0" w:color="auto" w:frame="1"/>
          <w:lang w:val="en-GB"/>
        </w:rPr>
        <w:t xml:space="preserve">The </w:t>
      </w:r>
      <w:r w:rsidR="003F5C0B">
        <w:rPr>
          <w:color w:val="333333"/>
          <w:bdr w:val="none" w:sz="0" w:space="0" w:color="auto" w:frame="1"/>
          <w:lang w:val="en-GB"/>
        </w:rPr>
        <w:t>Subt</w:t>
      </w:r>
      <w:r w:rsidRPr="008E44AF">
        <w:rPr>
          <w:color w:val="333333"/>
          <w:bdr w:val="none" w:sz="0" w:space="0" w:color="auto" w:frame="1"/>
          <w:lang w:val="en-GB"/>
        </w:rPr>
        <w:t xml:space="preserve">enant may terminate the lease at any time without reason, without notice and without penalty. The lease </w:t>
      </w:r>
      <w:r w:rsidR="00DF0E0E">
        <w:rPr>
          <w:color w:val="333333"/>
          <w:bdr w:val="none" w:sz="0" w:space="0" w:color="auto" w:frame="1"/>
          <w:lang w:val="en-GB"/>
        </w:rPr>
        <w:t>will be</w:t>
      </w:r>
      <w:r w:rsidRPr="008E44AF">
        <w:rPr>
          <w:color w:val="333333"/>
          <w:bdr w:val="none" w:sz="0" w:space="0" w:color="auto" w:frame="1"/>
          <w:lang w:val="en-GB"/>
        </w:rPr>
        <w:t xml:space="preserve"> terminated on the third working day after the day on which notice is given.</w:t>
      </w:r>
    </w:p>
    <w:p w14:paraId="506001CF" w14:textId="77777777" w:rsidR="009F4330" w:rsidRPr="008E44AF" w:rsidRDefault="009F4330" w:rsidP="00E36133">
      <w:pPr>
        <w:shd w:val="clear" w:color="auto" w:fill="FFFFFF"/>
        <w:jc w:val="both"/>
        <w:textAlignment w:val="baseline"/>
        <w:rPr>
          <w:rFonts w:eastAsia="Times New Roman"/>
          <w:color w:val="333333"/>
          <w:bdr w:val="none" w:sz="0" w:space="0" w:color="auto" w:frame="1"/>
          <w:lang w:val="en-GB"/>
        </w:rPr>
      </w:pPr>
    </w:p>
    <w:p w14:paraId="1DC2A51D" w14:textId="692194D7" w:rsidR="009F4330" w:rsidRPr="008E44AF" w:rsidRDefault="00E36133" w:rsidP="00E36133">
      <w:pPr>
        <w:shd w:val="clear" w:color="auto" w:fill="FFFFFF"/>
        <w:jc w:val="both"/>
        <w:textAlignment w:val="baseline"/>
        <w:rPr>
          <w:rFonts w:eastAsia="Times New Roman"/>
          <w:color w:val="333333"/>
          <w:bdr w:val="none" w:sz="0" w:space="0" w:color="auto" w:frame="1"/>
          <w:lang w:val="en-GB"/>
        </w:rPr>
      </w:pPr>
      <w:r w:rsidRPr="008E44AF">
        <w:rPr>
          <w:lang w:val="en-GB"/>
        </w:rPr>
        <w:t xml:space="preserve">b. TERMINATION OPTIONS OF THE </w:t>
      </w:r>
      <w:r w:rsidR="003F5C0B">
        <w:rPr>
          <w:lang w:val="en-GB"/>
        </w:rPr>
        <w:t>PRINCIPAL TENANT</w:t>
      </w:r>
      <w:r w:rsidRPr="008E44AF">
        <w:rPr>
          <w:color w:val="333333"/>
          <w:lang w:val="en-GB"/>
        </w:rPr>
        <w:br/>
      </w:r>
      <w:r w:rsidRPr="008E44AF">
        <w:rPr>
          <w:color w:val="333333"/>
          <w:bdr w:val="none" w:sz="0" w:space="0" w:color="auto" w:frame="1"/>
          <w:lang w:val="en-GB"/>
        </w:rPr>
        <w:t xml:space="preserve">The </w:t>
      </w:r>
      <w:r w:rsidR="003F5C0B">
        <w:rPr>
          <w:color w:val="333333"/>
          <w:bdr w:val="none" w:sz="0" w:space="0" w:color="auto" w:frame="1"/>
          <w:lang w:val="en-GB"/>
        </w:rPr>
        <w:t>Principal Tenant</w:t>
      </w:r>
      <w:r w:rsidR="003F5C0B" w:rsidRPr="008E44AF">
        <w:rPr>
          <w:color w:val="333333"/>
          <w:bdr w:val="none" w:sz="0" w:space="0" w:color="auto" w:frame="1"/>
          <w:lang w:val="en-GB"/>
        </w:rPr>
        <w:t xml:space="preserve"> </w:t>
      </w:r>
      <w:r w:rsidRPr="008E44AF">
        <w:rPr>
          <w:color w:val="333333"/>
          <w:bdr w:val="none" w:sz="0" w:space="0" w:color="auto" w:frame="1"/>
          <w:lang w:val="en-GB"/>
        </w:rPr>
        <w:t xml:space="preserve">may terminate the </w:t>
      </w:r>
      <w:r w:rsidR="00411822">
        <w:rPr>
          <w:color w:val="333333"/>
          <w:bdr w:val="none" w:sz="0" w:space="0" w:color="auto" w:frame="1"/>
          <w:lang w:val="en-GB"/>
        </w:rPr>
        <w:t>rental</w:t>
      </w:r>
      <w:r w:rsidRPr="008E44AF">
        <w:rPr>
          <w:color w:val="333333"/>
          <w:bdr w:val="none" w:sz="0" w:space="0" w:color="auto" w:frame="1"/>
          <w:lang w:val="en-GB"/>
        </w:rPr>
        <w:t xml:space="preserve"> agreement at any time without reason, without penalty and with seven days' notice. The period of notice shall commence on the third working day following the day on which notice is given.</w:t>
      </w:r>
    </w:p>
    <w:p w14:paraId="26E73407" w14:textId="77777777" w:rsidR="009F4330" w:rsidRPr="008E44AF" w:rsidRDefault="009F4330" w:rsidP="00E36133">
      <w:pPr>
        <w:shd w:val="clear" w:color="auto" w:fill="FFFFFF"/>
        <w:jc w:val="both"/>
        <w:textAlignment w:val="baseline"/>
        <w:rPr>
          <w:rFonts w:eastAsia="Times New Roman"/>
          <w:i/>
          <w:iCs/>
          <w:color w:val="333333"/>
          <w:bdr w:val="none" w:sz="0" w:space="0" w:color="auto" w:frame="1"/>
          <w:lang w:val="en-GB"/>
        </w:rPr>
      </w:pPr>
    </w:p>
    <w:p w14:paraId="274C4C71" w14:textId="47E8DAB9" w:rsidR="009A6B39" w:rsidRDefault="00253135" w:rsidP="009A6B39">
      <w:pPr>
        <w:shd w:val="clear" w:color="auto" w:fill="FFFFFF"/>
        <w:jc w:val="both"/>
        <w:textAlignment w:val="baseline"/>
        <w:rPr>
          <w:rFonts w:eastAsia="Times New Roman"/>
          <w:color w:val="333333"/>
          <w:lang w:val="en-GB"/>
        </w:rPr>
      </w:pPr>
      <w:r>
        <w:rPr>
          <w:rFonts w:eastAsia="Times New Roman"/>
          <w:color w:val="333333"/>
          <w:lang w:val="en-GB"/>
        </w:rPr>
        <w:lastRenderedPageBreak/>
        <w:t>If the Principal Landlord terminates the sublease</w:t>
      </w:r>
      <w:r w:rsidR="00417286">
        <w:rPr>
          <w:rFonts w:eastAsia="Times New Roman"/>
          <w:color w:val="333333"/>
          <w:lang w:val="en-GB"/>
        </w:rPr>
        <w:t xml:space="preserve"> agreement</w:t>
      </w:r>
      <w:r>
        <w:rPr>
          <w:rFonts w:eastAsia="Times New Roman"/>
          <w:color w:val="333333"/>
          <w:lang w:val="en-GB"/>
        </w:rPr>
        <w:t xml:space="preserve">, the Principal Tenant </w:t>
      </w:r>
      <w:r w:rsidR="00DF0E0E">
        <w:rPr>
          <w:rFonts w:eastAsia="Times New Roman"/>
          <w:color w:val="333333"/>
          <w:lang w:val="en-GB"/>
        </w:rPr>
        <w:t xml:space="preserve">will </w:t>
      </w:r>
      <w:r>
        <w:rPr>
          <w:rFonts w:eastAsia="Times New Roman"/>
          <w:color w:val="333333"/>
          <w:lang w:val="en-GB"/>
        </w:rPr>
        <w:t xml:space="preserve">serve a copy of the notice he/she receives </w:t>
      </w:r>
      <w:r w:rsidR="009C1EBF">
        <w:rPr>
          <w:rFonts w:eastAsia="Times New Roman"/>
          <w:color w:val="333333"/>
          <w:lang w:val="en-GB"/>
        </w:rPr>
        <w:t xml:space="preserve">to the Subtenant, by the third day after receiving this at the latest, and </w:t>
      </w:r>
      <w:r w:rsidR="00DF0E0E">
        <w:rPr>
          <w:rFonts w:eastAsia="Times New Roman"/>
          <w:color w:val="333333"/>
          <w:lang w:val="en-GB"/>
        </w:rPr>
        <w:t xml:space="preserve">will </w:t>
      </w:r>
      <w:r w:rsidR="009C1EBF">
        <w:rPr>
          <w:rFonts w:eastAsia="Times New Roman"/>
          <w:color w:val="333333"/>
          <w:lang w:val="en-GB"/>
        </w:rPr>
        <w:t xml:space="preserve">inform him/her that the sublease </w:t>
      </w:r>
      <w:r w:rsidR="00417286">
        <w:rPr>
          <w:rFonts w:eastAsia="Times New Roman"/>
          <w:color w:val="333333"/>
          <w:lang w:val="en-GB"/>
        </w:rPr>
        <w:t xml:space="preserve">agreement </w:t>
      </w:r>
      <w:r w:rsidR="00DF0E0E">
        <w:rPr>
          <w:rFonts w:eastAsia="Times New Roman"/>
          <w:color w:val="333333"/>
          <w:lang w:val="en-GB"/>
        </w:rPr>
        <w:t xml:space="preserve">will </w:t>
      </w:r>
      <w:r w:rsidR="009C1EBF">
        <w:rPr>
          <w:rFonts w:eastAsia="Times New Roman"/>
          <w:color w:val="333333"/>
          <w:lang w:val="en-GB"/>
        </w:rPr>
        <w:t>terminate on the same day as the principal lease.</w:t>
      </w:r>
    </w:p>
    <w:p w14:paraId="7DA6248A" w14:textId="69D4CC26" w:rsidR="009C1EBF" w:rsidRDefault="009C1EBF" w:rsidP="009A6B39">
      <w:pPr>
        <w:shd w:val="clear" w:color="auto" w:fill="FFFFFF"/>
        <w:jc w:val="both"/>
        <w:textAlignment w:val="baseline"/>
        <w:rPr>
          <w:rFonts w:eastAsia="Times New Roman"/>
          <w:color w:val="333333"/>
          <w:lang w:val="en-GB"/>
        </w:rPr>
      </w:pPr>
    </w:p>
    <w:p w14:paraId="23A8BE20" w14:textId="7176E588" w:rsidR="009C1EBF" w:rsidRPr="008E44AF" w:rsidRDefault="009C1EBF" w:rsidP="009A6B39">
      <w:pPr>
        <w:shd w:val="clear" w:color="auto" w:fill="FFFFFF"/>
        <w:jc w:val="both"/>
        <w:textAlignment w:val="baseline"/>
        <w:rPr>
          <w:rFonts w:eastAsia="Times New Roman"/>
          <w:color w:val="333333"/>
          <w:lang w:val="en-GB"/>
        </w:rPr>
      </w:pPr>
      <w:r>
        <w:rPr>
          <w:rFonts w:eastAsia="Times New Roman"/>
          <w:color w:val="333333"/>
          <w:lang w:val="en-GB"/>
        </w:rPr>
        <w:t xml:space="preserve">If the Principal Tenant terminates the principal lease before the term agreed has ended, he/she </w:t>
      </w:r>
      <w:r w:rsidR="00DF0E0E">
        <w:rPr>
          <w:rFonts w:eastAsia="Times New Roman"/>
          <w:color w:val="333333"/>
          <w:lang w:val="en-GB"/>
        </w:rPr>
        <w:t xml:space="preserve">will give </w:t>
      </w:r>
      <w:r>
        <w:rPr>
          <w:rFonts w:eastAsia="Times New Roman"/>
          <w:color w:val="333333"/>
          <w:lang w:val="en-GB"/>
        </w:rPr>
        <w:t xml:space="preserve">the subtenant </w:t>
      </w:r>
      <w:r w:rsidR="00DF0E0E">
        <w:rPr>
          <w:rFonts w:eastAsia="Times New Roman"/>
          <w:color w:val="333333"/>
          <w:lang w:val="en-GB"/>
        </w:rPr>
        <w:t xml:space="preserve">at </w:t>
      </w:r>
      <w:r>
        <w:rPr>
          <w:rFonts w:eastAsia="Times New Roman"/>
          <w:color w:val="333333"/>
          <w:lang w:val="en-GB"/>
        </w:rPr>
        <w:t>least seven days</w:t>
      </w:r>
      <w:r w:rsidR="00DF0E0E">
        <w:rPr>
          <w:rFonts w:eastAsia="Times New Roman"/>
          <w:color w:val="333333"/>
          <w:lang w:val="en-GB"/>
        </w:rPr>
        <w:t>’ notice</w:t>
      </w:r>
      <w:r>
        <w:rPr>
          <w:rFonts w:eastAsia="Times New Roman"/>
          <w:color w:val="333333"/>
          <w:lang w:val="en-GB"/>
        </w:rPr>
        <w:t xml:space="preserve">, and </w:t>
      </w:r>
      <w:r w:rsidR="00DF0E0E">
        <w:rPr>
          <w:rFonts w:eastAsia="Times New Roman"/>
          <w:color w:val="333333"/>
          <w:lang w:val="en-GB"/>
        </w:rPr>
        <w:t xml:space="preserve">will </w:t>
      </w:r>
      <w:r>
        <w:rPr>
          <w:rFonts w:eastAsia="Times New Roman"/>
          <w:color w:val="333333"/>
          <w:lang w:val="en-GB"/>
        </w:rPr>
        <w:t>provide him/her with a copy of the notice he/she has sent to the Principal Landlord.</w:t>
      </w:r>
    </w:p>
    <w:p w14:paraId="7976EB06" w14:textId="77777777" w:rsidR="00EE37E3" w:rsidRPr="008E44AF" w:rsidRDefault="00EE37E3" w:rsidP="00E36133">
      <w:pPr>
        <w:shd w:val="clear" w:color="auto" w:fill="FFFFFF"/>
        <w:jc w:val="both"/>
        <w:textAlignment w:val="baseline"/>
        <w:rPr>
          <w:rFonts w:eastAsia="Times New Roman"/>
          <w:color w:val="333333"/>
          <w:bdr w:val="none" w:sz="0" w:space="0" w:color="auto" w:frame="1"/>
          <w:lang w:val="en-GB"/>
        </w:rPr>
      </w:pPr>
    </w:p>
    <w:p w14:paraId="667DE275" w14:textId="2A0DAA5D"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Article 3. </w:t>
      </w:r>
      <w:r w:rsidR="000F53E4" w:rsidRPr="008E44AF">
        <w:rPr>
          <w:rFonts w:eastAsia="Times New Roman"/>
          <w:color w:val="333333"/>
          <w:bdr w:val="none" w:sz="0" w:space="0" w:color="auto" w:frame="1"/>
          <w:lang w:val="en-GB"/>
        </w:rPr>
        <w:t>PURPOSE</w:t>
      </w:r>
    </w:p>
    <w:p w14:paraId="06659213" w14:textId="1A5B5C82" w:rsidR="00E36133" w:rsidRPr="008E44AF" w:rsidRDefault="00B212B0"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property is intended for occupation by the </w:t>
      </w:r>
      <w:r w:rsidR="00DD3A37">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w:t>
      </w:r>
    </w:p>
    <w:p w14:paraId="36529F9C" w14:textId="3DF8A545" w:rsidR="00E403E6" w:rsidRPr="008E44AF" w:rsidRDefault="00E403E6"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857543">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may not change the use of the property and may not carry out any commercial activity in the property.</w:t>
      </w:r>
    </w:p>
    <w:p w14:paraId="66012DB7" w14:textId="77777777" w:rsidR="00AF20E8" w:rsidRPr="008E44AF" w:rsidRDefault="00AF20E8" w:rsidP="00E36133">
      <w:pPr>
        <w:shd w:val="clear" w:color="auto" w:fill="FFFFFF"/>
        <w:jc w:val="both"/>
        <w:textAlignment w:val="baseline"/>
        <w:rPr>
          <w:rFonts w:eastAsia="Times New Roman"/>
          <w:color w:val="333333"/>
          <w:lang w:val="en-GB"/>
        </w:rPr>
      </w:pPr>
    </w:p>
    <w:p w14:paraId="276A3F0E" w14:textId="699971A5" w:rsidR="00E36133" w:rsidRPr="008E44AF" w:rsidRDefault="00E36133" w:rsidP="00E36133">
      <w:pPr>
        <w:shd w:val="clear" w:color="auto" w:fill="FFFFFF"/>
        <w:jc w:val="both"/>
        <w:textAlignment w:val="baseline"/>
        <w:rPr>
          <w:rFonts w:eastAsia="Times New Roman"/>
          <w:color w:val="333333"/>
          <w:lang w:val="en-GB"/>
        </w:rPr>
      </w:pPr>
    </w:p>
    <w:p w14:paraId="3201B97E" w14:textId="38D2C75E"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Article 4. TRANSFER OF LEASE AND SUBLEASE</w:t>
      </w:r>
    </w:p>
    <w:p w14:paraId="37A68373" w14:textId="06E90AD5" w:rsidR="00E36133" w:rsidRPr="008E44AF" w:rsidRDefault="00CE5E63"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857543">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may not transfer his</w:t>
      </w:r>
      <w:r w:rsidR="003B3FF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lease.</w:t>
      </w:r>
    </w:p>
    <w:p w14:paraId="42921054" w14:textId="35513AC9" w:rsidR="0083325F" w:rsidRPr="008E44AF" w:rsidRDefault="0083325F"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857543">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may not </w:t>
      </w:r>
      <w:r w:rsidR="00857543">
        <w:rPr>
          <w:rFonts w:eastAsia="Times New Roman"/>
          <w:color w:val="333333"/>
          <w:bdr w:val="none" w:sz="0" w:space="0" w:color="auto" w:frame="1"/>
          <w:lang w:val="en-GB"/>
        </w:rPr>
        <w:t xml:space="preserve">further </w:t>
      </w:r>
      <w:r w:rsidRPr="008E44AF">
        <w:rPr>
          <w:rFonts w:eastAsia="Times New Roman"/>
          <w:color w:val="333333"/>
          <w:bdr w:val="none" w:sz="0" w:space="0" w:color="auto" w:frame="1"/>
          <w:lang w:val="en-GB"/>
        </w:rPr>
        <w:t>sublet the property.</w:t>
      </w:r>
    </w:p>
    <w:p w14:paraId="7186401E" w14:textId="77777777" w:rsidR="00AF20E8" w:rsidRPr="008E44AF" w:rsidRDefault="00AF20E8" w:rsidP="00E36133">
      <w:pPr>
        <w:shd w:val="clear" w:color="auto" w:fill="FFFFFF"/>
        <w:jc w:val="both"/>
        <w:textAlignment w:val="baseline"/>
        <w:rPr>
          <w:rFonts w:eastAsia="Times New Roman"/>
          <w:color w:val="333333"/>
          <w:lang w:val="en-GB"/>
        </w:rPr>
      </w:pPr>
    </w:p>
    <w:p w14:paraId="0A0DAC48" w14:textId="62D9AA7D" w:rsidR="00E36133" w:rsidRDefault="00857543" w:rsidP="00E36133">
      <w:pPr>
        <w:shd w:val="clear" w:color="auto" w:fill="FFFFFF"/>
        <w:jc w:val="both"/>
        <w:textAlignment w:val="baseline"/>
        <w:rPr>
          <w:rFonts w:eastAsia="Times New Roman"/>
          <w:color w:val="333333"/>
          <w:lang w:val="en-GB"/>
        </w:rPr>
      </w:pPr>
      <w:r>
        <w:rPr>
          <w:rFonts w:eastAsia="Times New Roman"/>
          <w:color w:val="333333"/>
          <w:lang w:val="en-GB"/>
        </w:rPr>
        <w:t xml:space="preserve">Article 32 of the Flemish </w:t>
      </w:r>
      <w:r w:rsidR="00312D98">
        <w:rPr>
          <w:rFonts w:eastAsia="Times New Roman"/>
          <w:color w:val="333333"/>
          <w:lang w:val="en-GB"/>
        </w:rPr>
        <w:t>Housing</w:t>
      </w:r>
      <w:r>
        <w:rPr>
          <w:rFonts w:eastAsia="Times New Roman"/>
          <w:color w:val="333333"/>
          <w:lang w:val="en-GB"/>
        </w:rPr>
        <w:t xml:space="preserve"> Decree does not apply to subletting within the framework of this sub lease.</w:t>
      </w:r>
    </w:p>
    <w:p w14:paraId="5CA0F051" w14:textId="77777777" w:rsidR="00857543" w:rsidRPr="008E44AF" w:rsidRDefault="00857543" w:rsidP="00E36133">
      <w:pPr>
        <w:shd w:val="clear" w:color="auto" w:fill="FFFFFF"/>
        <w:jc w:val="both"/>
        <w:textAlignment w:val="baseline"/>
        <w:rPr>
          <w:rFonts w:eastAsia="Times New Roman"/>
          <w:color w:val="333333"/>
          <w:lang w:val="en-GB"/>
        </w:rPr>
      </w:pPr>
    </w:p>
    <w:p w14:paraId="49970BB0" w14:textId="26467470" w:rsidR="00E36133" w:rsidRPr="008E44AF" w:rsidRDefault="00E36133" w:rsidP="0FBACF6C">
      <w:pPr>
        <w:shd w:val="clear" w:color="auto" w:fill="FFFFFF" w:themeFill="background1"/>
        <w:jc w:val="both"/>
        <w:textAlignment w:val="baseline"/>
        <w:rPr>
          <w:rFonts w:eastAsia="Times New Roman"/>
          <w:color w:val="333333"/>
          <w:lang w:val="en-GB"/>
        </w:rPr>
      </w:pPr>
      <w:r w:rsidRPr="008E44AF">
        <w:rPr>
          <w:rFonts w:eastAsia="Times New Roman"/>
          <w:color w:val="333333"/>
          <w:bdr w:val="none" w:sz="0" w:space="0" w:color="auto" w:frame="1"/>
          <w:lang w:val="en-GB"/>
        </w:rPr>
        <w:t>Article 5. RENTAL PRICE</w:t>
      </w:r>
    </w:p>
    <w:p w14:paraId="275837FE" w14:textId="17995257" w:rsidR="00A74640" w:rsidRPr="008E44AF" w:rsidRDefault="00E36133" w:rsidP="0FBACF6C">
      <w:pPr>
        <w:shd w:val="clear" w:color="auto" w:fill="FFFFFF" w:themeFill="background1"/>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The rental price is ________ euro per month, excluding/including</w:t>
      </w:r>
      <w:r w:rsidR="000F53E4" w:rsidRPr="008E44AF">
        <w:rPr>
          <w:rFonts w:eastAsia="Times New Roman"/>
          <w:color w:val="333333"/>
          <w:bdr w:val="none" w:sz="0" w:space="0" w:color="auto" w:frame="1"/>
          <w:lang w:val="en-GB"/>
        </w:rPr>
        <w:t xml:space="preserve"> </w:t>
      </w:r>
      <w:r w:rsidRPr="008E44AF">
        <w:rPr>
          <w:rFonts w:eastAsia="Times New Roman"/>
          <w:i/>
          <w:iCs/>
          <w:color w:val="333333"/>
          <w:bdr w:val="none" w:sz="0" w:space="0" w:color="auto" w:frame="1"/>
          <w:lang w:val="en-GB"/>
        </w:rPr>
        <w:t xml:space="preserve">(delete </w:t>
      </w:r>
      <w:r w:rsidR="00DF0E0E">
        <w:rPr>
          <w:rFonts w:eastAsia="Times New Roman"/>
          <w:i/>
          <w:iCs/>
          <w:color w:val="333333"/>
          <w:bdr w:val="none" w:sz="0" w:space="0" w:color="auto" w:frame="1"/>
          <w:lang w:val="en-GB"/>
        </w:rPr>
        <w:t>where</w:t>
      </w:r>
      <w:r w:rsidRPr="008E44AF">
        <w:rPr>
          <w:rFonts w:eastAsia="Times New Roman"/>
          <w:color w:val="333333"/>
          <w:bdr w:val="none" w:sz="0" w:space="0" w:color="auto" w:frame="1"/>
          <w:lang w:val="en-GB"/>
        </w:rPr>
        <w:t xml:space="preserve"> appropriate) costs and charges. </w:t>
      </w:r>
    </w:p>
    <w:p w14:paraId="4DD2D6B8" w14:textId="2CB78834"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rent shall be paid by the </w:t>
      </w:r>
      <w:r w:rsidR="00857543">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before the ____</w:t>
      </w:r>
      <w:proofErr w:type="spellStart"/>
      <w:r w:rsidRPr="008E44AF">
        <w:rPr>
          <w:rFonts w:eastAsia="Times New Roman"/>
          <w:color w:val="333333"/>
          <w:bdr w:val="none" w:sz="0" w:space="0" w:color="auto" w:frame="1"/>
          <w:lang w:val="en-GB"/>
        </w:rPr>
        <w:t>th</w:t>
      </w:r>
      <w:proofErr w:type="spellEnd"/>
      <w:r w:rsidRPr="008E44AF">
        <w:rPr>
          <w:rFonts w:eastAsia="Times New Roman"/>
          <w:color w:val="333333"/>
          <w:bdr w:val="none" w:sz="0" w:space="0" w:color="auto" w:frame="1"/>
          <w:lang w:val="en-GB"/>
        </w:rPr>
        <w:t xml:space="preserve"> of the month in question to account number ____________________ of the </w:t>
      </w:r>
      <w:r w:rsidR="00857543">
        <w:rPr>
          <w:rFonts w:eastAsia="Times New Roman"/>
          <w:color w:val="333333"/>
          <w:bdr w:val="none" w:sz="0" w:space="0" w:color="auto" w:frame="1"/>
          <w:lang w:val="en-GB"/>
        </w:rPr>
        <w:t>Principal Tenant</w:t>
      </w:r>
      <w:r w:rsidRPr="008E44AF">
        <w:rPr>
          <w:rFonts w:eastAsia="Times New Roman"/>
          <w:color w:val="333333"/>
          <w:bdr w:val="none" w:sz="0" w:space="0" w:color="auto" w:frame="1"/>
          <w:lang w:val="en-GB"/>
        </w:rPr>
        <w:t xml:space="preserve"> or paid in cash to the </w:t>
      </w:r>
      <w:r w:rsidR="00857543">
        <w:rPr>
          <w:rFonts w:eastAsia="Times New Roman"/>
          <w:color w:val="333333"/>
          <w:bdr w:val="none" w:sz="0" w:space="0" w:color="auto" w:frame="1"/>
          <w:lang w:val="en-GB"/>
        </w:rPr>
        <w:t>Principal Tenant</w:t>
      </w:r>
      <w:r w:rsidR="00857543"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against receipt.</w:t>
      </w:r>
    </w:p>
    <w:p w14:paraId="65B109E2" w14:textId="7EAB1963" w:rsidR="00E36133" w:rsidRPr="008E44AF" w:rsidRDefault="00E36133" w:rsidP="00E36133">
      <w:pPr>
        <w:shd w:val="clear" w:color="auto" w:fill="FFFFFF"/>
        <w:jc w:val="both"/>
        <w:textAlignment w:val="baseline"/>
        <w:rPr>
          <w:rFonts w:eastAsia="Times New Roman"/>
          <w:color w:val="333333"/>
          <w:lang w:val="en-GB"/>
        </w:rPr>
      </w:pPr>
    </w:p>
    <w:p w14:paraId="04F9EFD2" w14:textId="77777777" w:rsidR="005523D8" w:rsidRPr="008E44AF" w:rsidRDefault="005523D8" w:rsidP="00E36133">
      <w:pPr>
        <w:shd w:val="clear" w:color="auto" w:fill="FFFFFF"/>
        <w:jc w:val="both"/>
        <w:textAlignment w:val="baseline"/>
        <w:rPr>
          <w:rFonts w:eastAsia="Times New Roman"/>
          <w:color w:val="333333"/>
          <w:lang w:val="en-GB"/>
        </w:rPr>
      </w:pPr>
    </w:p>
    <w:p w14:paraId="38D2B17E" w14:textId="77777777" w:rsidR="00857543" w:rsidRDefault="00E36133" w:rsidP="007A32C4">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Article 6. INDEXATION</w:t>
      </w:r>
    </w:p>
    <w:p w14:paraId="2F190685" w14:textId="1AD5A37D" w:rsidR="0091520D" w:rsidRPr="008E44AF" w:rsidRDefault="00857543" w:rsidP="007A32C4">
      <w:pPr>
        <w:shd w:val="clear" w:color="auto" w:fill="FFFFFF"/>
        <w:jc w:val="both"/>
        <w:textAlignment w:val="baseline"/>
        <w:rPr>
          <w:rFonts w:eastAsia="Times New Roman"/>
          <w:color w:val="333333"/>
          <w:bdr w:val="none" w:sz="0" w:space="0" w:color="auto" w:frame="1"/>
          <w:lang w:val="en-GB"/>
        </w:rPr>
      </w:pPr>
      <w:r w:rsidRPr="00196CD5">
        <w:rPr>
          <w:rFonts w:eastAsia="Times New Roman"/>
          <w:i/>
          <w:iCs/>
          <w:color w:val="333333"/>
          <w:bdr w:val="none" w:sz="0" w:space="0" w:color="auto" w:frame="1"/>
          <w:lang w:val="en-GB"/>
        </w:rPr>
        <w:t xml:space="preserve">(Delete </w:t>
      </w:r>
      <w:r w:rsidR="00DF0E0E">
        <w:rPr>
          <w:rFonts w:eastAsia="Times New Roman"/>
          <w:i/>
          <w:iCs/>
          <w:color w:val="333333"/>
          <w:bdr w:val="none" w:sz="0" w:space="0" w:color="auto" w:frame="1"/>
          <w:lang w:val="en-GB"/>
        </w:rPr>
        <w:t>where</w:t>
      </w:r>
      <w:r w:rsidRPr="00196CD5">
        <w:rPr>
          <w:rFonts w:eastAsia="Times New Roman"/>
          <w:i/>
          <w:iCs/>
          <w:color w:val="333333"/>
          <w:bdr w:val="none" w:sz="0" w:space="0" w:color="auto" w:frame="1"/>
          <w:lang w:val="en-GB"/>
        </w:rPr>
        <w:t xml:space="preserve"> appropriate)</w:t>
      </w:r>
      <w:r w:rsidR="00E36133" w:rsidRPr="008E44AF">
        <w:rPr>
          <w:rFonts w:eastAsia="Times New Roman"/>
          <w:color w:val="333333"/>
          <w:lang w:val="en-GB"/>
        </w:rPr>
        <w:br/>
      </w:r>
      <w:r w:rsidR="00E36133" w:rsidRPr="008E44AF">
        <w:rPr>
          <w:rFonts w:eastAsia="Times New Roman"/>
          <w:color w:val="333333"/>
          <w:bdr w:val="none" w:sz="0" w:space="0" w:color="auto" w:frame="1"/>
          <w:lang w:val="en-GB"/>
        </w:rPr>
        <w:t xml:space="preserve">The rent shall be adjusted to the cost of living once a year on the anniversary of its entry into force, </w:t>
      </w:r>
      <w:r w:rsidR="000F53E4" w:rsidRPr="008E44AF">
        <w:rPr>
          <w:rFonts w:eastAsia="Times New Roman"/>
          <w:color w:val="333333"/>
          <w:bdr w:val="none" w:sz="0" w:space="0" w:color="auto" w:frame="1"/>
          <w:lang w:val="en-GB"/>
        </w:rPr>
        <w:t xml:space="preserve">based on </w:t>
      </w:r>
      <w:r w:rsidR="00E36133" w:rsidRPr="008E44AF">
        <w:rPr>
          <w:rFonts w:eastAsia="Times New Roman"/>
          <w:color w:val="333333"/>
          <w:bdr w:val="none" w:sz="0" w:space="0" w:color="auto" w:frame="1"/>
          <w:lang w:val="en-GB"/>
        </w:rPr>
        <w:t>the fluctuations in the health index according to the provisions of Article 34 of the Flemish Housing Decree.</w:t>
      </w:r>
      <w:r w:rsidR="00E36133" w:rsidRPr="008E44AF">
        <w:rPr>
          <w:rFonts w:eastAsia="Times New Roman"/>
          <w:color w:val="333333"/>
          <w:lang w:val="en-GB"/>
        </w:rPr>
        <w:br/>
      </w:r>
      <w:r w:rsidR="00E36133" w:rsidRPr="008E44AF">
        <w:rPr>
          <w:rFonts w:eastAsia="Times New Roman"/>
          <w:color w:val="333333"/>
          <w:bdr w:val="none" w:sz="0" w:space="0" w:color="auto" w:frame="1"/>
          <w:lang w:val="en-GB"/>
        </w:rPr>
        <w:t>The adjusted rent shall not exceed the amount obtained by applying the following formula:</w:t>
      </w:r>
      <w:r w:rsidR="00E36133" w:rsidRPr="008E44AF">
        <w:rPr>
          <w:rFonts w:eastAsia="Times New Roman"/>
          <w:color w:val="333333"/>
          <w:lang w:val="en-GB"/>
        </w:rPr>
        <w:br/>
      </w:r>
      <w:r w:rsidR="00E36133" w:rsidRPr="008E44AF">
        <w:rPr>
          <w:rFonts w:eastAsia="Times New Roman"/>
          <w:color w:val="333333"/>
          <w:u w:val="single"/>
          <w:bdr w:val="none" w:sz="0" w:space="0" w:color="auto" w:frame="1"/>
          <w:lang w:val="en-GB"/>
        </w:rPr>
        <w:t>base rent x new index figure</w:t>
      </w:r>
      <w:r w:rsidR="00E36133" w:rsidRPr="008E44AF">
        <w:rPr>
          <w:rFonts w:eastAsia="Times New Roman"/>
          <w:color w:val="333333"/>
          <w:bdr w:val="none" w:sz="0" w:space="0" w:color="auto" w:frame="1"/>
          <w:lang w:val="en-GB"/>
        </w:rPr>
        <w:t xml:space="preserve">  </w:t>
      </w:r>
    </w:p>
    <w:p w14:paraId="2543D07A" w14:textId="1220D728" w:rsidR="00857543" w:rsidRDefault="00DF0E0E" w:rsidP="007A32C4">
      <w:pPr>
        <w:shd w:val="clear" w:color="auto" w:fill="FFFFFF"/>
        <w:ind w:firstLine="708"/>
        <w:jc w:val="both"/>
        <w:textAlignment w:val="baseline"/>
        <w:rPr>
          <w:rFonts w:eastAsia="Times New Roman"/>
          <w:color w:val="333333"/>
          <w:bdr w:val="none" w:sz="0" w:space="0" w:color="auto" w:frame="1"/>
          <w:lang w:val="en-GB"/>
        </w:rPr>
      </w:pPr>
      <w:r>
        <w:rPr>
          <w:rFonts w:eastAsia="Times New Roman"/>
          <w:color w:val="333333"/>
          <w:bdr w:val="none" w:sz="0" w:space="0" w:color="auto" w:frame="1"/>
          <w:lang w:val="en-GB"/>
        </w:rPr>
        <w:t>initial</w:t>
      </w:r>
      <w:r w:rsidR="00E36133" w:rsidRPr="008E44AF">
        <w:rPr>
          <w:rFonts w:eastAsia="Times New Roman"/>
          <w:color w:val="333333"/>
          <w:bdr w:val="none" w:sz="0" w:space="0" w:color="auto" w:frame="1"/>
          <w:lang w:val="en-GB"/>
        </w:rPr>
        <w:t xml:space="preserve"> index.</w:t>
      </w:r>
      <w:r w:rsidR="00E36133" w:rsidRPr="008E44AF">
        <w:rPr>
          <w:rFonts w:eastAsia="Times New Roman"/>
          <w:color w:val="333333"/>
          <w:lang w:val="en-GB"/>
        </w:rPr>
        <w:br/>
      </w:r>
      <w:r w:rsidR="00E36133" w:rsidRPr="008E44AF">
        <w:rPr>
          <w:rFonts w:eastAsia="Times New Roman"/>
          <w:color w:val="333333"/>
          <w:bdr w:val="none" w:sz="0" w:space="0" w:color="auto" w:frame="1"/>
          <w:lang w:val="en-GB"/>
        </w:rPr>
        <w:t xml:space="preserve">The basic rent is the rent mentioned in </w:t>
      </w:r>
      <w:r w:rsidR="000F53E4" w:rsidRPr="008E44AF">
        <w:rPr>
          <w:rFonts w:eastAsia="Times New Roman"/>
          <w:color w:val="333333"/>
          <w:bdr w:val="none" w:sz="0" w:space="0" w:color="auto" w:frame="1"/>
          <w:lang w:val="en-GB"/>
        </w:rPr>
        <w:t>A</w:t>
      </w:r>
      <w:r w:rsidR="00E36133" w:rsidRPr="008E44AF">
        <w:rPr>
          <w:rFonts w:eastAsia="Times New Roman"/>
          <w:color w:val="333333"/>
          <w:bdr w:val="none" w:sz="0" w:space="0" w:color="auto" w:frame="1"/>
          <w:lang w:val="en-GB"/>
        </w:rPr>
        <w:t>rticle 5.</w:t>
      </w:r>
      <w:r w:rsidR="00E36133" w:rsidRPr="008E44AF">
        <w:rPr>
          <w:rFonts w:eastAsia="Times New Roman"/>
          <w:color w:val="333333"/>
          <w:lang w:val="en-GB"/>
        </w:rPr>
        <w:br/>
      </w:r>
      <w:r w:rsidR="00E36133" w:rsidRPr="008E44AF">
        <w:rPr>
          <w:rFonts w:eastAsia="Times New Roman"/>
          <w:color w:val="333333"/>
          <w:bdr w:val="none" w:sz="0" w:space="0" w:color="auto" w:frame="1"/>
          <w:lang w:val="en-GB"/>
        </w:rPr>
        <w:t xml:space="preserve">The new index </w:t>
      </w:r>
      <w:r>
        <w:rPr>
          <w:rFonts w:eastAsia="Times New Roman"/>
          <w:color w:val="333333"/>
          <w:bdr w:val="none" w:sz="0" w:space="0" w:color="auto" w:frame="1"/>
          <w:lang w:val="en-GB"/>
        </w:rPr>
        <w:t xml:space="preserve">is </w:t>
      </w:r>
      <w:r w:rsidR="00E36133" w:rsidRPr="008E44AF">
        <w:rPr>
          <w:rFonts w:eastAsia="Times New Roman"/>
          <w:color w:val="333333"/>
          <w:bdr w:val="none" w:sz="0" w:space="0" w:color="auto" w:frame="1"/>
          <w:lang w:val="en-GB"/>
        </w:rPr>
        <w:t>the health index for the month preceding the anniversary of the entry into force of the rental agreement.</w:t>
      </w:r>
      <w:r w:rsidR="00E36133" w:rsidRPr="008E44AF">
        <w:rPr>
          <w:rFonts w:eastAsia="Times New Roman"/>
          <w:color w:val="333333"/>
          <w:lang w:val="en-GB"/>
        </w:rPr>
        <w:br/>
      </w:r>
      <w:r w:rsidR="00E36133" w:rsidRPr="008E44AF">
        <w:rPr>
          <w:rFonts w:eastAsia="Times New Roman"/>
          <w:color w:val="333333"/>
          <w:bdr w:val="none" w:sz="0" w:space="0" w:color="auto" w:frame="1"/>
          <w:lang w:val="en-GB"/>
        </w:rPr>
        <w:t>The initial index figure is the health index figure for the month preceding the month in which the tenancy agreement came into force.</w:t>
      </w:r>
      <w:r w:rsidR="00E36133" w:rsidRPr="008E44AF">
        <w:rPr>
          <w:rFonts w:eastAsia="Times New Roman"/>
          <w:color w:val="333333"/>
          <w:lang w:val="en-GB"/>
        </w:rPr>
        <w:br/>
      </w:r>
      <w:r w:rsidR="00E36133" w:rsidRPr="008E44AF">
        <w:rPr>
          <w:rFonts w:eastAsia="Times New Roman"/>
          <w:color w:val="333333"/>
          <w:bdr w:val="none" w:sz="0" w:space="0" w:color="auto" w:frame="1"/>
          <w:lang w:val="en-GB"/>
        </w:rPr>
        <w:t>This adjustment must be explicitly requested by the interested party. A late request has a retroactive effect of up to three months</w:t>
      </w:r>
      <w:r w:rsidR="00857543">
        <w:rPr>
          <w:rFonts w:eastAsia="Times New Roman"/>
          <w:color w:val="333333"/>
          <w:bdr w:val="none" w:sz="0" w:space="0" w:color="auto" w:frame="1"/>
          <w:lang w:val="en-GB"/>
        </w:rPr>
        <w:t>.</w:t>
      </w:r>
    </w:p>
    <w:p w14:paraId="53D5046F" w14:textId="17F0EB04" w:rsidR="00E36133" w:rsidRPr="008E44AF" w:rsidRDefault="00857543" w:rsidP="00196CD5">
      <w:pPr>
        <w:shd w:val="clear" w:color="auto" w:fill="FFFFFF"/>
        <w:jc w:val="both"/>
        <w:textAlignment w:val="baseline"/>
        <w:rPr>
          <w:rFonts w:eastAsia="Times New Roman"/>
          <w:color w:val="333333"/>
          <w:lang w:val="en-GB"/>
        </w:rPr>
      </w:pPr>
      <w:r>
        <w:rPr>
          <w:rFonts w:eastAsia="Times New Roman"/>
          <w:color w:val="333333"/>
          <w:bdr w:val="none" w:sz="0" w:space="0" w:color="auto" w:frame="1"/>
          <w:lang w:val="en-GB"/>
        </w:rPr>
        <w:t xml:space="preserve">B. The parties explicitly rule out the possibility of adjusting the </w:t>
      </w:r>
      <w:r w:rsidR="0000024F">
        <w:rPr>
          <w:rFonts w:eastAsia="Times New Roman"/>
          <w:color w:val="333333"/>
          <w:bdr w:val="none" w:sz="0" w:space="0" w:color="auto" w:frame="1"/>
          <w:lang w:val="en-GB"/>
        </w:rPr>
        <w:t>rent to</w:t>
      </w:r>
      <w:r>
        <w:rPr>
          <w:rFonts w:eastAsia="Times New Roman"/>
          <w:color w:val="333333"/>
          <w:bdr w:val="none" w:sz="0" w:space="0" w:color="auto" w:frame="1"/>
          <w:lang w:val="en-GB"/>
        </w:rPr>
        <w:t xml:space="preserve"> the costs of</w:t>
      </w:r>
      <w:r w:rsidR="0000024F">
        <w:rPr>
          <w:rFonts w:eastAsia="Times New Roman"/>
          <w:color w:val="333333"/>
          <w:bdr w:val="none" w:sz="0" w:space="0" w:color="auto" w:frame="1"/>
          <w:lang w:val="en-GB"/>
        </w:rPr>
        <w:t xml:space="preserve"> living.</w:t>
      </w:r>
    </w:p>
    <w:p w14:paraId="463E4D00" w14:textId="61394396" w:rsidR="00AF20E8" w:rsidRPr="008E44AF" w:rsidRDefault="00AF20E8" w:rsidP="00AE3565">
      <w:pPr>
        <w:shd w:val="clear" w:color="auto" w:fill="FFFFFF"/>
        <w:jc w:val="both"/>
        <w:textAlignment w:val="baseline"/>
        <w:rPr>
          <w:rFonts w:eastAsia="Times New Roman"/>
          <w:color w:val="333333"/>
          <w:bdr w:val="none" w:sz="0" w:space="0" w:color="auto" w:frame="1"/>
          <w:lang w:val="en-GB"/>
        </w:rPr>
      </w:pPr>
    </w:p>
    <w:p w14:paraId="6CE2ADBA" w14:textId="77777777" w:rsidR="00AF20E8" w:rsidRPr="008E44AF" w:rsidRDefault="00AF20E8" w:rsidP="00AE3565">
      <w:pPr>
        <w:shd w:val="clear" w:color="auto" w:fill="FFFFFF"/>
        <w:jc w:val="both"/>
        <w:textAlignment w:val="baseline"/>
        <w:rPr>
          <w:rFonts w:eastAsia="Times New Roman"/>
          <w:color w:val="333333"/>
          <w:bdr w:val="none" w:sz="0" w:space="0" w:color="auto" w:frame="1"/>
          <w:lang w:val="en-GB"/>
        </w:rPr>
      </w:pPr>
    </w:p>
    <w:p w14:paraId="2EA6D5A0" w14:textId="4C9C6322" w:rsidR="00AF20E8" w:rsidRPr="008E44AF" w:rsidRDefault="00AF20E8" w:rsidP="00AF20E8">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Article 7. COSTS AND CHARGES</w:t>
      </w:r>
    </w:p>
    <w:p w14:paraId="46828C75" w14:textId="76D4558F" w:rsidR="00A67A36" w:rsidRPr="008E44AF" w:rsidRDefault="001C0F8B" w:rsidP="00AF20E8">
      <w:pPr>
        <w:shd w:val="clear" w:color="auto" w:fill="FFFFFF"/>
        <w:jc w:val="both"/>
        <w:textAlignment w:val="baseline"/>
        <w:rPr>
          <w:rFonts w:eastAsia="Times New Roman"/>
          <w:color w:val="333333"/>
          <w:bdr w:val="none" w:sz="0" w:space="0" w:color="auto" w:frame="1"/>
          <w:lang w:val="en-GB"/>
        </w:rPr>
      </w:pPr>
      <w:r w:rsidRPr="008E44AF">
        <w:rPr>
          <w:rFonts w:eastAsia="Times New Roman"/>
          <w:i/>
          <w:iCs/>
          <w:color w:val="333333"/>
          <w:bdr w:val="none" w:sz="0" w:space="0" w:color="auto" w:frame="1"/>
          <w:lang w:val="en-GB"/>
        </w:rPr>
        <w:t>(Do not include or cross out when costs and charges are included in the rental price</w:t>
      </w:r>
      <w:r w:rsidRPr="008E44AF">
        <w:rPr>
          <w:rFonts w:eastAsia="Times New Roman"/>
          <w:color w:val="333333"/>
          <w:bdr w:val="none" w:sz="0" w:space="0" w:color="auto" w:frame="1"/>
          <w:lang w:val="en-GB"/>
        </w:rPr>
        <w:t>)</w:t>
      </w:r>
    </w:p>
    <w:p w14:paraId="27A2DDA1" w14:textId="77777777" w:rsidR="00A67A36" w:rsidRPr="008E44AF" w:rsidRDefault="00A67A36" w:rsidP="00AF20E8">
      <w:pPr>
        <w:shd w:val="clear" w:color="auto" w:fill="FFFFFF"/>
        <w:jc w:val="both"/>
        <w:textAlignment w:val="baseline"/>
        <w:rPr>
          <w:rFonts w:eastAsia="Times New Roman"/>
          <w:color w:val="333333"/>
          <w:bdr w:val="none" w:sz="0" w:space="0" w:color="auto" w:frame="1"/>
          <w:lang w:val="en-GB"/>
        </w:rPr>
      </w:pPr>
    </w:p>
    <w:p w14:paraId="243FCF22" w14:textId="72D0399A" w:rsidR="00AF20E8" w:rsidRPr="008E44AF" w:rsidRDefault="00AF20E8" w:rsidP="00AF20E8">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lastRenderedPageBreak/>
        <w:t xml:space="preserve">The consumption of water, electricity, gas, TV distribution, telephone, internet and </w:t>
      </w:r>
      <w:r w:rsidR="000F53E4" w:rsidRPr="008E44AF">
        <w:rPr>
          <w:rFonts w:eastAsia="Times New Roman"/>
          <w:color w:val="333333"/>
          <w:bdr w:val="none" w:sz="0" w:space="0" w:color="auto" w:frame="1"/>
          <w:lang w:val="en-GB"/>
        </w:rPr>
        <w:t>such</w:t>
      </w:r>
      <w:r w:rsidRPr="008E44AF">
        <w:rPr>
          <w:rFonts w:eastAsia="Times New Roman"/>
          <w:color w:val="333333"/>
          <w:bdr w:val="none" w:sz="0" w:space="0" w:color="auto" w:frame="1"/>
          <w:lang w:val="en-GB"/>
        </w:rPr>
        <w:t xml:space="preserve">like, as well as the rental of the meters and appliances are at the </w:t>
      </w:r>
      <w:r w:rsidR="008C0756" w:rsidRPr="008E44AF">
        <w:rPr>
          <w:rFonts w:eastAsia="Times New Roman"/>
          <w:color w:val="333333"/>
          <w:bdr w:val="none" w:sz="0" w:space="0" w:color="auto" w:frame="1"/>
          <w:lang w:val="en-GB"/>
        </w:rPr>
        <w:t>T</w:t>
      </w:r>
      <w:r w:rsidRPr="008E44AF">
        <w:rPr>
          <w:rFonts w:eastAsia="Times New Roman"/>
          <w:color w:val="333333"/>
          <w:bdr w:val="none" w:sz="0" w:space="0" w:color="auto" w:frame="1"/>
          <w:lang w:val="en-GB"/>
        </w:rPr>
        <w:t>enant's expense.</w:t>
      </w:r>
    </w:p>
    <w:p w14:paraId="3EFA002D" w14:textId="607327E8" w:rsidR="00AF20E8" w:rsidRPr="008E44AF" w:rsidRDefault="00AF20E8" w:rsidP="00AF20E8">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At the start of the lease and on its termination, the meter readings will be recorded.</w:t>
      </w:r>
    </w:p>
    <w:p w14:paraId="17E59A5D" w14:textId="5DD4BC43" w:rsidR="00AF20E8" w:rsidRPr="008E44AF" w:rsidRDefault="00AF20E8" w:rsidP="00AF20E8">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0F53E4" w:rsidRPr="008E44AF">
        <w:rPr>
          <w:rFonts w:eastAsia="Times New Roman"/>
          <w:color w:val="333333"/>
          <w:bdr w:val="none" w:sz="0" w:space="0" w:color="auto" w:frame="1"/>
          <w:lang w:val="en-GB"/>
        </w:rPr>
        <w:t>T</w:t>
      </w:r>
      <w:r w:rsidRPr="008E44AF">
        <w:rPr>
          <w:rFonts w:eastAsia="Times New Roman"/>
          <w:color w:val="333333"/>
          <w:bdr w:val="none" w:sz="0" w:space="0" w:color="auto" w:frame="1"/>
          <w:lang w:val="en-GB"/>
        </w:rPr>
        <w:t xml:space="preserve">enant pays a contribution to the </w:t>
      </w:r>
      <w:r w:rsidR="000F53E4" w:rsidRPr="008E44AF">
        <w:rPr>
          <w:rFonts w:eastAsia="Times New Roman"/>
          <w:color w:val="333333"/>
          <w:bdr w:val="none" w:sz="0" w:space="0" w:color="auto" w:frame="1"/>
          <w:lang w:val="en-GB"/>
        </w:rPr>
        <w:t>L</w:t>
      </w:r>
      <w:r w:rsidRPr="008E44AF">
        <w:rPr>
          <w:rFonts w:eastAsia="Times New Roman"/>
          <w:color w:val="333333"/>
          <w:bdr w:val="none" w:sz="0" w:space="0" w:color="auto" w:frame="1"/>
          <w:lang w:val="en-GB"/>
        </w:rPr>
        <w:t xml:space="preserve">andlord for the costs and charges incurred by the </w:t>
      </w:r>
      <w:r w:rsidR="008C0756" w:rsidRPr="008E44AF">
        <w:rPr>
          <w:rFonts w:eastAsia="Times New Roman"/>
          <w:color w:val="333333"/>
          <w:bdr w:val="none" w:sz="0" w:space="0" w:color="auto" w:frame="1"/>
          <w:lang w:val="en-GB"/>
        </w:rPr>
        <w:t>L</w:t>
      </w:r>
      <w:r w:rsidRPr="008E44AF">
        <w:rPr>
          <w:rFonts w:eastAsia="Times New Roman"/>
          <w:color w:val="333333"/>
          <w:bdr w:val="none" w:sz="0" w:space="0" w:color="auto" w:frame="1"/>
          <w:lang w:val="en-GB"/>
        </w:rPr>
        <w:t xml:space="preserve">andlord on behalf of the </w:t>
      </w:r>
      <w:r w:rsidR="008C0756" w:rsidRPr="008E44AF">
        <w:rPr>
          <w:rFonts w:eastAsia="Times New Roman"/>
          <w:color w:val="333333"/>
          <w:bdr w:val="none" w:sz="0" w:space="0" w:color="auto" w:frame="1"/>
          <w:lang w:val="en-GB"/>
        </w:rPr>
        <w:t>T</w:t>
      </w:r>
      <w:r w:rsidRPr="008E44AF">
        <w:rPr>
          <w:rFonts w:eastAsia="Times New Roman"/>
          <w:color w:val="333333"/>
          <w:bdr w:val="none" w:sz="0" w:space="0" w:color="auto" w:frame="1"/>
          <w:lang w:val="en-GB"/>
        </w:rPr>
        <w:t>enant. Those costs include: ___________________</w:t>
      </w:r>
    </w:p>
    <w:p w14:paraId="143E7965" w14:textId="0F430550" w:rsidR="00AF20E8" w:rsidRPr="008E44AF" w:rsidRDefault="00AF20E8" w:rsidP="00AF20E8">
      <w:pPr>
        <w:shd w:val="clear" w:color="auto" w:fill="FFFFFF"/>
        <w:jc w:val="both"/>
        <w:textAlignment w:val="baseline"/>
        <w:rPr>
          <w:rFonts w:eastAsia="Times New Roman"/>
          <w:color w:val="333333"/>
          <w:lang w:val="en-GB"/>
        </w:rPr>
      </w:pPr>
    </w:p>
    <w:p w14:paraId="1C87E08C" w14:textId="5F2542BB" w:rsidR="00AE3565" w:rsidRPr="008E44AF" w:rsidRDefault="00AF20E8"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The costs are charged as follows:</w:t>
      </w:r>
      <w:r w:rsidRPr="008E44AF">
        <w:rPr>
          <w:rFonts w:eastAsia="Times New Roman"/>
          <w:color w:val="333333"/>
          <w:lang w:val="en-GB"/>
        </w:rPr>
        <w:br/>
      </w:r>
      <w:r w:rsidRPr="008E44AF">
        <w:rPr>
          <w:rFonts w:eastAsia="Times New Roman"/>
          <w:i/>
          <w:iCs/>
          <w:color w:val="333333"/>
          <w:bdr w:val="none" w:sz="0" w:space="0" w:color="auto" w:frame="1"/>
          <w:lang w:val="en-GB"/>
        </w:rPr>
        <w:t xml:space="preserve">(Delete </w:t>
      </w:r>
      <w:r w:rsidR="00DF0E0E">
        <w:rPr>
          <w:rFonts w:eastAsia="Times New Roman"/>
          <w:i/>
          <w:iCs/>
          <w:color w:val="333333"/>
          <w:bdr w:val="none" w:sz="0" w:space="0" w:color="auto" w:frame="1"/>
          <w:lang w:val="en-GB"/>
        </w:rPr>
        <w:t>where not appropriate</w:t>
      </w:r>
      <w:r w:rsidRPr="008E44AF">
        <w:rPr>
          <w:rFonts w:eastAsia="Times New Roman"/>
          <w:i/>
          <w:iCs/>
          <w:color w:val="333333"/>
          <w:bdr w:val="none" w:sz="0" w:space="0" w:color="auto" w:frame="1"/>
          <w:lang w:val="en-GB"/>
        </w:rPr>
        <w:t xml:space="preserve">. There is only one </w:t>
      </w:r>
      <w:r w:rsidR="00DF0E0E">
        <w:rPr>
          <w:rFonts w:eastAsia="Times New Roman"/>
          <w:i/>
          <w:iCs/>
          <w:color w:val="333333"/>
          <w:bdr w:val="none" w:sz="0" w:space="0" w:color="auto" w:frame="1"/>
          <w:lang w:val="en-GB"/>
        </w:rPr>
        <w:t xml:space="preserve">possible </w:t>
      </w:r>
      <w:r w:rsidRPr="008E44AF">
        <w:rPr>
          <w:rFonts w:eastAsia="Times New Roman"/>
          <w:i/>
          <w:iCs/>
          <w:color w:val="333333"/>
          <w:bdr w:val="none" w:sz="0" w:space="0" w:color="auto" w:frame="1"/>
          <w:lang w:val="en-GB"/>
        </w:rPr>
        <w:t>option)</w:t>
      </w:r>
      <w:r w:rsidRPr="008E44AF">
        <w:rPr>
          <w:rFonts w:eastAsia="Times New Roman"/>
          <w:color w:val="333333"/>
          <w:lang w:val="en-GB"/>
        </w:rPr>
        <w:br/>
      </w:r>
      <w:r w:rsidRPr="008E44AF">
        <w:rPr>
          <w:rFonts w:eastAsia="Times New Roman"/>
          <w:i/>
          <w:iCs/>
          <w:color w:val="333333"/>
          <w:bdr w:val="none" w:sz="0" w:space="0" w:color="auto" w:frame="1"/>
          <w:lang w:val="en-GB"/>
        </w:rPr>
        <w:t>A. Fixed amount</w:t>
      </w:r>
      <w:r w:rsidRPr="008E44AF">
        <w:rPr>
          <w:rFonts w:eastAsia="Times New Roman"/>
          <w:color w:val="333333"/>
          <w:lang w:val="en-GB"/>
        </w:rPr>
        <w:br/>
      </w:r>
      <w:r w:rsidR="00DF0E0E">
        <w:rPr>
          <w:rFonts w:eastAsia="Times New Roman"/>
          <w:color w:val="333333"/>
          <w:bdr w:val="none" w:sz="0" w:space="0" w:color="auto" w:frame="1"/>
          <w:lang w:val="en-GB"/>
        </w:rPr>
        <w:t xml:space="preserve">The charge for </w:t>
      </w:r>
      <w:r w:rsidRPr="008E44AF">
        <w:rPr>
          <w:rFonts w:eastAsia="Times New Roman"/>
          <w:color w:val="333333"/>
          <w:bdr w:val="none" w:sz="0" w:space="0" w:color="auto" w:frame="1"/>
          <w:lang w:val="en-GB"/>
        </w:rPr>
        <w:t>costs and expenses, a fixed amount of _____________ Euros per month is determined, payable with the  rent.</w:t>
      </w:r>
      <w:r w:rsidRPr="008E44AF">
        <w:rPr>
          <w:rFonts w:eastAsia="Times New Roman"/>
          <w:color w:val="333333"/>
          <w:lang w:val="en-GB"/>
        </w:rPr>
        <w:br/>
      </w:r>
      <w:r w:rsidRPr="008E44AF">
        <w:rPr>
          <w:rFonts w:eastAsia="Times New Roman"/>
          <w:color w:val="333333"/>
          <w:bdr w:val="none" w:sz="0" w:space="0" w:color="auto" w:frame="1"/>
          <w:lang w:val="en-GB"/>
        </w:rPr>
        <w:t>Any party may at any time request the justice of the peace to revise the fixed amount or to convert it into actual costs and charges.</w:t>
      </w:r>
      <w:r w:rsidRPr="008E44AF">
        <w:rPr>
          <w:rFonts w:eastAsia="Times New Roman"/>
          <w:color w:val="333333"/>
          <w:lang w:val="en-GB"/>
        </w:rPr>
        <w:br/>
      </w:r>
      <w:r w:rsidRPr="008E44AF">
        <w:rPr>
          <w:rFonts w:eastAsia="Times New Roman"/>
          <w:i/>
          <w:iCs/>
          <w:color w:val="333333"/>
          <w:bdr w:val="none" w:sz="0" w:space="0" w:color="auto" w:frame="1"/>
          <w:lang w:val="en-GB"/>
        </w:rPr>
        <w:t>B. Actual costs and charges</w:t>
      </w:r>
      <w:r w:rsidRPr="008E44AF">
        <w:rPr>
          <w:rFonts w:eastAsia="Times New Roman"/>
          <w:color w:val="333333"/>
          <w:lang w:val="en-GB"/>
        </w:rPr>
        <w:br/>
      </w:r>
      <w:r w:rsidRPr="008E44AF">
        <w:rPr>
          <w:rFonts w:eastAsia="Times New Roman"/>
          <w:color w:val="333333"/>
          <w:bdr w:val="none" w:sz="0" w:space="0" w:color="auto" w:frame="1"/>
          <w:lang w:val="en-GB"/>
        </w:rPr>
        <w:t xml:space="preserve">A monthly advance of _____________ is </w:t>
      </w:r>
      <w:r w:rsidR="00DF0E0E">
        <w:rPr>
          <w:rFonts w:eastAsia="Times New Roman"/>
          <w:color w:val="333333"/>
          <w:bdr w:val="none" w:sz="0" w:space="0" w:color="auto" w:frame="1"/>
          <w:lang w:val="en-GB"/>
        </w:rPr>
        <w:t xml:space="preserve">due, </w:t>
      </w:r>
      <w:r w:rsidRPr="008E44AF">
        <w:rPr>
          <w:rFonts w:eastAsia="Times New Roman"/>
          <w:color w:val="333333"/>
          <w:bdr w:val="none" w:sz="0" w:space="0" w:color="auto" w:frame="1"/>
          <w:lang w:val="en-GB"/>
        </w:rPr>
        <w:t>together with the rent.</w:t>
      </w:r>
      <w:r w:rsidRPr="008E44AF">
        <w:rPr>
          <w:rFonts w:eastAsia="Times New Roman"/>
          <w:color w:val="333333"/>
          <w:lang w:val="en-GB"/>
        </w:rPr>
        <w:br/>
      </w:r>
      <w:r w:rsidRPr="008E44AF">
        <w:rPr>
          <w:rFonts w:eastAsia="Times New Roman"/>
          <w:color w:val="333333"/>
          <w:bdr w:val="none" w:sz="0" w:space="0" w:color="auto" w:frame="1"/>
          <w:lang w:val="en-GB"/>
        </w:rPr>
        <w:t xml:space="preserve">Every year, the </w:t>
      </w:r>
      <w:r w:rsidR="0000024F">
        <w:rPr>
          <w:rFonts w:eastAsia="Times New Roman"/>
          <w:color w:val="333333"/>
          <w:bdr w:val="none" w:sz="0" w:space="0" w:color="auto" w:frame="1"/>
          <w:lang w:val="en-GB"/>
        </w:rPr>
        <w:t>Principal Tenant</w:t>
      </w:r>
      <w:r w:rsidR="0000024F"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shall provide 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with a statement of actual costs and charges, stating the account items and the </w:t>
      </w:r>
      <w:r w:rsidRPr="002F5DA6">
        <w:rPr>
          <w:rFonts w:eastAsia="Times New Roman"/>
          <w:color w:val="333333"/>
          <w:bdr w:val="none" w:sz="0" w:space="0" w:color="auto" w:frame="1"/>
          <w:lang w:val="en-GB"/>
        </w:rPr>
        <w:t>allocation key used</w:t>
      </w:r>
      <w:r w:rsidRPr="008E44AF">
        <w:rPr>
          <w:rFonts w:eastAsia="Times New Roman"/>
          <w:color w:val="333333"/>
          <w:bdr w:val="none" w:sz="0" w:space="0" w:color="auto" w:frame="1"/>
          <w:lang w:val="en-GB"/>
        </w:rPr>
        <w:t xml:space="preserve">. Following the annual settlement, the </w:t>
      </w:r>
      <w:r w:rsidR="008C0756" w:rsidRPr="008E44AF">
        <w:rPr>
          <w:rFonts w:eastAsia="Times New Roman"/>
          <w:color w:val="333333"/>
          <w:bdr w:val="none" w:sz="0" w:space="0" w:color="auto" w:frame="1"/>
          <w:lang w:val="en-GB"/>
        </w:rPr>
        <w:t>L</w:t>
      </w:r>
      <w:r w:rsidRPr="008E44AF">
        <w:rPr>
          <w:rFonts w:eastAsia="Times New Roman"/>
          <w:color w:val="333333"/>
          <w:bdr w:val="none" w:sz="0" w:space="0" w:color="auto" w:frame="1"/>
          <w:lang w:val="en-GB"/>
        </w:rPr>
        <w:t xml:space="preserve">andlord determines the balance in favour or against 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as well as the new amount of the monthly advance payment based on the actual development of the expenses.</w:t>
      </w:r>
    </w:p>
    <w:p w14:paraId="2E17EE4B" w14:textId="23BE0ABE" w:rsidR="00E36133" w:rsidRPr="008E44AF" w:rsidRDefault="00E36133" w:rsidP="00E36133">
      <w:pPr>
        <w:shd w:val="clear" w:color="auto" w:fill="FFFFFF"/>
        <w:jc w:val="both"/>
        <w:textAlignment w:val="baseline"/>
        <w:rPr>
          <w:rFonts w:eastAsia="Times New Roman"/>
          <w:color w:val="333333"/>
          <w:lang w:val="en-GB"/>
        </w:rPr>
      </w:pPr>
    </w:p>
    <w:p w14:paraId="46BA2045" w14:textId="72A0137A" w:rsidR="00E36133" w:rsidRPr="008E44AF" w:rsidRDefault="00E36133" w:rsidP="00E36133">
      <w:pPr>
        <w:shd w:val="clear" w:color="auto" w:fill="FFFFFF"/>
        <w:jc w:val="both"/>
        <w:textAlignment w:val="baseline"/>
        <w:rPr>
          <w:rFonts w:eastAsia="Times New Roman"/>
          <w:color w:val="333333"/>
          <w:lang w:val="en-GB"/>
        </w:rPr>
      </w:pPr>
    </w:p>
    <w:p w14:paraId="6D74D313" w14:textId="01CCE7EE"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Article 8. RENT</w:t>
      </w:r>
      <w:r w:rsidR="00DF0E0E">
        <w:rPr>
          <w:rFonts w:eastAsia="Times New Roman"/>
          <w:color w:val="333333"/>
          <w:bdr w:val="none" w:sz="0" w:space="0" w:color="auto" w:frame="1"/>
          <w:lang w:val="en-GB"/>
        </w:rPr>
        <w:t>AL</w:t>
      </w:r>
      <w:r w:rsidRPr="008E44AF">
        <w:rPr>
          <w:rFonts w:eastAsia="Times New Roman"/>
          <w:color w:val="333333"/>
          <w:bdr w:val="none" w:sz="0" w:space="0" w:color="auto" w:frame="1"/>
          <w:lang w:val="en-GB"/>
        </w:rPr>
        <w:t xml:space="preserve"> GUARANTEE</w:t>
      </w:r>
    </w:p>
    <w:p w14:paraId="69226C57" w14:textId="0C89E21B" w:rsidR="005120DF" w:rsidRPr="008E44AF" w:rsidRDefault="005120DF" w:rsidP="00E36133">
      <w:pPr>
        <w:shd w:val="clear" w:color="auto" w:fill="FFFFFF"/>
        <w:jc w:val="both"/>
        <w:textAlignment w:val="baseline"/>
        <w:rPr>
          <w:rFonts w:eastAsia="Times New Roman"/>
          <w:color w:val="333333"/>
          <w:highlight w:val="yellow"/>
          <w:bdr w:val="none" w:sz="0" w:space="0" w:color="auto" w:frame="1"/>
          <w:lang w:val="en-GB"/>
        </w:rPr>
      </w:pPr>
      <w:r w:rsidRPr="008E44AF">
        <w:rPr>
          <w:rFonts w:eastAsia="Times New Roman"/>
          <w:i/>
          <w:iCs/>
          <w:color w:val="333333"/>
          <w:bdr w:val="none" w:sz="0" w:space="0" w:color="auto" w:frame="1"/>
          <w:lang w:val="en-GB"/>
        </w:rPr>
        <w:t xml:space="preserve">(Delete </w:t>
      </w:r>
      <w:r w:rsidR="00DF0E0E" w:rsidRPr="00DF0E0E">
        <w:rPr>
          <w:rFonts w:eastAsia="Times New Roman"/>
          <w:i/>
          <w:iCs/>
          <w:color w:val="333333"/>
          <w:bdr w:val="none" w:sz="0" w:space="0" w:color="auto" w:frame="1"/>
          <w:lang w:val="en-GB"/>
        </w:rPr>
        <w:t>where not appropriate. There is only one possible option</w:t>
      </w:r>
      <w:r w:rsidRPr="008E44AF">
        <w:rPr>
          <w:rFonts w:eastAsia="Times New Roman"/>
          <w:i/>
          <w:iCs/>
          <w:color w:val="333333"/>
          <w:bdr w:val="none" w:sz="0" w:space="0" w:color="auto" w:frame="1"/>
          <w:lang w:val="en-GB"/>
        </w:rPr>
        <w:t>)</w:t>
      </w:r>
      <w:r w:rsidRPr="008E44AF">
        <w:rPr>
          <w:rFonts w:eastAsia="Times New Roman"/>
          <w:color w:val="333333"/>
          <w:lang w:val="en-GB"/>
        </w:rPr>
        <w:br/>
      </w:r>
    </w:p>
    <w:p w14:paraId="35D28234" w14:textId="77E0EA96" w:rsidR="00E36133" w:rsidRPr="008E44AF" w:rsidRDefault="005120DF"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A. The parties agree that 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shall not provide a guarantee to the </w:t>
      </w:r>
      <w:r w:rsidR="0000024F">
        <w:rPr>
          <w:rFonts w:eastAsia="Times New Roman"/>
          <w:color w:val="333333"/>
          <w:bdr w:val="none" w:sz="0" w:space="0" w:color="auto" w:frame="1"/>
          <w:lang w:val="en-GB"/>
        </w:rPr>
        <w:t>Principal Tenant</w:t>
      </w:r>
      <w:r w:rsidRPr="008E44AF">
        <w:rPr>
          <w:rFonts w:eastAsia="Times New Roman"/>
          <w:color w:val="333333"/>
          <w:bdr w:val="none" w:sz="0" w:space="0" w:color="auto" w:frame="1"/>
          <w:lang w:val="en-GB"/>
        </w:rPr>
        <w:t>.</w:t>
      </w:r>
    </w:p>
    <w:p w14:paraId="3ECFC768" w14:textId="51621D4D" w:rsidR="00161E92" w:rsidRPr="008E44AF" w:rsidRDefault="00161E92" w:rsidP="00E36133">
      <w:pPr>
        <w:shd w:val="clear" w:color="auto" w:fill="FFFFFF"/>
        <w:jc w:val="both"/>
        <w:textAlignment w:val="baseline"/>
        <w:rPr>
          <w:rFonts w:eastAsia="Times New Roman"/>
          <w:color w:val="333333"/>
          <w:bdr w:val="none" w:sz="0" w:space="0" w:color="auto" w:frame="1"/>
          <w:lang w:val="en-GB"/>
        </w:rPr>
      </w:pPr>
    </w:p>
    <w:p w14:paraId="71F01A90" w14:textId="0ADFC33E" w:rsidR="001E5157" w:rsidRPr="008E44AF" w:rsidRDefault="005120DF"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B. The parties agree that 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shall provide a guarantee of ............</w:t>
      </w:r>
      <w:r w:rsidRPr="008E44AF">
        <w:rPr>
          <w:rFonts w:eastAsia="Times New Roman"/>
          <w:i/>
          <w:iCs/>
          <w:color w:val="333333"/>
          <w:bdr w:val="none" w:sz="0" w:space="0" w:color="auto" w:frame="1"/>
          <w:lang w:val="en-GB"/>
        </w:rPr>
        <w:t>(maximum three</w:t>
      </w:r>
      <w:r w:rsidRPr="008E44AF">
        <w:rPr>
          <w:rFonts w:eastAsia="Times New Roman"/>
          <w:color w:val="333333"/>
          <w:bdr w:val="none" w:sz="0" w:space="0" w:color="auto" w:frame="1"/>
          <w:lang w:val="en-GB"/>
        </w:rPr>
        <w:t xml:space="preserve">) months' rent to the </w:t>
      </w:r>
      <w:r w:rsidR="0000024F">
        <w:rPr>
          <w:rFonts w:eastAsia="Times New Roman"/>
          <w:color w:val="333333"/>
          <w:bdr w:val="none" w:sz="0" w:space="0" w:color="auto" w:frame="1"/>
          <w:lang w:val="en-GB"/>
        </w:rPr>
        <w:t>Principal Tenant</w:t>
      </w:r>
      <w:r w:rsidRPr="008E44AF">
        <w:rPr>
          <w:rFonts w:eastAsia="Times New Roman"/>
          <w:color w:val="333333"/>
          <w:bdr w:val="none" w:sz="0" w:space="0" w:color="auto" w:frame="1"/>
          <w:lang w:val="en-GB"/>
        </w:rPr>
        <w:t>.</w:t>
      </w:r>
    </w:p>
    <w:p w14:paraId="32EC7AEA" w14:textId="03726A95" w:rsidR="001E5157" w:rsidRPr="008E44AF" w:rsidRDefault="001E5157"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The</w:t>
      </w:r>
      <w:r w:rsidR="000F53E4" w:rsidRPr="008E44AF">
        <w:rPr>
          <w:rFonts w:eastAsia="Times New Roman"/>
          <w:color w:val="333333"/>
          <w:bdr w:val="none" w:sz="0" w:space="0" w:color="auto" w:frame="1"/>
          <w:lang w:val="en-GB"/>
        </w:rPr>
        <w:t xml:space="preserv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shall provide the </w:t>
      </w:r>
      <w:r w:rsidR="0000024F">
        <w:rPr>
          <w:rFonts w:eastAsia="Times New Roman"/>
          <w:color w:val="333333"/>
          <w:bdr w:val="none" w:sz="0" w:space="0" w:color="auto" w:frame="1"/>
          <w:lang w:val="en-GB"/>
        </w:rPr>
        <w:t>Principal Tenant</w:t>
      </w:r>
      <w:r w:rsidR="0000024F"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with proof of the </w:t>
      </w:r>
      <w:r w:rsidR="00DF0E0E">
        <w:rPr>
          <w:rFonts w:eastAsia="Times New Roman"/>
          <w:color w:val="333333"/>
          <w:bdr w:val="none" w:sz="0" w:space="0" w:color="auto" w:frame="1"/>
          <w:lang w:val="en-GB"/>
        </w:rPr>
        <w:t xml:space="preserve">guarantee </w:t>
      </w:r>
      <w:r w:rsidRPr="008E44AF">
        <w:rPr>
          <w:rFonts w:eastAsia="Times New Roman"/>
          <w:color w:val="333333"/>
          <w:bdr w:val="none" w:sz="0" w:space="0" w:color="auto" w:frame="1"/>
          <w:lang w:val="en-GB"/>
        </w:rPr>
        <w:t>before the entry into force of the lease, using the model form established by the Flemish Government.</w:t>
      </w:r>
    </w:p>
    <w:p w14:paraId="5B66951F" w14:textId="77777777" w:rsidR="00AE3565" w:rsidRPr="008E44AF" w:rsidRDefault="00AE3565" w:rsidP="001E5157">
      <w:pPr>
        <w:shd w:val="clear" w:color="auto" w:fill="FFFFFF"/>
        <w:jc w:val="both"/>
        <w:textAlignment w:val="baseline"/>
        <w:rPr>
          <w:rFonts w:eastAsia="Times New Roman"/>
          <w:color w:val="333333"/>
          <w:bdr w:val="none" w:sz="0" w:space="0" w:color="auto" w:frame="1"/>
          <w:lang w:val="en-GB"/>
        </w:rPr>
      </w:pPr>
    </w:p>
    <w:p w14:paraId="35AF01A6" w14:textId="77777777" w:rsidR="00AE3565" w:rsidRPr="008E44AF" w:rsidRDefault="00AE3565" w:rsidP="001E5157">
      <w:pPr>
        <w:shd w:val="clear" w:color="auto" w:fill="FFFFFF"/>
        <w:jc w:val="both"/>
        <w:textAlignment w:val="baseline"/>
        <w:rPr>
          <w:rFonts w:eastAsia="Times New Roman"/>
          <w:color w:val="333333"/>
          <w:bdr w:val="none" w:sz="0" w:space="0" w:color="auto" w:frame="1"/>
          <w:lang w:val="en-GB"/>
        </w:rPr>
      </w:pPr>
    </w:p>
    <w:p w14:paraId="2E62D5C6" w14:textId="0457F862" w:rsidR="001E5157" w:rsidRPr="008E44AF" w:rsidRDefault="001E5157"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has the choice between the following guarantee forms, mentioned in article 37 of the Flemish Housing Decree.</w:t>
      </w:r>
    </w:p>
    <w:p w14:paraId="296E360C" w14:textId="496ACBCD" w:rsidR="00AF27B4" w:rsidRPr="008E44A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Either the rental guarantee is deposited in an individualised account with a financial institution in the name of 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The interest accrued is capitalised to the benefit of the </w:t>
      </w:r>
      <w:r w:rsidR="0000024F">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The </w:t>
      </w:r>
      <w:r w:rsidR="0000024F">
        <w:rPr>
          <w:rFonts w:eastAsia="Times New Roman"/>
          <w:color w:val="333333"/>
          <w:bdr w:val="none" w:sz="0" w:space="0" w:color="auto" w:frame="1"/>
          <w:lang w:val="en-GB"/>
        </w:rPr>
        <w:t>Principal Tenant</w:t>
      </w:r>
      <w:r w:rsidR="0000024F" w:rsidRPr="008E44AF">
        <w:rPr>
          <w:rFonts w:eastAsia="Times New Roman"/>
          <w:color w:val="333333"/>
          <w:bdr w:val="none" w:sz="0" w:space="0" w:color="auto" w:frame="1"/>
          <w:lang w:val="en-GB"/>
        </w:rPr>
        <w:t xml:space="preserve"> </w:t>
      </w:r>
      <w:r w:rsidR="00DF0E0E" w:rsidRPr="00DF0E0E">
        <w:rPr>
          <w:rFonts w:eastAsia="Times New Roman"/>
          <w:color w:val="333333"/>
          <w:bdr w:val="none" w:sz="0" w:space="0" w:color="auto" w:frame="1"/>
          <w:lang w:val="en-GB"/>
        </w:rPr>
        <w:t>Has a preferential claim over the assets in this account in the event of the subtenant failing to honour all or part of his obligations</w:t>
      </w:r>
      <w:r w:rsidRPr="008E44AF">
        <w:rPr>
          <w:rFonts w:eastAsia="Times New Roman"/>
          <w:color w:val="333333"/>
          <w:bdr w:val="none" w:sz="0" w:space="0" w:color="auto" w:frame="1"/>
          <w:lang w:val="en-GB"/>
        </w:rPr>
        <w:t xml:space="preserve">. </w:t>
      </w:r>
      <w:r w:rsidR="00DF0E0E" w:rsidRPr="00DF0E0E">
        <w:rPr>
          <w:rFonts w:eastAsia="Times New Roman"/>
          <w:color w:val="333333"/>
          <w:bdr w:val="none" w:sz="0" w:space="0" w:color="auto" w:frame="1"/>
          <w:lang w:val="en-GB"/>
        </w:rPr>
        <w:t>The bank account, either the principal amount or the interest, may only be disposed of to the benefit</w:t>
      </w:r>
      <w:r w:rsidR="00DF0E0E">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of one of the two parties, </w:t>
      </w:r>
      <w:r w:rsidR="000A5D94">
        <w:rPr>
          <w:rFonts w:eastAsia="Times New Roman"/>
          <w:color w:val="333333"/>
          <w:bdr w:val="none" w:sz="0" w:space="0" w:color="auto" w:frame="1"/>
          <w:lang w:val="en-GB"/>
        </w:rPr>
        <w:t>p</w:t>
      </w:r>
      <w:r w:rsidR="00DF0E0E" w:rsidRPr="00DF0E0E">
        <w:rPr>
          <w:rFonts w:eastAsia="Times New Roman"/>
          <w:color w:val="333333"/>
          <w:bdr w:val="none" w:sz="0" w:space="0" w:color="auto" w:frame="1"/>
          <w:lang w:val="en-GB"/>
        </w:rPr>
        <w:t>rovided that either a written agreement, drawn up at the termination of the rental agreement at the earliest, or a copy of the court decisions is submitted</w:t>
      </w:r>
      <w:r w:rsidRPr="008E44AF">
        <w:rPr>
          <w:rFonts w:eastAsia="Times New Roman"/>
          <w:color w:val="333333"/>
          <w:bdr w:val="none" w:sz="0" w:space="0" w:color="auto" w:frame="1"/>
          <w:lang w:val="en-GB"/>
        </w:rPr>
        <w:t>. That decision shall be provisionally enforceable notwithstanding any appeal or remedy and without a bond or deposit.</w:t>
      </w:r>
    </w:p>
    <w:p w14:paraId="3045341B" w14:textId="2A8373F0" w:rsidR="00AF27B4" w:rsidRPr="008E44AF" w:rsidRDefault="000F53E4" w:rsidP="001E5157">
      <w:pPr>
        <w:pStyle w:val="Lijstalinea"/>
        <w:numPr>
          <w:ilvl w:val="0"/>
          <w:numId w:val="34"/>
        </w:num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Or</w:t>
      </w:r>
      <w:r w:rsidR="001E5157" w:rsidRPr="008E44AF">
        <w:rPr>
          <w:rFonts w:eastAsia="Times New Roman"/>
          <w:color w:val="333333"/>
          <w:bdr w:val="none" w:sz="0" w:space="0" w:color="auto" w:frame="1"/>
          <w:lang w:val="en-GB"/>
        </w:rPr>
        <w:t xml:space="preserve"> the rent</w:t>
      </w:r>
      <w:r w:rsidR="000A5D94">
        <w:rPr>
          <w:rFonts w:eastAsia="Times New Roman"/>
          <w:color w:val="333333"/>
          <w:bdr w:val="none" w:sz="0" w:space="0" w:color="auto" w:frame="1"/>
          <w:lang w:val="en-GB"/>
        </w:rPr>
        <w:t>al</w:t>
      </w:r>
      <w:r w:rsidR="001E5157" w:rsidRPr="008E44AF">
        <w:rPr>
          <w:rFonts w:eastAsia="Times New Roman"/>
          <w:color w:val="333333"/>
          <w:bdr w:val="none" w:sz="0" w:space="0" w:color="auto" w:frame="1"/>
          <w:lang w:val="en-GB"/>
        </w:rPr>
        <w:t xml:space="preserve"> guarantee is provided by means of a collateral deposit with a financial institution in the name of the </w:t>
      </w:r>
      <w:r w:rsidR="0000024F">
        <w:rPr>
          <w:rFonts w:eastAsia="Times New Roman"/>
          <w:color w:val="333333"/>
          <w:bdr w:val="none" w:sz="0" w:space="0" w:color="auto" w:frame="1"/>
          <w:lang w:val="en-GB"/>
        </w:rPr>
        <w:t>Subt</w:t>
      </w:r>
      <w:r w:rsidR="001E5157" w:rsidRPr="008E44AF">
        <w:rPr>
          <w:rFonts w:eastAsia="Times New Roman"/>
          <w:color w:val="333333"/>
          <w:bdr w:val="none" w:sz="0" w:space="0" w:color="auto" w:frame="1"/>
          <w:lang w:val="en-GB"/>
        </w:rPr>
        <w:t xml:space="preserve">enant. The interest accrued is capitalised to the benefit of the </w:t>
      </w:r>
      <w:r w:rsidR="0000024F">
        <w:rPr>
          <w:rFonts w:eastAsia="Times New Roman"/>
          <w:color w:val="333333"/>
          <w:bdr w:val="none" w:sz="0" w:space="0" w:color="auto" w:frame="1"/>
          <w:lang w:val="en-GB"/>
        </w:rPr>
        <w:t>Subt</w:t>
      </w:r>
      <w:r w:rsidR="001E5157" w:rsidRPr="008E44AF">
        <w:rPr>
          <w:rFonts w:eastAsia="Times New Roman"/>
          <w:color w:val="333333"/>
          <w:bdr w:val="none" w:sz="0" w:space="0" w:color="auto" w:frame="1"/>
          <w:lang w:val="en-GB"/>
        </w:rPr>
        <w:t xml:space="preserve">enant. The </w:t>
      </w:r>
      <w:r w:rsidR="0000024F">
        <w:rPr>
          <w:rFonts w:eastAsia="Times New Roman"/>
          <w:color w:val="333333"/>
          <w:bdr w:val="none" w:sz="0" w:space="0" w:color="auto" w:frame="1"/>
          <w:lang w:val="en-GB"/>
        </w:rPr>
        <w:t>Principal Tenant</w:t>
      </w:r>
      <w:r w:rsidR="0000024F" w:rsidRPr="008E44AF">
        <w:rPr>
          <w:rFonts w:eastAsia="Times New Roman"/>
          <w:color w:val="333333"/>
          <w:bdr w:val="none" w:sz="0" w:space="0" w:color="auto" w:frame="1"/>
          <w:lang w:val="en-GB"/>
        </w:rPr>
        <w:t xml:space="preserve"> </w:t>
      </w:r>
      <w:r w:rsidR="001E5157" w:rsidRPr="008E44AF">
        <w:rPr>
          <w:rFonts w:eastAsia="Times New Roman"/>
          <w:color w:val="333333"/>
          <w:bdr w:val="none" w:sz="0" w:space="0" w:color="auto" w:frame="1"/>
          <w:lang w:val="en-GB"/>
        </w:rPr>
        <w:t xml:space="preserve">shall acquire a lien on the assets of the </w:t>
      </w:r>
      <w:r w:rsidR="000A5D94">
        <w:rPr>
          <w:rFonts w:eastAsia="Times New Roman"/>
          <w:color w:val="333333"/>
          <w:bdr w:val="none" w:sz="0" w:space="0" w:color="auto" w:frame="1"/>
          <w:lang w:val="en-GB"/>
        </w:rPr>
        <w:t>real</w:t>
      </w:r>
      <w:r w:rsidR="001E5157" w:rsidRPr="008E44AF">
        <w:rPr>
          <w:rFonts w:eastAsia="Times New Roman"/>
          <w:color w:val="333333"/>
          <w:bdr w:val="none" w:sz="0" w:space="0" w:color="auto" w:frame="1"/>
          <w:lang w:val="en-GB"/>
        </w:rPr>
        <w:t xml:space="preserve"> security for any claim </w:t>
      </w:r>
      <w:r w:rsidR="000A5D94" w:rsidRPr="000A5D94">
        <w:rPr>
          <w:rFonts w:eastAsia="Times New Roman"/>
          <w:color w:val="333333"/>
          <w:bdr w:val="none" w:sz="0" w:space="0" w:color="auto" w:frame="1"/>
          <w:lang w:val="en-GB"/>
        </w:rPr>
        <w:t>in the event of the subtenant failing to honour all or part of his obligations</w:t>
      </w:r>
      <w:r w:rsidR="001E5157" w:rsidRPr="008E44AF">
        <w:rPr>
          <w:rFonts w:eastAsia="Times New Roman"/>
          <w:color w:val="333333"/>
          <w:bdr w:val="none" w:sz="0" w:space="0" w:color="auto" w:frame="1"/>
          <w:lang w:val="en-GB"/>
        </w:rPr>
        <w:t xml:space="preserve">. </w:t>
      </w:r>
      <w:r w:rsidR="000A5D94">
        <w:rPr>
          <w:rFonts w:eastAsia="Times New Roman"/>
          <w:color w:val="333333"/>
          <w:bdr w:val="none" w:sz="0" w:space="0" w:color="auto" w:frame="1"/>
          <w:lang w:val="en-GB"/>
        </w:rPr>
        <w:t>Any</w:t>
      </w:r>
      <w:r w:rsidR="001E5157" w:rsidRPr="008E44AF">
        <w:rPr>
          <w:rFonts w:eastAsia="Times New Roman"/>
          <w:color w:val="333333"/>
          <w:bdr w:val="none" w:sz="0" w:space="0" w:color="auto" w:frame="1"/>
          <w:lang w:val="en-GB"/>
        </w:rPr>
        <w:t xml:space="preserve"> security,</w:t>
      </w:r>
      <w:r w:rsidR="000A5D94" w:rsidRPr="000A5D94">
        <w:rPr>
          <w:rFonts w:eastAsia="Times New Roman"/>
          <w:color w:val="333333"/>
          <w:bdr w:val="none" w:sz="0" w:space="0" w:color="auto" w:frame="1"/>
          <w:lang w:val="en-GB"/>
        </w:rPr>
        <w:t xml:space="preserve"> either the principal amount or the interest, may only be disposed of to the benefit of one of the two parties, provided that either a written agreement, drawn up at the termination of the rental agreement at the earliest, or a </w:t>
      </w:r>
      <w:r w:rsidR="000A5D94" w:rsidRPr="000A5D94">
        <w:rPr>
          <w:rFonts w:eastAsia="Times New Roman"/>
          <w:color w:val="333333"/>
          <w:bdr w:val="none" w:sz="0" w:space="0" w:color="auto" w:frame="1"/>
          <w:lang w:val="en-GB"/>
        </w:rPr>
        <w:lastRenderedPageBreak/>
        <w:t>copy of the court decisions is submitted</w:t>
      </w:r>
      <w:r w:rsidR="001E5157" w:rsidRPr="008E44AF">
        <w:rPr>
          <w:rFonts w:eastAsia="Times New Roman"/>
          <w:color w:val="333333"/>
          <w:bdr w:val="none" w:sz="0" w:space="0" w:color="auto" w:frame="1"/>
          <w:lang w:val="en-GB"/>
        </w:rPr>
        <w:t>. That decision shall be provisionally enforceable notwithstanding any appeal or remedy and without a bond or deposit.</w:t>
      </w:r>
    </w:p>
    <w:p w14:paraId="52A6CD02" w14:textId="5A17A2E2" w:rsidR="00AF27B4" w:rsidRPr="008E44A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Or the rental guarantee is provided by means of a bank guarantee as a result of a standard contract between an </w:t>
      </w:r>
      <w:r w:rsidR="000A5D94">
        <w:rPr>
          <w:rFonts w:eastAsia="Times New Roman"/>
          <w:color w:val="333333"/>
          <w:bdr w:val="none" w:sz="0" w:space="0" w:color="auto" w:frame="1"/>
          <w:lang w:val="en-GB"/>
        </w:rPr>
        <w:t>OCMW (</w:t>
      </w:r>
      <w:r w:rsidR="000A5D94" w:rsidRPr="000A5D94">
        <w:rPr>
          <w:rFonts w:eastAsia="Times New Roman"/>
          <w:color w:val="333333"/>
          <w:bdr w:val="none" w:sz="0" w:space="0" w:color="auto" w:frame="1"/>
          <w:lang w:val="en-GB"/>
        </w:rPr>
        <w:t>public centre for social welfare PCSW</w:t>
      </w:r>
      <w:r w:rsidR="000A5D94">
        <w:rPr>
          <w:rFonts w:eastAsia="Times New Roman"/>
          <w:color w:val="333333"/>
          <w:bdr w:val="none" w:sz="0" w:space="0" w:color="auto" w:frame="1"/>
          <w:lang w:val="en-GB"/>
        </w:rPr>
        <w:t>)</w:t>
      </w:r>
      <w:r w:rsidRPr="008E44AF">
        <w:rPr>
          <w:rFonts w:eastAsia="Times New Roman"/>
          <w:color w:val="333333"/>
          <w:bdr w:val="none" w:sz="0" w:space="0" w:color="auto" w:frame="1"/>
          <w:lang w:val="en-GB"/>
        </w:rPr>
        <w:t xml:space="preserve"> and a financial institution. The </w:t>
      </w:r>
      <w:r w:rsidR="000A5D94">
        <w:rPr>
          <w:rFonts w:eastAsia="Times New Roman"/>
          <w:color w:val="333333"/>
          <w:bdr w:val="none" w:sz="0" w:space="0" w:color="auto" w:frame="1"/>
          <w:lang w:val="en-GB"/>
        </w:rPr>
        <w:t>OCMW</w:t>
      </w:r>
      <w:r w:rsidRPr="008E44AF">
        <w:rPr>
          <w:rFonts w:eastAsia="Times New Roman"/>
          <w:color w:val="333333"/>
          <w:bdr w:val="none" w:sz="0" w:space="0" w:color="auto" w:frame="1"/>
          <w:lang w:val="en-GB"/>
        </w:rPr>
        <w:t xml:space="preserve"> requests this from the financial institution that grants the guarantee in favour of the </w:t>
      </w:r>
      <w:r w:rsidR="0000024F">
        <w:rPr>
          <w:rFonts w:eastAsia="Times New Roman"/>
          <w:color w:val="333333"/>
          <w:bdr w:val="none" w:sz="0" w:space="0" w:color="auto" w:frame="1"/>
          <w:lang w:val="en-GB"/>
        </w:rPr>
        <w:t>Principal Tenant</w:t>
      </w:r>
      <w:r w:rsidRPr="008E44AF">
        <w:rPr>
          <w:rFonts w:eastAsia="Times New Roman"/>
          <w:color w:val="333333"/>
          <w:bdr w:val="none" w:sz="0" w:space="0" w:color="auto" w:frame="1"/>
          <w:lang w:val="en-GB"/>
        </w:rPr>
        <w:t xml:space="preserve">. The bank guarantee </w:t>
      </w:r>
      <w:r w:rsidR="000A5D94" w:rsidRPr="000A5D94">
        <w:rPr>
          <w:rFonts w:eastAsia="Times New Roman"/>
          <w:color w:val="333333"/>
          <w:bdr w:val="none" w:sz="0" w:space="0" w:color="auto" w:frame="1"/>
          <w:lang w:val="en-GB"/>
        </w:rPr>
        <w:t>may only be disposed of to the benefit of one of the two parties, provided that either a written agreement, drawn up at the termination of the rental agreement at the earliest, or a copy of the court decisions is submitted. That decision shall be provisionally enforceable notwithstanding any appeal or remedy and without a bond or deposit.</w:t>
      </w:r>
    </w:p>
    <w:p w14:paraId="4C60B4D7" w14:textId="469C1A31" w:rsidR="001E5157" w:rsidRPr="008E44AF" w:rsidRDefault="001E5157" w:rsidP="001E5157">
      <w:pPr>
        <w:pStyle w:val="Lijstalinea"/>
        <w:numPr>
          <w:ilvl w:val="0"/>
          <w:numId w:val="34"/>
        </w:num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With the agreement of the </w:t>
      </w:r>
      <w:r w:rsidR="008C0756" w:rsidRPr="008E44AF">
        <w:rPr>
          <w:rFonts w:eastAsia="Times New Roman"/>
          <w:color w:val="333333"/>
          <w:bdr w:val="none" w:sz="0" w:space="0" w:color="auto" w:frame="1"/>
          <w:lang w:val="en-GB"/>
        </w:rPr>
        <w:t>L</w:t>
      </w:r>
      <w:r w:rsidRPr="008E44AF">
        <w:rPr>
          <w:rFonts w:eastAsia="Times New Roman"/>
          <w:color w:val="333333"/>
          <w:bdr w:val="none" w:sz="0" w:space="0" w:color="auto" w:frame="1"/>
          <w:lang w:val="en-GB"/>
        </w:rPr>
        <w:t>andlord, the guarantee can also be provided by a guarantor who is a natural or legal person.</w:t>
      </w:r>
    </w:p>
    <w:p w14:paraId="3506726D" w14:textId="77777777" w:rsidR="001E5157" w:rsidRPr="008E44AF" w:rsidRDefault="001E5157" w:rsidP="001E5157">
      <w:pPr>
        <w:shd w:val="clear" w:color="auto" w:fill="FFFFFF"/>
        <w:jc w:val="both"/>
        <w:textAlignment w:val="baseline"/>
        <w:rPr>
          <w:rFonts w:eastAsia="Times New Roman"/>
          <w:color w:val="333333"/>
          <w:highlight w:val="yellow"/>
          <w:bdr w:val="none" w:sz="0" w:space="0" w:color="auto" w:frame="1"/>
          <w:lang w:val="en-GB"/>
        </w:rPr>
      </w:pPr>
    </w:p>
    <w:p w14:paraId="53607CAA" w14:textId="54DC1DDC" w:rsidR="001E5157" w:rsidRPr="008E44AF" w:rsidRDefault="001E5157"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i/>
          <w:iCs/>
          <w:color w:val="333333"/>
          <w:bdr w:val="none" w:sz="0" w:space="0" w:color="auto" w:frame="1"/>
          <w:lang w:val="en-GB"/>
        </w:rPr>
        <w:t xml:space="preserve">(If a </w:t>
      </w:r>
      <w:r w:rsidR="000A5D94">
        <w:rPr>
          <w:rFonts w:eastAsia="Times New Roman"/>
          <w:i/>
          <w:iCs/>
          <w:color w:val="333333"/>
          <w:bdr w:val="none" w:sz="0" w:space="0" w:color="auto" w:frame="1"/>
          <w:lang w:val="en-GB"/>
        </w:rPr>
        <w:t xml:space="preserve">guarantor </w:t>
      </w:r>
      <w:r w:rsidRPr="008E44AF">
        <w:rPr>
          <w:rFonts w:eastAsia="Times New Roman"/>
          <w:i/>
          <w:iCs/>
          <w:color w:val="333333"/>
          <w:bdr w:val="none" w:sz="0" w:space="0" w:color="auto" w:frame="1"/>
          <w:lang w:val="en-GB"/>
        </w:rPr>
        <w:t xml:space="preserve">is opted for with the </w:t>
      </w:r>
      <w:r w:rsidR="0000024F">
        <w:rPr>
          <w:rFonts w:eastAsia="Times New Roman"/>
          <w:i/>
          <w:iCs/>
          <w:color w:val="333333"/>
          <w:bdr w:val="none" w:sz="0" w:space="0" w:color="auto" w:frame="1"/>
          <w:lang w:val="en-GB"/>
        </w:rPr>
        <w:t>Principal Tenant</w:t>
      </w:r>
      <w:r w:rsidR="0000024F" w:rsidRPr="008E44AF">
        <w:rPr>
          <w:rFonts w:eastAsia="Times New Roman"/>
          <w:i/>
          <w:iCs/>
          <w:color w:val="333333"/>
          <w:bdr w:val="none" w:sz="0" w:space="0" w:color="auto" w:frame="1"/>
          <w:lang w:val="en-GB"/>
        </w:rPr>
        <w:t xml:space="preserve">'s </w:t>
      </w:r>
      <w:r w:rsidRPr="008E44AF">
        <w:rPr>
          <w:rFonts w:eastAsia="Times New Roman"/>
          <w:i/>
          <w:iCs/>
          <w:color w:val="333333"/>
          <w:bdr w:val="none" w:sz="0" w:space="0" w:color="auto" w:frame="1"/>
          <w:lang w:val="en-GB"/>
        </w:rPr>
        <w:t>consent</w:t>
      </w:r>
      <w:r w:rsidRPr="008E44AF">
        <w:rPr>
          <w:rFonts w:eastAsia="Times New Roman"/>
          <w:color w:val="333333"/>
          <w:bdr w:val="none" w:sz="0" w:space="0" w:color="auto" w:frame="1"/>
          <w:lang w:val="en-GB"/>
        </w:rPr>
        <w:t xml:space="preserve">) The </w:t>
      </w:r>
      <w:r w:rsidR="0000024F">
        <w:rPr>
          <w:rFonts w:eastAsia="Times New Roman"/>
          <w:color w:val="333333"/>
          <w:bdr w:val="none" w:sz="0" w:space="0" w:color="auto" w:frame="1"/>
          <w:lang w:val="en-GB"/>
        </w:rPr>
        <w:t xml:space="preserve">Principal Tenant </w:t>
      </w:r>
      <w:r w:rsidRPr="008E44AF">
        <w:rPr>
          <w:rFonts w:eastAsia="Times New Roman"/>
          <w:color w:val="333333"/>
          <w:bdr w:val="none" w:sz="0" w:space="0" w:color="auto" w:frame="1"/>
          <w:lang w:val="en-GB"/>
        </w:rPr>
        <w:t>agrees that the rent</w:t>
      </w:r>
      <w:r w:rsidR="000A5D94">
        <w:rPr>
          <w:rFonts w:eastAsia="Times New Roman"/>
          <w:color w:val="333333"/>
          <w:bdr w:val="none" w:sz="0" w:space="0" w:color="auto" w:frame="1"/>
          <w:lang w:val="en-GB"/>
        </w:rPr>
        <w:t>al</w:t>
      </w:r>
      <w:r w:rsidRPr="008E44AF">
        <w:rPr>
          <w:rFonts w:eastAsia="Times New Roman"/>
          <w:color w:val="333333"/>
          <w:bdr w:val="none" w:sz="0" w:space="0" w:color="auto" w:frame="1"/>
          <w:lang w:val="en-GB"/>
        </w:rPr>
        <w:t xml:space="preserve"> guarantee is provided by means of a </w:t>
      </w:r>
      <w:r w:rsidR="000A5D94">
        <w:rPr>
          <w:rFonts w:eastAsia="Times New Roman"/>
          <w:color w:val="333333"/>
          <w:bdr w:val="none" w:sz="0" w:space="0" w:color="auto" w:frame="1"/>
          <w:lang w:val="en-GB"/>
        </w:rPr>
        <w:t xml:space="preserve">personal guarantee </w:t>
      </w:r>
      <w:r w:rsidRPr="008E44AF">
        <w:rPr>
          <w:rFonts w:eastAsia="Times New Roman"/>
          <w:color w:val="333333"/>
          <w:bdr w:val="none" w:sz="0" w:space="0" w:color="auto" w:frame="1"/>
          <w:lang w:val="en-GB"/>
        </w:rPr>
        <w:t xml:space="preserve">by ________ </w:t>
      </w:r>
      <w:r w:rsidRPr="008E44AF">
        <w:rPr>
          <w:rFonts w:eastAsia="Times New Roman"/>
          <w:i/>
          <w:iCs/>
          <w:color w:val="333333"/>
          <w:bdr w:val="none" w:sz="0" w:space="0" w:color="auto" w:frame="1"/>
          <w:lang w:val="en-GB"/>
        </w:rPr>
        <w:t xml:space="preserve">(natural person or legal entity). </w:t>
      </w:r>
      <w:r w:rsidRPr="008E44AF">
        <w:rPr>
          <w:rFonts w:eastAsia="Times New Roman"/>
          <w:color w:val="333333"/>
          <w:bdr w:val="none" w:sz="0" w:space="0" w:color="auto" w:frame="1"/>
          <w:lang w:val="en-GB"/>
        </w:rPr>
        <w:t xml:space="preserve">The guarantor shall stand surety for </w:t>
      </w:r>
      <w:r w:rsidR="007D572A">
        <w:rPr>
          <w:rFonts w:eastAsia="Times New Roman"/>
          <w:color w:val="333333"/>
          <w:bdr w:val="none" w:sz="0" w:space="0" w:color="auto" w:frame="1"/>
          <w:lang w:val="en-GB"/>
        </w:rPr>
        <w:t xml:space="preserve">the entire </w:t>
      </w:r>
      <w:r w:rsidRPr="008E44AF">
        <w:rPr>
          <w:rFonts w:eastAsia="Times New Roman"/>
          <w:color w:val="333333"/>
          <w:bdr w:val="none" w:sz="0" w:space="0" w:color="auto" w:frame="1"/>
          <w:lang w:val="en-GB"/>
        </w:rPr>
        <w:t>indexed amount stated in the first paragraph. The guarantee covers all obligations under the lease agreement. The obligations of the guarantor shall remain in force after renewal of the agreement and after conversion into a nine-year agreement.</w:t>
      </w:r>
    </w:p>
    <w:p w14:paraId="379B6105" w14:textId="141FAF4A" w:rsidR="001E5157" w:rsidRPr="008E44AF" w:rsidRDefault="001E5157"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i/>
          <w:iCs/>
          <w:color w:val="333333"/>
          <w:bdr w:val="none" w:sz="0" w:space="0" w:color="auto" w:frame="1"/>
          <w:lang w:val="en-GB"/>
        </w:rPr>
        <w:t>(If it concerns a free of charge guarantee in the sense of Article 2043bis of the old Civil Code, the guarantee must be included in a separate contract</w:t>
      </w:r>
      <w:r w:rsidRPr="008E44AF">
        <w:rPr>
          <w:rFonts w:eastAsia="Times New Roman"/>
          <w:color w:val="333333"/>
          <w:bdr w:val="none" w:sz="0" w:space="0" w:color="auto" w:frame="1"/>
          <w:lang w:val="en-GB"/>
        </w:rPr>
        <w:t>)</w:t>
      </w:r>
    </w:p>
    <w:p w14:paraId="1E945711" w14:textId="77777777" w:rsidR="005120DF" w:rsidRPr="008E44AF" w:rsidRDefault="005120DF" w:rsidP="001E5157">
      <w:pPr>
        <w:shd w:val="clear" w:color="auto" w:fill="FFFFFF"/>
        <w:jc w:val="both"/>
        <w:textAlignment w:val="baseline"/>
        <w:rPr>
          <w:rFonts w:eastAsia="Times New Roman"/>
          <w:color w:val="333333"/>
          <w:bdr w:val="none" w:sz="0" w:space="0" w:color="auto" w:frame="1"/>
          <w:lang w:val="en-GB"/>
        </w:rPr>
      </w:pPr>
    </w:p>
    <w:p w14:paraId="33C76CED" w14:textId="1BCA268E" w:rsidR="001E5157" w:rsidRPr="008E44AF" w:rsidRDefault="001E5157"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If the rent</w:t>
      </w:r>
      <w:r w:rsidR="007D572A">
        <w:rPr>
          <w:rFonts w:eastAsia="Times New Roman"/>
          <w:color w:val="333333"/>
          <w:bdr w:val="none" w:sz="0" w:space="0" w:color="auto" w:frame="1"/>
          <w:lang w:val="en-GB"/>
        </w:rPr>
        <w:t>al</w:t>
      </w:r>
      <w:r w:rsidRPr="008E44AF">
        <w:rPr>
          <w:rFonts w:eastAsia="Times New Roman"/>
          <w:color w:val="333333"/>
          <w:bdr w:val="none" w:sz="0" w:space="0" w:color="auto" w:frame="1"/>
          <w:lang w:val="en-GB"/>
        </w:rPr>
        <w:t xml:space="preserve"> guarantee is handed over to the </w:t>
      </w:r>
      <w:r w:rsidR="0000024F">
        <w:rPr>
          <w:rFonts w:eastAsia="Times New Roman"/>
          <w:color w:val="333333"/>
          <w:bdr w:val="none" w:sz="0" w:space="0" w:color="auto" w:frame="1"/>
          <w:lang w:val="en-GB"/>
        </w:rPr>
        <w:t>Principal Tenant</w:t>
      </w:r>
      <w:r w:rsidR="0000024F"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and he</w:t>
      </w:r>
      <w:r w:rsidR="00273B78" w:rsidRPr="008E44AF">
        <w:rPr>
          <w:rFonts w:eastAsia="Times New Roman"/>
          <w:color w:val="333333"/>
          <w:bdr w:val="none" w:sz="0" w:space="0" w:color="auto" w:frame="1"/>
          <w:lang w:val="en-GB"/>
        </w:rPr>
        <w:t>/she</w:t>
      </w:r>
      <w:r w:rsidRPr="008E44AF">
        <w:rPr>
          <w:rFonts w:eastAsia="Times New Roman"/>
          <w:color w:val="333333"/>
          <w:bdr w:val="none" w:sz="0" w:space="0" w:color="auto" w:frame="1"/>
          <w:lang w:val="en-GB"/>
        </w:rPr>
        <w:t xml:space="preserve"> fails to place it on the individualised account in the name of the </w:t>
      </w:r>
      <w:r w:rsidR="0000024F">
        <w:rPr>
          <w:rFonts w:eastAsia="Times New Roman"/>
          <w:color w:val="333333"/>
          <w:bdr w:val="none" w:sz="0" w:space="0" w:color="auto" w:frame="1"/>
          <w:lang w:val="en-GB"/>
        </w:rPr>
        <w:t>Subt</w:t>
      </w:r>
      <w:r w:rsidR="00813DE7" w:rsidRPr="008E44AF">
        <w:rPr>
          <w:rFonts w:eastAsia="Times New Roman"/>
          <w:color w:val="333333"/>
          <w:bdr w:val="none" w:sz="0" w:space="0" w:color="auto" w:frame="1"/>
          <w:lang w:val="en-GB"/>
        </w:rPr>
        <w:t>enant</w:t>
      </w:r>
      <w:r w:rsidRPr="008E44AF">
        <w:rPr>
          <w:rFonts w:eastAsia="Times New Roman"/>
          <w:color w:val="333333"/>
          <w:bdr w:val="none" w:sz="0" w:space="0" w:color="auto" w:frame="1"/>
          <w:lang w:val="en-GB"/>
        </w:rPr>
        <w:t>, he</w:t>
      </w:r>
      <w:r w:rsidR="00273B78" w:rsidRPr="008E44AF">
        <w:rPr>
          <w:rFonts w:eastAsia="Times New Roman"/>
          <w:color w:val="333333"/>
          <w:bdr w:val="none" w:sz="0" w:space="0" w:color="auto" w:frame="1"/>
          <w:lang w:val="en-GB"/>
        </w:rPr>
        <w:t>/she</w:t>
      </w:r>
      <w:r w:rsidRPr="008E44AF">
        <w:rPr>
          <w:rFonts w:eastAsia="Times New Roman"/>
          <w:color w:val="333333"/>
          <w:bdr w:val="none" w:sz="0" w:space="0" w:color="auto" w:frame="1"/>
          <w:lang w:val="en-GB"/>
        </w:rPr>
        <w:t xml:space="preserve"> is obliged to pay the </w:t>
      </w:r>
      <w:r w:rsidR="007D572A">
        <w:rPr>
          <w:rFonts w:eastAsia="Times New Roman"/>
          <w:color w:val="333333"/>
          <w:bdr w:val="none" w:sz="0" w:space="0" w:color="auto" w:frame="1"/>
          <w:lang w:val="en-GB"/>
        </w:rPr>
        <w:t>subtenant</w:t>
      </w:r>
      <w:r w:rsidRPr="008E44AF">
        <w:rPr>
          <w:rFonts w:eastAsia="Times New Roman"/>
          <w:color w:val="333333"/>
          <w:bdr w:val="none" w:sz="0" w:space="0" w:color="auto" w:frame="1"/>
          <w:lang w:val="en-GB"/>
        </w:rPr>
        <w:t xml:space="preserve"> interest </w:t>
      </w:r>
      <w:r w:rsidR="007D572A" w:rsidRPr="007D572A">
        <w:rPr>
          <w:rFonts w:eastAsia="Times New Roman"/>
          <w:color w:val="333333"/>
          <w:bdr w:val="none" w:sz="0" w:space="0" w:color="auto" w:frame="1"/>
          <w:lang w:val="en-GB"/>
        </w:rPr>
        <w:t>on the amount of the guarantee</w:t>
      </w:r>
      <w:r w:rsidR="007D572A">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at the average rate of the financial market, from the moment the </w:t>
      </w:r>
      <w:r w:rsidR="00312D98">
        <w:rPr>
          <w:rFonts w:eastAsia="Times New Roman"/>
          <w:color w:val="333333"/>
          <w:bdr w:val="none" w:sz="0" w:space="0" w:color="auto" w:frame="1"/>
          <w:lang w:val="en-GB"/>
        </w:rPr>
        <w:t>Subt</w:t>
      </w:r>
      <w:r w:rsidR="00273B78" w:rsidRPr="008E44AF">
        <w:rPr>
          <w:rFonts w:eastAsia="Times New Roman"/>
          <w:color w:val="333333"/>
          <w:bdr w:val="none" w:sz="0" w:space="0" w:color="auto" w:frame="1"/>
          <w:lang w:val="en-GB"/>
        </w:rPr>
        <w:t xml:space="preserve">enant </w:t>
      </w:r>
      <w:r w:rsidRPr="008E44AF">
        <w:rPr>
          <w:rFonts w:eastAsia="Times New Roman"/>
          <w:color w:val="333333"/>
          <w:bdr w:val="none" w:sz="0" w:space="0" w:color="auto" w:frame="1"/>
          <w:lang w:val="en-GB"/>
        </w:rPr>
        <w:t xml:space="preserve">has handed over the guarantee. The interest is capitalised. 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is also entitled to inform the </w:t>
      </w:r>
      <w:r w:rsidR="00273B78" w:rsidRPr="008E44AF">
        <w:rPr>
          <w:rFonts w:eastAsia="Times New Roman"/>
          <w:color w:val="333333"/>
          <w:bdr w:val="none" w:sz="0" w:space="0" w:color="auto" w:frame="1"/>
          <w:lang w:val="en-GB"/>
        </w:rPr>
        <w:t>L</w:t>
      </w:r>
      <w:r w:rsidRPr="008E44AF">
        <w:rPr>
          <w:rFonts w:eastAsia="Times New Roman"/>
          <w:color w:val="333333"/>
          <w:bdr w:val="none" w:sz="0" w:space="0" w:color="auto" w:frame="1"/>
          <w:lang w:val="en-GB"/>
        </w:rPr>
        <w:t>andlord that these monies, in particular the deposit plus capitalised interest, will be regarded by him</w:t>
      </w:r>
      <w:r w:rsidR="003B3FF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as rental monies. 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is then obliged to place the same amount in an individualised account in his</w:t>
      </w:r>
      <w:r w:rsidR="003B3FF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name.</w:t>
      </w:r>
    </w:p>
    <w:p w14:paraId="25C8074B" w14:textId="77777777" w:rsidR="005120DF" w:rsidRPr="008E44AF" w:rsidRDefault="005120DF" w:rsidP="001E5157">
      <w:pPr>
        <w:shd w:val="clear" w:color="auto" w:fill="FFFFFF"/>
        <w:jc w:val="both"/>
        <w:textAlignment w:val="baseline"/>
        <w:rPr>
          <w:rFonts w:eastAsia="Times New Roman"/>
          <w:color w:val="333333"/>
          <w:bdr w:val="none" w:sz="0" w:space="0" w:color="auto" w:frame="1"/>
          <w:lang w:val="en-GB"/>
        </w:rPr>
      </w:pPr>
    </w:p>
    <w:p w14:paraId="1F33E59F" w14:textId="565BA337" w:rsidR="001E5157" w:rsidRPr="008E44AF" w:rsidRDefault="001E5157" w:rsidP="001E5157">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's </w:t>
      </w:r>
      <w:r w:rsidRPr="008E44AF">
        <w:rPr>
          <w:rFonts w:eastAsia="Times New Roman"/>
          <w:color w:val="333333"/>
          <w:bdr w:val="none" w:sz="0" w:space="0" w:color="auto" w:frame="1"/>
          <w:lang w:val="en-GB"/>
        </w:rPr>
        <w:t>legal claim for the release of the rental deposit in his</w:t>
      </w:r>
      <w:r w:rsidR="00273B78" w:rsidRPr="008E44A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favour shall lapse one year after the termination of the lease.</w:t>
      </w:r>
    </w:p>
    <w:p w14:paraId="0CF619AB" w14:textId="77777777" w:rsidR="00B9439C" w:rsidRPr="008E44AF" w:rsidRDefault="00B9439C" w:rsidP="00E36133">
      <w:pPr>
        <w:shd w:val="clear" w:color="auto" w:fill="FFFFFF"/>
        <w:jc w:val="both"/>
        <w:textAlignment w:val="baseline"/>
        <w:rPr>
          <w:rFonts w:eastAsia="Times New Roman"/>
          <w:color w:val="333333"/>
          <w:lang w:val="en-GB"/>
        </w:rPr>
      </w:pPr>
    </w:p>
    <w:p w14:paraId="0A14FF90" w14:textId="12521944" w:rsidR="00E36133" w:rsidRPr="008E44AF" w:rsidRDefault="00E36133" w:rsidP="00E36133">
      <w:pPr>
        <w:shd w:val="clear" w:color="auto" w:fill="FFFFFF"/>
        <w:jc w:val="both"/>
        <w:textAlignment w:val="baseline"/>
        <w:rPr>
          <w:rFonts w:eastAsia="Times New Roman"/>
          <w:color w:val="333333"/>
          <w:lang w:val="en-GB"/>
        </w:rPr>
      </w:pPr>
    </w:p>
    <w:p w14:paraId="629CE624" w14:textId="3D1039FC"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Article 9. </w:t>
      </w:r>
      <w:r w:rsidR="00316FF3" w:rsidRPr="008E44AF">
        <w:rPr>
          <w:rFonts w:eastAsia="Times New Roman"/>
          <w:color w:val="333333"/>
          <w:bdr w:val="none" w:sz="0" w:space="0" w:color="auto" w:frame="1"/>
          <w:lang w:val="en-GB"/>
        </w:rPr>
        <w:t>SITE SURVEY</w:t>
      </w:r>
    </w:p>
    <w:p w14:paraId="6826392B" w14:textId="4136E339" w:rsidR="00186740" w:rsidRPr="008E44AF" w:rsidRDefault="00E36133"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The site survey shall be drawn up before the occupation or at the latest within one month after the commencement of the lease. It shall be attached to the lease agreement.</w:t>
      </w:r>
      <w:r w:rsidRPr="008E44AF">
        <w:rPr>
          <w:rFonts w:eastAsia="Times New Roman"/>
          <w:color w:val="333333"/>
          <w:lang w:val="en-GB"/>
        </w:rPr>
        <w:br/>
      </w: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and 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shall draw up the location description jointly. </w:t>
      </w:r>
      <w:r w:rsidR="007D572A" w:rsidRPr="007D572A">
        <w:rPr>
          <w:rFonts w:eastAsia="Times New Roman"/>
          <w:color w:val="333333"/>
          <w:bdr w:val="none" w:sz="0" w:space="0" w:color="auto" w:frame="1"/>
          <w:lang w:val="en-GB"/>
        </w:rPr>
        <w:t>By signing, both parties declare that the inventory was drawn up with mutual consent, giving both parties the opportunity to give their remarks</w:t>
      </w:r>
      <w:r w:rsidR="007D572A">
        <w:rPr>
          <w:rFonts w:eastAsia="Times New Roman"/>
          <w:color w:val="333333"/>
          <w:bdr w:val="none" w:sz="0" w:space="0" w:color="auto" w:frame="1"/>
          <w:lang w:val="en-GB"/>
        </w:rPr>
        <w:t>.</w:t>
      </w:r>
      <w:r w:rsidRPr="008E44AF">
        <w:rPr>
          <w:rFonts w:eastAsia="Times New Roman"/>
          <w:color w:val="333333"/>
          <w:lang w:val="en-GB"/>
        </w:rPr>
        <w:br/>
      </w:r>
      <w:r w:rsidRPr="008E44AF">
        <w:rPr>
          <w:rFonts w:eastAsia="Times New Roman"/>
          <w:color w:val="333333"/>
          <w:bdr w:val="none" w:sz="0" w:space="0" w:color="auto" w:frame="1"/>
          <w:lang w:val="en-GB"/>
        </w:rPr>
        <w:t xml:space="preserve">If there is no agreement, the judge may appoint an expert to draw up a </w:t>
      </w:r>
      <w:r w:rsidR="007D572A">
        <w:rPr>
          <w:rFonts w:eastAsia="Times New Roman"/>
          <w:color w:val="333333"/>
          <w:bdr w:val="none" w:sz="0" w:space="0" w:color="auto" w:frame="1"/>
          <w:lang w:val="en-GB"/>
        </w:rPr>
        <w:t xml:space="preserve">site survey </w:t>
      </w:r>
      <w:r w:rsidRPr="008E44AF">
        <w:rPr>
          <w:rFonts w:eastAsia="Times New Roman"/>
          <w:color w:val="333333"/>
          <w:bdr w:val="none" w:sz="0" w:space="0" w:color="auto" w:frame="1"/>
          <w:lang w:val="en-GB"/>
        </w:rPr>
        <w:t>and the judge will decide who will bear the expert's costs.</w:t>
      </w:r>
      <w:r w:rsidRPr="008E44AF">
        <w:rPr>
          <w:rFonts w:eastAsia="Times New Roman"/>
          <w:color w:val="333333"/>
          <w:lang w:val="en-GB"/>
        </w:rPr>
        <w:br/>
      </w:r>
      <w:r w:rsidRPr="008E44AF">
        <w:rPr>
          <w:rFonts w:eastAsia="Times New Roman"/>
          <w:color w:val="333333"/>
          <w:bdr w:val="none" w:sz="0" w:space="0" w:color="auto" w:frame="1"/>
          <w:lang w:val="en-GB"/>
        </w:rPr>
        <w:t xml:space="preserve">The </w:t>
      </w:r>
      <w:r w:rsidR="00316FF3" w:rsidRPr="008E44AF">
        <w:rPr>
          <w:rFonts w:eastAsia="Times New Roman"/>
          <w:color w:val="333333"/>
          <w:bdr w:val="none" w:sz="0" w:space="0" w:color="auto" w:frame="1"/>
          <w:lang w:val="en-GB"/>
        </w:rPr>
        <w:t>site survey</w:t>
      </w:r>
      <w:r w:rsidRPr="008E44AF">
        <w:rPr>
          <w:rFonts w:eastAsia="Times New Roman"/>
          <w:color w:val="333333"/>
          <w:bdr w:val="none" w:sz="0" w:space="0" w:color="auto" w:frame="1"/>
          <w:lang w:val="en-GB"/>
        </w:rPr>
        <w:t xml:space="preserve"> is attached to the rental agreement and must be registered.</w:t>
      </w:r>
      <w:r w:rsidRPr="008E44AF">
        <w:rPr>
          <w:rFonts w:eastAsia="Times New Roman"/>
          <w:color w:val="333333"/>
          <w:lang w:val="en-GB"/>
        </w:rPr>
        <w:br/>
      </w: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and 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00312D98">
        <w:rPr>
          <w:rFonts w:eastAsia="Times New Roman"/>
          <w:color w:val="333333"/>
          <w:bdr w:val="none" w:sz="0" w:space="0" w:color="auto" w:frame="1"/>
          <w:lang w:val="en-GB"/>
        </w:rPr>
        <w:t>shall</w:t>
      </w:r>
      <w:r w:rsidRPr="008E44AF">
        <w:rPr>
          <w:rFonts w:eastAsia="Times New Roman"/>
          <w:color w:val="333333"/>
          <w:bdr w:val="none" w:sz="0" w:space="0" w:color="auto" w:frame="1"/>
          <w:lang w:val="en-GB"/>
        </w:rPr>
        <w:t xml:space="preserve"> also draw up a joint inventory at the end of the tenancy. The </w:t>
      </w:r>
      <w:r w:rsidR="00316FF3" w:rsidRPr="008E44AF">
        <w:rPr>
          <w:rFonts w:eastAsia="Times New Roman"/>
          <w:color w:val="333333"/>
          <w:bdr w:val="none" w:sz="0" w:space="0" w:color="auto" w:frame="1"/>
          <w:lang w:val="en-GB"/>
        </w:rPr>
        <w:t>site survey</w:t>
      </w:r>
      <w:r w:rsidRPr="008E44AF">
        <w:rPr>
          <w:rFonts w:eastAsia="Times New Roman"/>
          <w:color w:val="333333"/>
          <w:bdr w:val="none" w:sz="0" w:space="0" w:color="auto" w:frame="1"/>
          <w:lang w:val="en-GB"/>
        </w:rPr>
        <w:t xml:space="preserve"> shall be </w:t>
      </w:r>
      <w:r w:rsidR="007D572A">
        <w:rPr>
          <w:rFonts w:eastAsia="Times New Roman"/>
          <w:color w:val="333333"/>
          <w:bdr w:val="none" w:sz="0" w:space="0" w:color="auto" w:frame="1"/>
          <w:lang w:val="en-GB"/>
        </w:rPr>
        <w:t xml:space="preserve">binding on </w:t>
      </w:r>
      <w:r w:rsidRPr="008E44AF">
        <w:rPr>
          <w:rFonts w:eastAsia="Times New Roman"/>
          <w:color w:val="333333"/>
          <w:bdr w:val="none" w:sz="0" w:space="0" w:color="auto" w:frame="1"/>
          <w:lang w:val="en-GB"/>
        </w:rPr>
        <w:t>both parties</w:t>
      </w:r>
      <w:r w:rsidR="007D572A">
        <w:rPr>
          <w:rFonts w:eastAsia="Times New Roman"/>
          <w:color w:val="333333"/>
          <w:bdr w:val="none" w:sz="0" w:space="0" w:color="auto" w:frame="1"/>
          <w:lang w:val="en-GB"/>
        </w:rPr>
        <w:t xml:space="preserve"> following its signature</w:t>
      </w:r>
      <w:r w:rsidRPr="008E44AF">
        <w:rPr>
          <w:rFonts w:eastAsia="Times New Roman"/>
          <w:color w:val="333333"/>
          <w:bdr w:val="none" w:sz="0" w:space="0" w:color="auto" w:frame="1"/>
          <w:lang w:val="en-GB"/>
        </w:rPr>
        <w:t>.</w:t>
      </w:r>
      <w:r w:rsidRPr="008E44AF">
        <w:rPr>
          <w:rFonts w:eastAsia="Times New Roman"/>
          <w:color w:val="333333"/>
          <w:lang w:val="en-GB"/>
        </w:rPr>
        <w:br/>
      </w:r>
      <w:r w:rsidRPr="008E44AF">
        <w:rPr>
          <w:rFonts w:eastAsia="Times New Roman"/>
          <w:color w:val="333333"/>
          <w:bdr w:val="none" w:sz="0" w:space="0" w:color="auto" w:frame="1"/>
          <w:lang w:val="en-GB"/>
        </w:rPr>
        <w:t xml:space="preserve">If there is no agreement, the judge may appoint an expert to draw up a </w:t>
      </w:r>
      <w:r w:rsidR="007D572A">
        <w:rPr>
          <w:rFonts w:eastAsia="Times New Roman"/>
          <w:color w:val="333333"/>
          <w:bdr w:val="none" w:sz="0" w:space="0" w:color="auto" w:frame="1"/>
          <w:lang w:val="en-GB"/>
        </w:rPr>
        <w:t xml:space="preserve">site survey </w:t>
      </w:r>
      <w:r w:rsidRPr="008E44AF">
        <w:rPr>
          <w:rFonts w:eastAsia="Times New Roman"/>
          <w:color w:val="333333"/>
          <w:bdr w:val="none" w:sz="0" w:space="0" w:color="auto" w:frame="1"/>
          <w:lang w:val="en-GB"/>
        </w:rPr>
        <w:t>and the judge will decide who will bear the expert's costs.</w:t>
      </w:r>
      <w:r w:rsidRPr="008E44AF">
        <w:rPr>
          <w:rFonts w:eastAsia="Times New Roman"/>
          <w:color w:val="333333"/>
          <w:lang w:val="en-GB"/>
        </w:rPr>
        <w:br/>
      </w:r>
    </w:p>
    <w:p w14:paraId="3835E113" w14:textId="0CFD69F1"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is obliged to return the rented property at the expiry of the rental agreement in the same condition as at the start of the rental period, taking into account damages due to force majeure and </w:t>
      </w:r>
      <w:r w:rsidR="007D572A" w:rsidRPr="007D572A">
        <w:rPr>
          <w:rFonts w:eastAsia="Times New Roman"/>
          <w:color w:val="333333"/>
          <w:bdr w:val="none" w:sz="0" w:space="0" w:color="auto" w:frame="1"/>
          <w:lang w:val="en-GB"/>
        </w:rPr>
        <w:t>obsolescence</w:t>
      </w:r>
      <w:r w:rsidR="007D572A">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resulting from normal use and the repairs for which 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is responsible.</w:t>
      </w:r>
      <w:r w:rsidRPr="008E44AF">
        <w:rPr>
          <w:rFonts w:eastAsia="Times New Roman"/>
          <w:color w:val="333333"/>
          <w:lang w:val="en-GB"/>
        </w:rPr>
        <w:br/>
      </w:r>
      <w:r w:rsidRPr="008E44AF">
        <w:rPr>
          <w:rFonts w:eastAsia="Times New Roman"/>
          <w:color w:val="333333"/>
          <w:bdr w:val="none" w:sz="0" w:space="0" w:color="auto" w:frame="1"/>
          <w:lang w:val="en-GB"/>
        </w:rPr>
        <w:lastRenderedPageBreak/>
        <w:t xml:space="preserve">Unless otherwise agreed by the parties, the </w:t>
      </w:r>
      <w:r w:rsidR="007D572A">
        <w:rPr>
          <w:rFonts w:eastAsia="Times New Roman"/>
          <w:color w:val="333333"/>
          <w:bdr w:val="none" w:sz="0" w:space="0" w:color="auto" w:frame="1"/>
          <w:lang w:val="en-GB"/>
        </w:rPr>
        <w:t xml:space="preserve">site survey </w:t>
      </w:r>
      <w:r w:rsidRPr="008E44AF">
        <w:rPr>
          <w:rFonts w:eastAsia="Times New Roman"/>
          <w:color w:val="333333"/>
          <w:bdr w:val="none" w:sz="0" w:space="0" w:color="auto" w:frame="1"/>
          <w:lang w:val="en-GB"/>
        </w:rPr>
        <w:t>shall be drawn up on the last day of the lease, which coincides with the vacating of the leased property.</w:t>
      </w:r>
      <w:r w:rsidRPr="008E44AF">
        <w:rPr>
          <w:rFonts w:eastAsia="Times New Roman"/>
          <w:color w:val="333333"/>
          <w:lang w:val="en-GB"/>
        </w:rPr>
        <w:br/>
      </w:r>
      <w:r w:rsidRPr="008E44AF">
        <w:rPr>
          <w:rFonts w:eastAsia="Times New Roman"/>
          <w:color w:val="333333"/>
          <w:bdr w:val="none" w:sz="0" w:space="0" w:color="auto" w:frame="1"/>
          <w:lang w:val="en-GB"/>
        </w:rPr>
        <w:t>The parties agree that the utility counters will not be disconnected before the outgoing site survey is made.</w:t>
      </w:r>
      <w:r w:rsidRPr="008E44AF">
        <w:rPr>
          <w:rFonts w:eastAsia="Times New Roman"/>
          <w:color w:val="333333"/>
          <w:lang w:val="en-GB"/>
        </w:rPr>
        <w:br/>
      </w:r>
      <w:r w:rsidRPr="008E44AF">
        <w:rPr>
          <w:rFonts w:eastAsia="Times New Roman"/>
          <w:color w:val="333333"/>
          <w:bdr w:val="none" w:sz="0" w:space="0" w:color="auto" w:frame="1"/>
          <w:lang w:val="en-GB"/>
        </w:rPr>
        <w:t xml:space="preserve">The parties agree that the handing over of the keys, in whatever form, and the drawing up of the outgoing location description cannot constitute a partial or full discharge. 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can only grant discharge if the </w:t>
      </w:r>
      <w:r w:rsidR="00312D98">
        <w:rPr>
          <w:rFonts w:eastAsia="Times New Roman"/>
          <w:color w:val="333333"/>
          <w:bdr w:val="none" w:sz="0" w:space="0" w:color="auto" w:frame="1"/>
          <w:lang w:val="en-GB"/>
        </w:rPr>
        <w:t>Subtenant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has proven that all obligations arising from the lease agreement have been fulfilled (rent, charges, reinstatement, etc.).</w:t>
      </w:r>
    </w:p>
    <w:p w14:paraId="06086242" w14:textId="7447593D" w:rsidR="00E36133" w:rsidRPr="008E44AF" w:rsidRDefault="00E36133" w:rsidP="00E36133">
      <w:pPr>
        <w:shd w:val="clear" w:color="auto" w:fill="FFFFFF"/>
        <w:jc w:val="both"/>
        <w:textAlignment w:val="baseline"/>
        <w:rPr>
          <w:rFonts w:eastAsia="Times New Roman"/>
          <w:color w:val="333333"/>
          <w:lang w:val="en-GB"/>
        </w:rPr>
      </w:pPr>
    </w:p>
    <w:p w14:paraId="1C06AD39" w14:textId="77777777" w:rsidR="003B69FA" w:rsidRPr="008E44AF" w:rsidRDefault="003B69FA" w:rsidP="00E36133">
      <w:pPr>
        <w:shd w:val="clear" w:color="auto" w:fill="FFFFFF"/>
        <w:jc w:val="both"/>
        <w:textAlignment w:val="baseline"/>
        <w:rPr>
          <w:rFonts w:eastAsia="Times New Roman"/>
          <w:color w:val="333333"/>
          <w:lang w:val="en-GB"/>
        </w:rPr>
      </w:pPr>
    </w:p>
    <w:p w14:paraId="6DED7AF5" w14:textId="7DC80DAF"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Article 10. MAINTENANCE AND REPAIRS</w:t>
      </w:r>
    </w:p>
    <w:p w14:paraId="0373A36C" w14:textId="7CD49970"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undertakes to carry out all repairs that are the responsibility of the </w:t>
      </w:r>
      <w:r w:rsidR="00316FF3" w:rsidRPr="008E44AF">
        <w:rPr>
          <w:rFonts w:eastAsia="Times New Roman"/>
          <w:color w:val="333333"/>
          <w:bdr w:val="none" w:sz="0" w:space="0" w:color="auto" w:frame="1"/>
          <w:lang w:val="en-GB"/>
        </w:rPr>
        <w:t>L</w:t>
      </w:r>
      <w:r w:rsidRPr="008E44AF">
        <w:rPr>
          <w:rFonts w:eastAsia="Times New Roman"/>
          <w:color w:val="333333"/>
          <w:bdr w:val="none" w:sz="0" w:space="0" w:color="auto" w:frame="1"/>
          <w:lang w:val="en-GB"/>
        </w:rPr>
        <w:t xml:space="preserve">andlord pursuant to the Flemish Housing Decree. The </w:t>
      </w:r>
      <w:r w:rsidR="00312D98">
        <w:rPr>
          <w:rFonts w:eastAsia="Times New Roman"/>
          <w:color w:val="333333"/>
          <w:bdr w:val="none" w:sz="0" w:space="0" w:color="auto" w:frame="1"/>
          <w:lang w:val="en-GB"/>
        </w:rPr>
        <w:t>Subt</w:t>
      </w:r>
      <w:r w:rsidR="00316FF3" w:rsidRPr="008E44AF">
        <w:rPr>
          <w:rFonts w:eastAsia="Times New Roman"/>
          <w:color w:val="333333"/>
          <w:bdr w:val="none" w:sz="0" w:space="0" w:color="auto" w:frame="1"/>
          <w:lang w:val="en-GB"/>
        </w:rPr>
        <w:t>enant</w:t>
      </w:r>
      <w:r w:rsidRPr="008E44AF">
        <w:rPr>
          <w:rFonts w:eastAsia="Times New Roman"/>
          <w:color w:val="333333"/>
          <w:bdr w:val="none" w:sz="0" w:space="0" w:color="auto" w:frame="1"/>
          <w:lang w:val="en-GB"/>
        </w:rPr>
        <w:t xml:space="preserve"> shall immediately inform 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 xml:space="preserve">by letter or by email of any damage the repair of which is the responsibility of the </w:t>
      </w:r>
      <w:r w:rsidR="007D572A">
        <w:rPr>
          <w:rFonts w:eastAsia="Times New Roman"/>
          <w:color w:val="333333"/>
          <w:bdr w:val="none" w:sz="0" w:space="0" w:color="auto" w:frame="1"/>
          <w:lang w:val="en-GB"/>
        </w:rPr>
        <w:t>landlord</w:t>
      </w:r>
      <w:r w:rsidRPr="008E44AF">
        <w:rPr>
          <w:rFonts w:eastAsia="Times New Roman"/>
          <w:color w:val="333333"/>
          <w:bdr w:val="none" w:sz="0" w:space="0" w:color="auto" w:frame="1"/>
          <w:lang w:val="en-GB"/>
        </w:rPr>
        <w:t>.</w:t>
      </w:r>
    </w:p>
    <w:p w14:paraId="558B4C29" w14:textId="77777777" w:rsidR="003E1CCB" w:rsidRPr="008E44AF" w:rsidRDefault="003E1CCB" w:rsidP="00E36133">
      <w:pPr>
        <w:shd w:val="clear" w:color="auto" w:fill="FFFFFF"/>
        <w:jc w:val="both"/>
        <w:textAlignment w:val="baseline"/>
        <w:rPr>
          <w:rFonts w:eastAsia="Times New Roman"/>
          <w:color w:val="333333"/>
          <w:bdr w:val="none" w:sz="0" w:space="0" w:color="auto" w:frame="1"/>
          <w:lang w:val="en-GB"/>
        </w:rPr>
      </w:pPr>
    </w:p>
    <w:p w14:paraId="6A4D1BF1" w14:textId="05894493"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 undertakes to keep the rented property in good condition and to return it in the condition described in the incoming </w:t>
      </w:r>
      <w:r w:rsidR="007D572A">
        <w:rPr>
          <w:rFonts w:eastAsia="Times New Roman"/>
          <w:color w:val="333333"/>
          <w:bdr w:val="none" w:sz="0" w:space="0" w:color="auto" w:frame="1"/>
          <w:lang w:val="en-GB"/>
        </w:rPr>
        <w:t>site survey</w:t>
      </w:r>
      <w:r w:rsidR="007D572A" w:rsidRPr="00EB3E48">
        <w:rPr>
          <w:lang w:val="en-US"/>
        </w:rPr>
        <w:t xml:space="preserve"> </w:t>
      </w:r>
      <w:r w:rsidR="007D572A" w:rsidRPr="007D572A">
        <w:rPr>
          <w:rFonts w:eastAsia="Times New Roman"/>
          <w:color w:val="333333"/>
          <w:bdr w:val="none" w:sz="0" w:space="0" w:color="auto" w:frame="1"/>
          <w:lang w:val="en-GB"/>
        </w:rPr>
        <w:t>at the end of the rental period</w:t>
      </w:r>
      <w:r w:rsidRPr="008E44AF">
        <w:rPr>
          <w:rFonts w:eastAsia="Times New Roman"/>
          <w:color w:val="333333"/>
          <w:bdr w:val="none" w:sz="0" w:space="0" w:color="auto" w:frame="1"/>
          <w:lang w:val="en-GB"/>
        </w:rPr>
        <w:t xml:space="preserve">, except in the case of force majeure or </w:t>
      </w:r>
      <w:r w:rsidR="007D572A">
        <w:rPr>
          <w:rFonts w:eastAsia="Times New Roman"/>
          <w:color w:val="333333"/>
          <w:bdr w:val="none" w:sz="0" w:space="0" w:color="auto" w:frame="1"/>
          <w:lang w:val="en-GB"/>
        </w:rPr>
        <w:t>obsolescence</w:t>
      </w:r>
      <w:r w:rsidRPr="008E44AF">
        <w:rPr>
          <w:rFonts w:eastAsia="Times New Roman"/>
          <w:color w:val="333333"/>
          <w:bdr w:val="none" w:sz="0" w:space="0" w:color="auto" w:frame="1"/>
          <w:lang w:val="en-GB"/>
        </w:rPr>
        <w:t>.</w:t>
      </w:r>
      <w:r w:rsidR="00316FF3" w:rsidRPr="008E44AF">
        <w:rPr>
          <w:rFonts w:eastAsia="Times New Roman"/>
          <w:color w:val="333333"/>
          <w:lang w:val="en-GB"/>
        </w:rPr>
        <w:t xml:space="preserve"> </w:t>
      </w:r>
      <w:r w:rsidRPr="008E44AF">
        <w:rPr>
          <w:rFonts w:eastAsia="Times New Roman"/>
          <w:color w:val="333333"/>
          <w:bdr w:val="none" w:sz="0" w:space="0" w:color="auto" w:frame="1"/>
          <w:lang w:val="en-GB"/>
        </w:rPr>
        <w:t xml:space="preserve">The </w:t>
      </w:r>
      <w:r w:rsidR="00316FF3" w:rsidRPr="008E44AF">
        <w:rPr>
          <w:rFonts w:eastAsia="Times New Roman"/>
          <w:color w:val="333333"/>
          <w:bdr w:val="none" w:sz="0" w:space="0" w:color="auto" w:frame="1"/>
          <w:lang w:val="en-GB"/>
        </w:rPr>
        <w:t>T</w:t>
      </w:r>
      <w:r w:rsidRPr="008E44AF">
        <w:rPr>
          <w:rFonts w:eastAsia="Times New Roman"/>
          <w:color w:val="333333"/>
          <w:bdr w:val="none" w:sz="0" w:space="0" w:color="auto" w:frame="1"/>
          <w:lang w:val="en-GB"/>
        </w:rPr>
        <w:t xml:space="preserve">enant undertakes to carry out all repairs that are at the </w:t>
      </w:r>
      <w:r w:rsidR="00316FF3" w:rsidRPr="008E44AF">
        <w:rPr>
          <w:rFonts w:eastAsia="Times New Roman"/>
          <w:color w:val="333333"/>
          <w:bdr w:val="none" w:sz="0" w:space="0" w:color="auto" w:frame="1"/>
          <w:lang w:val="en-GB"/>
        </w:rPr>
        <w:t>T</w:t>
      </w:r>
      <w:r w:rsidRPr="008E44AF">
        <w:rPr>
          <w:rFonts w:eastAsia="Times New Roman"/>
          <w:color w:val="333333"/>
          <w:bdr w:val="none" w:sz="0" w:space="0" w:color="auto" w:frame="1"/>
          <w:lang w:val="en-GB"/>
        </w:rPr>
        <w:t>enant's expense pursuant to the Flemish Housing Decree. He</w:t>
      </w:r>
      <w:r w:rsidR="00316FF3" w:rsidRPr="008E44AF">
        <w:rPr>
          <w:rFonts w:eastAsia="Times New Roman"/>
          <w:color w:val="333333"/>
          <w:bdr w:val="none" w:sz="0" w:space="0" w:color="auto" w:frame="1"/>
          <w:lang w:val="en-GB"/>
        </w:rPr>
        <w:t>/she</w:t>
      </w:r>
      <w:r w:rsidRPr="008E44AF">
        <w:rPr>
          <w:rFonts w:eastAsia="Times New Roman"/>
          <w:color w:val="333333"/>
          <w:bdr w:val="none" w:sz="0" w:space="0" w:color="auto" w:frame="1"/>
          <w:lang w:val="en-GB"/>
        </w:rPr>
        <w:t xml:space="preserve"> also carries out the other repairs if they are caused by his</w:t>
      </w:r>
      <w:r w:rsidR="003B3FF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own fault.</w:t>
      </w:r>
    </w:p>
    <w:p w14:paraId="4B6A2095" w14:textId="5E4EDBC6" w:rsidR="00E36133" w:rsidRPr="008E44AF" w:rsidRDefault="00E36133" w:rsidP="00E36133">
      <w:pPr>
        <w:shd w:val="clear" w:color="auto" w:fill="FFFFFF"/>
        <w:jc w:val="both"/>
        <w:textAlignment w:val="baseline"/>
        <w:rPr>
          <w:rFonts w:eastAsia="Times New Roman"/>
          <w:color w:val="333333"/>
          <w:lang w:val="en-GB"/>
        </w:rPr>
      </w:pPr>
    </w:p>
    <w:p w14:paraId="028089C0" w14:textId="77777777" w:rsidR="002D240B" w:rsidRPr="008E44AF" w:rsidRDefault="002D240B" w:rsidP="00E36133">
      <w:pPr>
        <w:shd w:val="clear" w:color="auto" w:fill="FFFFFF"/>
        <w:jc w:val="both"/>
        <w:textAlignment w:val="baseline"/>
        <w:rPr>
          <w:rFonts w:eastAsia="Times New Roman"/>
          <w:color w:val="333333"/>
          <w:lang w:val="en-GB"/>
        </w:rPr>
      </w:pPr>
    </w:p>
    <w:p w14:paraId="4170D636" w14:textId="7374380D"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Article 11. INSURANCE</w:t>
      </w:r>
    </w:p>
    <w:p w14:paraId="20D6A68B" w14:textId="5EA30A5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312D98">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undertakes to insure his</w:t>
      </w:r>
      <w:r w:rsidR="00316FF3" w:rsidRPr="008E44A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liability to</w:t>
      </w:r>
      <w:r w:rsidR="00316FF3" w:rsidRPr="008E44AF">
        <w:rPr>
          <w:rFonts w:eastAsia="Times New Roman"/>
          <w:color w:val="333333"/>
          <w:bdr w:val="none" w:sz="0" w:space="0" w:color="auto" w:frame="1"/>
          <w:lang w:val="en-GB"/>
        </w:rPr>
        <w:t>ward</w:t>
      </w:r>
      <w:r w:rsidRPr="008E44AF">
        <w:rPr>
          <w:rFonts w:eastAsia="Times New Roman"/>
          <w:color w:val="333333"/>
          <w:bdr w:val="none" w:sz="0" w:space="0" w:color="auto" w:frame="1"/>
          <w:lang w:val="en-GB"/>
        </w:rPr>
        <w:t xml:space="preserve"> the </w:t>
      </w:r>
      <w:r w:rsidR="00312D98">
        <w:rPr>
          <w:rFonts w:eastAsia="Times New Roman"/>
          <w:color w:val="333333"/>
          <w:bdr w:val="none" w:sz="0" w:space="0" w:color="auto" w:frame="1"/>
          <w:lang w:val="en-GB"/>
        </w:rPr>
        <w:t>Principal Tenant</w:t>
      </w:r>
      <w:r w:rsidR="00312D98"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for the entire rental period for the full value of the rented property.</w:t>
      </w:r>
    </w:p>
    <w:p w14:paraId="65BFDC90" w14:textId="0C08977A" w:rsidR="00E36133" w:rsidRPr="008E44AF" w:rsidRDefault="00E36133"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At the </w:t>
      </w:r>
      <w:r w:rsidR="00914E41">
        <w:rPr>
          <w:rFonts w:eastAsia="Times New Roman"/>
          <w:color w:val="333333"/>
          <w:bdr w:val="none" w:sz="0" w:space="0" w:color="auto" w:frame="1"/>
          <w:lang w:val="en-GB"/>
        </w:rPr>
        <w:t>Principal Tenant</w:t>
      </w:r>
      <w:r w:rsidR="00914E41" w:rsidRPr="008E44AF">
        <w:rPr>
          <w:rFonts w:eastAsia="Times New Roman"/>
          <w:color w:val="333333"/>
          <w:bdr w:val="none" w:sz="0" w:space="0" w:color="auto" w:frame="1"/>
          <w:lang w:val="en-GB"/>
        </w:rPr>
        <w:t xml:space="preserve">'s </w:t>
      </w:r>
      <w:r w:rsidRPr="008E44AF">
        <w:rPr>
          <w:rFonts w:eastAsia="Times New Roman"/>
          <w:color w:val="333333"/>
          <w:bdr w:val="none" w:sz="0" w:space="0" w:color="auto" w:frame="1"/>
          <w:lang w:val="en-GB"/>
        </w:rPr>
        <w:t>request, he</w:t>
      </w:r>
      <w:r w:rsidR="00316FF3" w:rsidRPr="008E44AF">
        <w:rPr>
          <w:rFonts w:eastAsia="Times New Roman"/>
          <w:color w:val="333333"/>
          <w:bdr w:val="none" w:sz="0" w:space="0" w:color="auto" w:frame="1"/>
          <w:lang w:val="en-GB"/>
        </w:rPr>
        <w:t>/she</w:t>
      </w:r>
      <w:r w:rsidRPr="008E44AF">
        <w:rPr>
          <w:rFonts w:eastAsia="Times New Roman"/>
          <w:color w:val="333333"/>
          <w:bdr w:val="none" w:sz="0" w:space="0" w:color="auto" w:frame="1"/>
          <w:lang w:val="en-GB"/>
        </w:rPr>
        <w:t xml:space="preserve"> shall provide proof of insurance and of payment of the last premium</w:t>
      </w:r>
      <w:r w:rsidR="007D572A">
        <w:rPr>
          <w:rFonts w:eastAsia="Times New Roman"/>
          <w:color w:val="333333"/>
          <w:bdr w:val="none" w:sz="0" w:space="0" w:color="auto" w:frame="1"/>
          <w:lang w:val="en-GB"/>
        </w:rPr>
        <w:t xml:space="preserve"> due</w:t>
      </w:r>
      <w:r w:rsidRPr="008E44AF">
        <w:rPr>
          <w:rFonts w:eastAsia="Times New Roman"/>
          <w:color w:val="333333"/>
          <w:bdr w:val="none" w:sz="0" w:space="0" w:color="auto" w:frame="1"/>
          <w:lang w:val="en-GB"/>
        </w:rPr>
        <w:t>.</w:t>
      </w:r>
    </w:p>
    <w:p w14:paraId="347D3263" w14:textId="1B908B75" w:rsidR="006E1012" w:rsidRPr="008E44AF" w:rsidRDefault="006E1012" w:rsidP="00E36133">
      <w:pPr>
        <w:shd w:val="clear" w:color="auto" w:fill="FFFFFF"/>
        <w:jc w:val="both"/>
        <w:textAlignment w:val="baseline"/>
        <w:rPr>
          <w:rFonts w:eastAsia="Times New Roman"/>
          <w:color w:val="333333"/>
          <w:bdr w:val="none" w:sz="0" w:space="0" w:color="auto" w:frame="1"/>
          <w:lang w:val="en-GB"/>
        </w:rPr>
      </w:pPr>
      <w:r w:rsidRPr="008E44AF">
        <w:rPr>
          <w:rFonts w:eastAsia="Times New Roman"/>
          <w:color w:val="333333"/>
          <w:bdr w:val="none" w:sz="0" w:space="0" w:color="auto" w:frame="1"/>
          <w:lang w:val="en-GB"/>
        </w:rPr>
        <w:t xml:space="preserve">The </w:t>
      </w:r>
      <w:r w:rsidR="00914E41">
        <w:rPr>
          <w:rFonts w:eastAsia="Times New Roman"/>
          <w:color w:val="333333"/>
          <w:bdr w:val="none" w:sz="0" w:space="0" w:color="auto" w:frame="1"/>
          <w:lang w:val="en-GB"/>
        </w:rPr>
        <w:t>Subt</w:t>
      </w:r>
      <w:r w:rsidRPr="008E44AF">
        <w:rPr>
          <w:rFonts w:eastAsia="Times New Roman"/>
          <w:color w:val="333333"/>
          <w:bdr w:val="none" w:sz="0" w:space="0" w:color="auto" w:frame="1"/>
          <w:lang w:val="en-GB"/>
        </w:rPr>
        <w:t xml:space="preserve">enant's insurance obligation </w:t>
      </w:r>
      <w:r w:rsidR="00914E41">
        <w:rPr>
          <w:rFonts w:eastAsia="Times New Roman"/>
          <w:color w:val="333333"/>
          <w:bdr w:val="none" w:sz="0" w:space="0" w:color="auto" w:frame="1"/>
          <w:lang w:val="en-GB"/>
        </w:rPr>
        <w:t>is</w:t>
      </w:r>
      <w:r w:rsidRPr="008E44AF">
        <w:rPr>
          <w:rFonts w:eastAsia="Times New Roman"/>
          <w:color w:val="333333"/>
          <w:bdr w:val="none" w:sz="0" w:space="0" w:color="auto" w:frame="1"/>
          <w:lang w:val="en-GB"/>
        </w:rPr>
        <w:t xml:space="preserve"> discharged through a waiver of recourse clause in the </w:t>
      </w:r>
      <w:r w:rsidR="00914E41">
        <w:rPr>
          <w:rFonts w:eastAsia="Times New Roman"/>
          <w:color w:val="333333"/>
          <w:bdr w:val="none" w:sz="0" w:space="0" w:color="auto" w:frame="1"/>
          <w:lang w:val="en-GB"/>
        </w:rPr>
        <w:t>Principal Tenant</w:t>
      </w:r>
      <w:r w:rsidR="00914E41" w:rsidRPr="008E44AF">
        <w:rPr>
          <w:rFonts w:eastAsia="Times New Roman"/>
          <w:color w:val="333333"/>
          <w:bdr w:val="none" w:sz="0" w:space="0" w:color="auto" w:frame="1"/>
          <w:lang w:val="en-GB"/>
        </w:rPr>
        <w:t xml:space="preserve">'s </w:t>
      </w:r>
      <w:r w:rsidRPr="008E44AF">
        <w:rPr>
          <w:rFonts w:eastAsia="Times New Roman"/>
          <w:color w:val="333333"/>
          <w:bdr w:val="none" w:sz="0" w:space="0" w:color="auto" w:frame="1"/>
          <w:lang w:val="en-GB"/>
        </w:rPr>
        <w:t>insurance contract.</w:t>
      </w:r>
    </w:p>
    <w:p w14:paraId="685C32A8" w14:textId="77777777" w:rsidR="00D525A4" w:rsidRPr="008E44AF" w:rsidRDefault="00D525A4" w:rsidP="00E36133">
      <w:pPr>
        <w:shd w:val="clear" w:color="auto" w:fill="FFFFFF"/>
        <w:jc w:val="both"/>
        <w:textAlignment w:val="baseline"/>
        <w:rPr>
          <w:rFonts w:eastAsia="Times New Roman"/>
          <w:color w:val="333333"/>
          <w:lang w:val="en-GB"/>
        </w:rPr>
      </w:pPr>
    </w:p>
    <w:p w14:paraId="0C7D77C0" w14:textId="1342D32F"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914E41">
        <w:rPr>
          <w:rFonts w:eastAsia="Times New Roman"/>
          <w:color w:val="333333"/>
          <w:bdr w:val="none" w:sz="0" w:space="0" w:color="auto" w:frame="1"/>
          <w:lang w:val="en-GB"/>
        </w:rPr>
        <w:t>Principal Tenant</w:t>
      </w:r>
      <w:r w:rsidRPr="008E44AF">
        <w:rPr>
          <w:rFonts w:eastAsia="Times New Roman"/>
          <w:color w:val="333333"/>
          <w:bdr w:val="none" w:sz="0" w:space="0" w:color="auto" w:frame="1"/>
          <w:lang w:val="en-GB"/>
        </w:rPr>
        <w:t>, in turn, insures the property against fire and additional risks (consequential damage), explosion, storm and water damage and lightning. He</w:t>
      </w:r>
      <w:r w:rsidR="005E68E6" w:rsidRPr="008E44AF">
        <w:rPr>
          <w:rFonts w:eastAsia="Times New Roman"/>
          <w:color w:val="333333"/>
          <w:bdr w:val="none" w:sz="0" w:space="0" w:color="auto" w:frame="1"/>
          <w:lang w:val="en-GB"/>
        </w:rPr>
        <w:t>/she</w:t>
      </w:r>
      <w:r w:rsidRPr="008E44AF">
        <w:rPr>
          <w:rFonts w:eastAsia="Times New Roman"/>
          <w:color w:val="333333"/>
          <w:bdr w:val="none" w:sz="0" w:space="0" w:color="auto" w:frame="1"/>
          <w:lang w:val="en-GB"/>
        </w:rPr>
        <w:t xml:space="preserve"> also takes out civil liability insurance and insurance against third-party claims.</w:t>
      </w:r>
    </w:p>
    <w:p w14:paraId="5C8D834E" w14:textId="1E9C66F6" w:rsidR="00E36133" w:rsidRPr="008E44AF" w:rsidRDefault="00E36133" w:rsidP="00E36133">
      <w:pPr>
        <w:shd w:val="clear" w:color="auto" w:fill="FFFFFF"/>
        <w:jc w:val="both"/>
        <w:textAlignment w:val="baseline"/>
        <w:rPr>
          <w:rFonts w:eastAsia="Times New Roman"/>
          <w:color w:val="333333"/>
          <w:lang w:val="en-GB"/>
        </w:rPr>
      </w:pPr>
    </w:p>
    <w:p w14:paraId="3BF33675" w14:textId="40963A7E" w:rsidR="00E36133" w:rsidRPr="008E44AF" w:rsidRDefault="00E36133" w:rsidP="00E36133">
      <w:pPr>
        <w:shd w:val="clear" w:color="auto" w:fill="FFFFFF"/>
        <w:jc w:val="both"/>
        <w:textAlignment w:val="baseline"/>
        <w:rPr>
          <w:rFonts w:eastAsia="Times New Roman"/>
          <w:color w:val="333333"/>
          <w:lang w:val="en-GB"/>
        </w:rPr>
      </w:pPr>
    </w:p>
    <w:p w14:paraId="7C7CE84A" w14:textId="7010D1A8"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Article 12. </w:t>
      </w:r>
      <w:r w:rsidR="005E68E6" w:rsidRPr="008E44AF">
        <w:rPr>
          <w:rFonts w:eastAsia="Times New Roman"/>
          <w:color w:val="333333"/>
          <w:bdr w:val="none" w:sz="0" w:space="0" w:color="auto" w:frame="1"/>
          <w:lang w:val="en-GB"/>
        </w:rPr>
        <w:t>ALTERATIONS</w:t>
      </w:r>
      <w:r w:rsidRPr="008E44AF">
        <w:rPr>
          <w:rFonts w:eastAsia="Times New Roman"/>
          <w:color w:val="333333"/>
          <w:bdr w:val="none" w:sz="0" w:space="0" w:color="auto" w:frame="1"/>
          <w:lang w:val="en-GB"/>
        </w:rPr>
        <w:t xml:space="preserve"> TO THE RENTED PROPERTY</w:t>
      </w:r>
    </w:p>
    <w:p w14:paraId="5EE84B27" w14:textId="0135E9CE" w:rsidR="00E36133" w:rsidRPr="008E44AF" w:rsidRDefault="00914E41" w:rsidP="00E36133">
      <w:pPr>
        <w:shd w:val="clear" w:color="auto" w:fill="FFFFFF"/>
        <w:jc w:val="both"/>
        <w:textAlignment w:val="baseline"/>
        <w:rPr>
          <w:rFonts w:eastAsia="Times New Roman"/>
          <w:color w:val="333333"/>
          <w:lang w:val="en-GB"/>
        </w:rPr>
      </w:pPr>
      <w:r>
        <w:rPr>
          <w:rFonts w:eastAsia="Times New Roman"/>
          <w:color w:val="333333"/>
          <w:bdr w:val="none" w:sz="0" w:space="0" w:color="auto" w:frame="1"/>
          <w:lang w:val="en-GB"/>
        </w:rPr>
        <w:t>Neither the Principal Tenant, nor the Subtenant</w:t>
      </w:r>
      <w:r w:rsidR="00D525A4" w:rsidRPr="008E44AF">
        <w:rPr>
          <w:rFonts w:eastAsia="Times New Roman"/>
          <w:color w:val="333333"/>
          <w:bdr w:val="none" w:sz="0" w:space="0" w:color="auto" w:frame="1"/>
          <w:lang w:val="en-GB"/>
        </w:rPr>
        <w:t xml:space="preserve"> may make any non-</w:t>
      </w:r>
      <w:r w:rsidR="005E68E6" w:rsidRPr="008E44AF">
        <w:rPr>
          <w:rFonts w:eastAsia="Times New Roman"/>
          <w:color w:val="333333"/>
          <w:bdr w:val="none" w:sz="0" w:space="0" w:color="auto" w:frame="1"/>
          <w:lang w:val="en-GB"/>
        </w:rPr>
        <w:t>revers</w:t>
      </w:r>
      <w:r w:rsidR="007D572A">
        <w:rPr>
          <w:rFonts w:eastAsia="Times New Roman"/>
          <w:color w:val="333333"/>
          <w:bdr w:val="none" w:sz="0" w:space="0" w:color="auto" w:frame="1"/>
          <w:lang w:val="en-GB"/>
        </w:rPr>
        <w:t>i</w:t>
      </w:r>
      <w:r w:rsidR="005E68E6" w:rsidRPr="008E44AF">
        <w:rPr>
          <w:rFonts w:eastAsia="Times New Roman"/>
          <w:color w:val="333333"/>
          <w:bdr w:val="none" w:sz="0" w:space="0" w:color="auto" w:frame="1"/>
          <w:lang w:val="en-GB"/>
        </w:rPr>
        <w:t>ble alterations</w:t>
      </w:r>
      <w:r w:rsidR="00D525A4" w:rsidRPr="008E44AF">
        <w:rPr>
          <w:rFonts w:eastAsia="Times New Roman"/>
          <w:color w:val="333333"/>
          <w:bdr w:val="none" w:sz="0" w:space="0" w:color="auto" w:frame="1"/>
          <w:lang w:val="en-GB"/>
        </w:rPr>
        <w:t xml:space="preserve"> to the rented property without the </w:t>
      </w:r>
      <w:r w:rsidR="005E68E6" w:rsidRPr="008E44AF">
        <w:rPr>
          <w:rFonts w:eastAsia="Times New Roman"/>
          <w:color w:val="333333"/>
          <w:bdr w:val="none" w:sz="0" w:space="0" w:color="auto" w:frame="1"/>
          <w:lang w:val="en-GB"/>
        </w:rPr>
        <w:t xml:space="preserve">Landlord’s </w:t>
      </w:r>
      <w:r w:rsidR="00D525A4" w:rsidRPr="008E44AF">
        <w:rPr>
          <w:rFonts w:eastAsia="Times New Roman"/>
          <w:color w:val="333333"/>
          <w:bdr w:val="none" w:sz="0" w:space="0" w:color="auto" w:frame="1"/>
          <w:lang w:val="en-GB"/>
        </w:rPr>
        <w:t>prior written consent.</w:t>
      </w:r>
    </w:p>
    <w:p w14:paraId="231D5AFD" w14:textId="0B832104" w:rsidR="00E36133" w:rsidRPr="008E44AF" w:rsidRDefault="00E36133" w:rsidP="00E36133">
      <w:pPr>
        <w:shd w:val="clear" w:color="auto" w:fill="FFFFFF"/>
        <w:jc w:val="both"/>
        <w:textAlignment w:val="baseline"/>
        <w:rPr>
          <w:rFonts w:eastAsia="Times New Roman"/>
          <w:color w:val="333333"/>
          <w:lang w:val="en-GB"/>
        </w:rPr>
      </w:pPr>
    </w:p>
    <w:p w14:paraId="44F1761C" w14:textId="77777777" w:rsidR="009A6F54" w:rsidRPr="008E44AF" w:rsidRDefault="009A6F54" w:rsidP="00E36133">
      <w:pPr>
        <w:shd w:val="clear" w:color="auto" w:fill="FFFFFF"/>
        <w:jc w:val="both"/>
        <w:textAlignment w:val="baseline"/>
        <w:rPr>
          <w:rFonts w:eastAsia="Times New Roman"/>
          <w:color w:val="333333"/>
          <w:lang w:val="en-GB"/>
        </w:rPr>
      </w:pPr>
    </w:p>
    <w:p w14:paraId="383851B6" w14:textId="42545FF4"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Article 13. PLACARDING - VISIT</w:t>
      </w:r>
      <w:r w:rsidR="00813DE7" w:rsidRPr="008E44AF">
        <w:rPr>
          <w:rFonts w:eastAsia="Times New Roman"/>
          <w:color w:val="333333"/>
          <w:bdr w:val="none" w:sz="0" w:space="0" w:color="auto" w:frame="1"/>
          <w:lang w:val="en-GB"/>
        </w:rPr>
        <w:t>ING</w:t>
      </w:r>
    </w:p>
    <w:p w14:paraId="63A376A0" w14:textId="0C3092DE"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At the end of the lease or in the event of sale of the leased property, the </w:t>
      </w:r>
      <w:r w:rsidR="00914E41">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 shall allow placards to be affixed in the most visible places.</w:t>
      </w:r>
    </w:p>
    <w:p w14:paraId="110ACB38" w14:textId="4974ED21"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During the last three months of the lease agreement or in the event of a sale, the </w:t>
      </w:r>
      <w:r w:rsidR="005E68E6" w:rsidRPr="008E44AF">
        <w:rPr>
          <w:rFonts w:eastAsia="Times New Roman"/>
          <w:color w:val="333333"/>
          <w:bdr w:val="none" w:sz="0" w:space="0" w:color="auto" w:frame="1"/>
          <w:lang w:val="en-GB"/>
        </w:rPr>
        <w:t>T</w:t>
      </w:r>
      <w:r w:rsidRPr="008E44AF">
        <w:rPr>
          <w:rFonts w:eastAsia="Times New Roman"/>
          <w:color w:val="333333"/>
          <w:bdr w:val="none" w:sz="0" w:space="0" w:color="auto" w:frame="1"/>
          <w:lang w:val="en-GB"/>
        </w:rPr>
        <w:t>enant shall allow the rented property to be viewed by prospective tenants or prospective buyers, respectively, twice a week for three consecutive hours to be determined by mutual agreement.</w:t>
      </w:r>
    </w:p>
    <w:p w14:paraId="6622D6D1" w14:textId="2C55A13F"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During the entire term of the lease, the </w:t>
      </w:r>
      <w:r w:rsidR="00914E41">
        <w:rPr>
          <w:rFonts w:eastAsia="Times New Roman"/>
          <w:color w:val="333333"/>
          <w:bdr w:val="none" w:sz="0" w:space="0" w:color="auto" w:frame="1"/>
          <w:lang w:val="en-GB"/>
        </w:rPr>
        <w:t>Principal Tenant</w:t>
      </w:r>
      <w:r w:rsidR="00914E41" w:rsidRPr="008E44AF">
        <w:rPr>
          <w:rFonts w:eastAsia="Times New Roman"/>
          <w:color w:val="333333"/>
          <w:bdr w:val="none" w:sz="0" w:space="0" w:color="auto" w:frame="1"/>
          <w:lang w:val="en-GB"/>
        </w:rPr>
        <w:t xml:space="preserve"> </w:t>
      </w:r>
      <w:r w:rsidRPr="008E44AF">
        <w:rPr>
          <w:rFonts w:eastAsia="Times New Roman"/>
          <w:color w:val="333333"/>
          <w:bdr w:val="none" w:sz="0" w:space="0" w:color="auto" w:frame="1"/>
          <w:lang w:val="en-GB"/>
        </w:rPr>
        <w:t>or his</w:t>
      </w:r>
      <w:r w:rsidR="005E68E6" w:rsidRPr="008E44AF">
        <w:rPr>
          <w:rFonts w:eastAsia="Times New Roman"/>
          <w:color w:val="333333"/>
          <w:bdr w:val="none" w:sz="0" w:space="0" w:color="auto" w:frame="1"/>
          <w:lang w:val="en-GB"/>
        </w:rPr>
        <w:t>/her</w:t>
      </w:r>
      <w:r w:rsidRPr="008E44AF">
        <w:rPr>
          <w:rFonts w:eastAsia="Times New Roman"/>
          <w:color w:val="333333"/>
          <w:bdr w:val="none" w:sz="0" w:space="0" w:color="auto" w:frame="1"/>
          <w:lang w:val="en-GB"/>
        </w:rPr>
        <w:t xml:space="preserve"> representative may visit the property by appointment with the </w:t>
      </w:r>
      <w:r w:rsidR="00914E41">
        <w:rPr>
          <w:rFonts w:eastAsia="Times New Roman"/>
          <w:color w:val="333333"/>
          <w:bdr w:val="none" w:sz="0" w:space="0" w:color="auto" w:frame="1"/>
          <w:lang w:val="en-GB"/>
        </w:rPr>
        <w:t>Principal and Subt</w:t>
      </w:r>
      <w:r w:rsidRPr="008E44AF">
        <w:rPr>
          <w:rFonts w:eastAsia="Times New Roman"/>
          <w:color w:val="333333"/>
          <w:bdr w:val="none" w:sz="0" w:space="0" w:color="auto" w:frame="1"/>
          <w:lang w:val="en-GB"/>
        </w:rPr>
        <w:t>enant.</w:t>
      </w:r>
    </w:p>
    <w:p w14:paraId="5FD9FFB6" w14:textId="77777777" w:rsidR="00485CE5" w:rsidRPr="008E44AF" w:rsidRDefault="00485CE5" w:rsidP="00485CE5">
      <w:pPr>
        <w:shd w:val="clear" w:color="auto" w:fill="FFFFFF"/>
        <w:jc w:val="both"/>
        <w:textAlignment w:val="baseline"/>
        <w:rPr>
          <w:rFonts w:eastAsia="Times New Roman"/>
          <w:color w:val="333333"/>
          <w:bdr w:val="none" w:sz="0" w:space="0" w:color="auto" w:frame="1"/>
          <w:lang w:val="en-GB"/>
        </w:rPr>
      </w:pPr>
    </w:p>
    <w:p w14:paraId="7A742E24" w14:textId="772DD83A" w:rsidR="00E36133" w:rsidRPr="008E44AF" w:rsidRDefault="00E36133" w:rsidP="00E36133">
      <w:pPr>
        <w:shd w:val="clear" w:color="auto" w:fill="FFFFFF"/>
        <w:jc w:val="both"/>
        <w:textAlignment w:val="baseline"/>
        <w:rPr>
          <w:rFonts w:eastAsia="Times New Roman"/>
          <w:color w:val="333333"/>
          <w:lang w:val="en-GB"/>
        </w:rPr>
      </w:pPr>
    </w:p>
    <w:p w14:paraId="4B4D33B4" w14:textId="77777777" w:rsidR="009A6F54" w:rsidRPr="008E44AF" w:rsidRDefault="009A6F54" w:rsidP="00E36133">
      <w:pPr>
        <w:shd w:val="clear" w:color="auto" w:fill="FFFFFF"/>
        <w:jc w:val="both"/>
        <w:textAlignment w:val="baseline"/>
        <w:rPr>
          <w:rFonts w:eastAsia="Times New Roman"/>
          <w:color w:val="333333"/>
          <w:bdr w:val="none" w:sz="0" w:space="0" w:color="auto" w:frame="1"/>
          <w:lang w:val="en-GB"/>
        </w:rPr>
      </w:pPr>
    </w:p>
    <w:p w14:paraId="561B0D7E" w14:textId="60747AA5"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lastRenderedPageBreak/>
        <w:t>Article 1</w:t>
      </w:r>
      <w:r w:rsidR="0061686F">
        <w:rPr>
          <w:rFonts w:eastAsia="Times New Roman"/>
          <w:color w:val="333333"/>
          <w:bdr w:val="none" w:sz="0" w:space="0" w:color="auto" w:frame="1"/>
          <w:lang w:val="en-GB"/>
        </w:rPr>
        <w:t>4</w:t>
      </w:r>
      <w:r w:rsidRPr="008E44AF">
        <w:rPr>
          <w:rFonts w:eastAsia="Times New Roman"/>
          <w:color w:val="333333"/>
          <w:bdr w:val="none" w:sz="0" w:space="0" w:color="auto" w:frame="1"/>
          <w:lang w:val="en-GB"/>
        </w:rPr>
        <w:t xml:space="preserve">. </w:t>
      </w:r>
      <w:r w:rsidR="001B786D">
        <w:rPr>
          <w:rFonts w:eastAsia="Times New Roman"/>
          <w:color w:val="333333"/>
          <w:bdr w:val="none" w:sz="0" w:space="0" w:color="auto" w:frame="1"/>
          <w:lang w:val="en-GB"/>
        </w:rPr>
        <w:t>DISPUTES</w:t>
      </w:r>
    </w:p>
    <w:p w14:paraId="66E182B2" w14:textId="7777777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All disputes arising from this contract shall be subject to the exclusive jurisdiction of the courts of the place where the rented property is located. The parties agree that this agreement shall be governed by Belgian law.</w:t>
      </w:r>
    </w:p>
    <w:p w14:paraId="745FE464" w14:textId="34CD19FD" w:rsidR="00E36133" w:rsidRPr="008E44AF" w:rsidRDefault="00E36133" w:rsidP="00E36133">
      <w:pPr>
        <w:shd w:val="clear" w:color="auto" w:fill="FFFFFF"/>
        <w:jc w:val="both"/>
        <w:textAlignment w:val="baseline"/>
        <w:rPr>
          <w:rFonts w:eastAsia="Times New Roman"/>
          <w:color w:val="333333"/>
          <w:lang w:val="en-GB"/>
        </w:rPr>
      </w:pPr>
    </w:p>
    <w:p w14:paraId="5B419B6D" w14:textId="287AC1A2" w:rsidR="005266B8" w:rsidRPr="008E44AF" w:rsidRDefault="005266B8" w:rsidP="00E36133">
      <w:pPr>
        <w:shd w:val="clear" w:color="auto" w:fill="FFFFFF"/>
        <w:jc w:val="both"/>
        <w:textAlignment w:val="baseline"/>
        <w:rPr>
          <w:rFonts w:eastAsia="Times New Roman"/>
          <w:color w:val="333333"/>
          <w:bdr w:val="none" w:sz="0" w:space="0" w:color="auto" w:frame="1"/>
          <w:lang w:val="en-GB"/>
        </w:rPr>
      </w:pPr>
    </w:p>
    <w:p w14:paraId="08632F3C" w14:textId="77777777" w:rsidR="007243FA" w:rsidRPr="008E44AF" w:rsidRDefault="007243FA" w:rsidP="00E36133">
      <w:pPr>
        <w:shd w:val="clear" w:color="auto" w:fill="FFFFFF"/>
        <w:jc w:val="both"/>
        <w:textAlignment w:val="baseline"/>
        <w:rPr>
          <w:rFonts w:eastAsia="Times New Roman"/>
          <w:color w:val="333333"/>
          <w:bdr w:val="none" w:sz="0" w:space="0" w:color="auto" w:frame="1"/>
          <w:lang w:val="en-GB"/>
        </w:rPr>
      </w:pPr>
    </w:p>
    <w:p w14:paraId="7EC0EB75" w14:textId="3BF105DD"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SIGNATURES</w:t>
      </w:r>
    </w:p>
    <w:p w14:paraId="4A15F5B8" w14:textId="79597015" w:rsidR="00E36133" w:rsidRPr="008E44AF" w:rsidRDefault="00E36133" w:rsidP="00E36133">
      <w:pPr>
        <w:shd w:val="clear" w:color="auto" w:fill="FFFFFF"/>
        <w:jc w:val="both"/>
        <w:textAlignment w:val="baseline"/>
        <w:rPr>
          <w:rFonts w:eastAsia="Times New Roman"/>
          <w:color w:val="333333"/>
          <w:lang w:val="en-GB"/>
        </w:rPr>
      </w:pPr>
    </w:p>
    <w:p w14:paraId="47806464" w14:textId="5850E97D" w:rsidR="00E36133" w:rsidRPr="008E44AF" w:rsidRDefault="001B786D" w:rsidP="00E36133">
      <w:pPr>
        <w:shd w:val="clear" w:color="auto" w:fill="FFFFFF"/>
        <w:jc w:val="both"/>
        <w:textAlignment w:val="baseline"/>
        <w:rPr>
          <w:rFonts w:eastAsia="Times New Roman"/>
          <w:color w:val="333333"/>
          <w:lang w:val="en-GB"/>
        </w:rPr>
      </w:pPr>
      <w:r>
        <w:rPr>
          <w:rFonts w:eastAsia="Times New Roman"/>
          <w:color w:val="333333"/>
          <w:bdr w:val="none" w:sz="0" w:space="0" w:color="auto" w:frame="1"/>
          <w:lang w:val="en-GB"/>
        </w:rPr>
        <w:t xml:space="preserve">Executed </w:t>
      </w:r>
      <w:r w:rsidR="00E36133" w:rsidRPr="008E44AF">
        <w:rPr>
          <w:rFonts w:eastAsia="Times New Roman"/>
          <w:color w:val="333333"/>
          <w:bdr w:val="none" w:sz="0" w:space="0" w:color="auto" w:frame="1"/>
          <w:lang w:val="en-GB"/>
        </w:rPr>
        <w:t>in __________ copies in ___________ on ___________________ .</w:t>
      </w:r>
    </w:p>
    <w:p w14:paraId="23983449" w14:textId="77777777" w:rsidR="00E36133" w:rsidRPr="008E44AF" w:rsidRDefault="00E36133" w:rsidP="00E36133">
      <w:pPr>
        <w:shd w:val="clear" w:color="auto" w:fill="FFFFFF"/>
        <w:jc w:val="both"/>
        <w:textAlignment w:val="baseline"/>
        <w:rPr>
          <w:rFonts w:eastAsia="Times New Roman"/>
          <w:color w:val="333333"/>
          <w:lang w:val="en-GB"/>
        </w:rPr>
      </w:pPr>
      <w:r w:rsidRPr="008E44AF">
        <w:rPr>
          <w:rFonts w:eastAsia="Times New Roman"/>
          <w:color w:val="333333"/>
          <w:bdr w:val="none" w:sz="0" w:space="0" w:color="auto" w:frame="1"/>
          <w:lang w:val="en-GB"/>
        </w:rPr>
        <w:t>Each party declares that it has received one copy. The last one is for registration.</w:t>
      </w:r>
    </w:p>
    <w:p w14:paraId="211A93D6" w14:textId="3578E0EB" w:rsidR="00E36133" w:rsidRPr="008E44AF" w:rsidRDefault="00E36133" w:rsidP="00E36133">
      <w:pPr>
        <w:shd w:val="clear" w:color="auto" w:fill="FFFFFF"/>
        <w:jc w:val="both"/>
        <w:textAlignment w:val="baseline"/>
        <w:rPr>
          <w:rFonts w:eastAsia="Times New Roman"/>
          <w:color w:val="333333"/>
          <w:lang w:val="en-GB"/>
        </w:rPr>
      </w:pPr>
    </w:p>
    <w:p w14:paraId="13A63EE1" w14:textId="4E91B9BD" w:rsidR="00E36133" w:rsidRPr="008E44AF" w:rsidRDefault="00E36133" w:rsidP="00AE3565">
      <w:pPr>
        <w:shd w:val="clear" w:color="auto" w:fill="FFFFFF"/>
        <w:tabs>
          <w:tab w:val="left" w:pos="5954"/>
          <w:tab w:val="left" w:pos="6237"/>
        </w:tabs>
        <w:jc w:val="both"/>
        <w:textAlignment w:val="baseline"/>
        <w:rPr>
          <w:rFonts w:eastAsia="Times New Roman"/>
          <w:color w:val="333333"/>
          <w:lang w:val="en-GB"/>
        </w:rPr>
      </w:pPr>
      <w:r w:rsidRPr="008E44AF">
        <w:rPr>
          <w:rFonts w:eastAsia="Times New Roman"/>
          <w:color w:val="333333"/>
          <w:bdr w:val="none" w:sz="0" w:space="0" w:color="auto" w:frame="1"/>
          <w:lang w:val="en-GB"/>
        </w:rPr>
        <w:t xml:space="preserve">The </w:t>
      </w:r>
      <w:r w:rsidR="00914E41">
        <w:rPr>
          <w:rFonts w:eastAsia="Times New Roman"/>
          <w:color w:val="333333"/>
          <w:bdr w:val="none" w:sz="0" w:space="0" w:color="auto" w:frame="1"/>
          <w:lang w:val="en-GB"/>
        </w:rPr>
        <w:t>Principal Tenant</w:t>
      </w:r>
      <w:r w:rsidRPr="008E44AF">
        <w:rPr>
          <w:rFonts w:eastAsia="Times New Roman"/>
          <w:color w:val="333333"/>
          <w:bdr w:val="none" w:sz="0" w:space="0" w:color="auto" w:frame="1"/>
          <w:lang w:val="en-GB"/>
        </w:rPr>
        <w:t>,</w:t>
      </w:r>
      <w:r w:rsidRPr="008E44AF">
        <w:rPr>
          <w:rFonts w:eastAsia="Times New Roman"/>
          <w:color w:val="333333"/>
          <w:bdr w:val="none" w:sz="0" w:space="0" w:color="auto" w:frame="1"/>
          <w:lang w:val="en-GB"/>
        </w:rPr>
        <w:tab/>
        <w:t xml:space="preserve">The </w:t>
      </w:r>
      <w:r w:rsidR="00914E41">
        <w:rPr>
          <w:rFonts w:eastAsia="Times New Roman"/>
          <w:color w:val="333333"/>
          <w:bdr w:val="none" w:sz="0" w:space="0" w:color="auto" w:frame="1"/>
          <w:lang w:val="en-GB"/>
        </w:rPr>
        <w:t>Subt</w:t>
      </w:r>
      <w:r w:rsidRPr="008E44AF">
        <w:rPr>
          <w:rFonts w:eastAsia="Times New Roman"/>
          <w:color w:val="333333"/>
          <w:bdr w:val="none" w:sz="0" w:space="0" w:color="auto" w:frame="1"/>
          <w:lang w:val="en-GB"/>
        </w:rPr>
        <w:t>enant,</w:t>
      </w:r>
    </w:p>
    <w:p w14:paraId="6BC6F1D0" w14:textId="297981E4" w:rsidR="00E36133" w:rsidRPr="008E44AF" w:rsidRDefault="00E36133" w:rsidP="00E36133">
      <w:pPr>
        <w:shd w:val="clear" w:color="auto" w:fill="FFFFFF"/>
        <w:jc w:val="both"/>
        <w:textAlignment w:val="baseline"/>
        <w:rPr>
          <w:rFonts w:eastAsia="Times New Roman"/>
          <w:color w:val="333333"/>
          <w:lang w:val="en-GB"/>
        </w:rPr>
      </w:pPr>
    </w:p>
    <w:p w14:paraId="4A379B9E" w14:textId="7B8B48EC" w:rsidR="00E36133" w:rsidRPr="008E44AF" w:rsidRDefault="00E36133" w:rsidP="00E36133">
      <w:pPr>
        <w:shd w:val="clear" w:color="auto" w:fill="FFFFFF"/>
        <w:jc w:val="both"/>
        <w:textAlignment w:val="baseline"/>
        <w:rPr>
          <w:rFonts w:eastAsia="Times New Roman"/>
          <w:color w:val="333333"/>
          <w:lang w:val="en-GB"/>
        </w:rPr>
      </w:pPr>
    </w:p>
    <w:p w14:paraId="5259DB55" w14:textId="513F1166" w:rsidR="00E36133" w:rsidRPr="008E44AF" w:rsidRDefault="00E36133" w:rsidP="00AE3565">
      <w:pPr>
        <w:shd w:val="clear" w:color="auto" w:fill="FFFFFF"/>
        <w:tabs>
          <w:tab w:val="left" w:pos="5954"/>
        </w:tabs>
        <w:jc w:val="both"/>
        <w:textAlignment w:val="baseline"/>
        <w:rPr>
          <w:rFonts w:eastAsia="Times New Roman"/>
          <w:color w:val="333333"/>
          <w:lang w:val="en-GB"/>
        </w:rPr>
      </w:pPr>
      <w:r w:rsidRPr="008E44AF">
        <w:rPr>
          <w:rFonts w:eastAsia="Times New Roman"/>
          <w:i/>
          <w:iCs/>
          <w:color w:val="333333"/>
          <w:bdr w:val="none" w:sz="0" w:space="0" w:color="auto" w:frame="1"/>
          <w:lang w:val="en-GB"/>
        </w:rPr>
        <w:t>(Read and approved)</w:t>
      </w:r>
      <w:r w:rsidRPr="008E44AF">
        <w:rPr>
          <w:rFonts w:eastAsia="Times New Roman"/>
          <w:i/>
          <w:iCs/>
          <w:color w:val="333333"/>
          <w:bdr w:val="none" w:sz="0" w:space="0" w:color="auto" w:frame="1"/>
          <w:lang w:val="en-GB"/>
        </w:rPr>
        <w:tab/>
        <w:t>(Read and approved)</w:t>
      </w:r>
    </w:p>
    <w:p w14:paraId="1207C08D" w14:textId="25FC0BE5" w:rsidR="00EA0B3D" w:rsidRPr="008E44AF" w:rsidRDefault="00EA0B3D" w:rsidP="00EA0B3D">
      <w:pPr>
        <w:rPr>
          <w:lang w:val="en-GB"/>
        </w:rPr>
      </w:pPr>
    </w:p>
    <w:sectPr w:rsidR="00EA0B3D" w:rsidRPr="008E44AF" w:rsidSect="00514986">
      <w:footerReference w:type="default" r:id="rId11"/>
      <w:pgSz w:w="11907" w:h="16840"/>
      <w:pgMar w:top="1701" w:right="1701" w:bottom="1134" w:left="1701"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8BFE2" w14:textId="77777777" w:rsidR="005D21CC" w:rsidRDefault="005D21CC" w:rsidP="00E23657">
      <w:r>
        <w:separator/>
      </w:r>
    </w:p>
  </w:endnote>
  <w:endnote w:type="continuationSeparator" w:id="0">
    <w:p w14:paraId="70FDD8A2" w14:textId="77777777" w:rsidR="005D21CC" w:rsidRDefault="005D21CC" w:rsidP="00E23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09AEC26-646B-4A74-867B-F7D0299CB232}"/>
    <w:embedBold r:id="rId2" w:fontKey="{E9E425CE-B036-4FEF-A64E-087890DDEF59}"/>
    <w:embedItalic r:id="rId3" w:fontKey="{74F2AA52-CF3C-4678-8C87-1531B5A7D3D8}"/>
    <w:embedBoldItalic r:id="rId4" w:fontKey="{6627C804-0672-4D90-A1F1-A4566C3880EC}"/>
  </w:font>
  <w:font w:name="FlandersArtSans-Regular">
    <w:panose1 w:val="000005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Gill Sans">
    <w:altName w:val="Gill Sans"/>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F4433" w14:textId="0A3B36CC" w:rsidR="00E23657" w:rsidRDefault="00E23657">
    <w:pPr>
      <w:pStyle w:val="Voettekst"/>
    </w:pPr>
    <w:r w:rsidRPr="00E23657">
      <w:t>Vertaling Nederlands-Engels. Deze vertaling mag enkel verspreid worden met de originele brontekst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3C648" w14:textId="77777777" w:rsidR="005D21CC" w:rsidRDefault="005D21CC" w:rsidP="00E23657">
      <w:r>
        <w:separator/>
      </w:r>
    </w:p>
  </w:footnote>
  <w:footnote w:type="continuationSeparator" w:id="0">
    <w:p w14:paraId="06EBAB06" w14:textId="77777777" w:rsidR="005D21CC" w:rsidRDefault="005D21CC" w:rsidP="00E23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0B2E10F9"/>
    <w:multiLevelType w:val="hybridMultilevel"/>
    <w:tmpl w:val="CB5E56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9ACC0376">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5CBAE4B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D0F6F786">
      <w:start w:val="5"/>
      <w:numFmt w:val="bullet"/>
      <w:lvlText w:val="-"/>
      <w:lvlJc w:val="left"/>
      <w:pPr>
        <w:ind w:left="720" w:hanging="360"/>
      </w:pPr>
      <w:rPr>
        <w:rFonts w:ascii="Verdana" w:eastAsia="Times"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2DB4AD94">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A272B2"/>
    <w:multiLevelType w:val="hybridMultilevel"/>
    <w:tmpl w:val="A7446B8C"/>
    <w:lvl w:ilvl="0" w:tplc="5A004E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E7B7C"/>
    <w:multiLevelType w:val="hybridMultilevel"/>
    <w:tmpl w:val="3D0A163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CE30741"/>
    <w:multiLevelType w:val="hybridMultilevel"/>
    <w:tmpl w:val="63B0BA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96EA00CC">
      <w:start w:val="1"/>
      <w:numFmt w:val="decimal"/>
      <w:lvlText w:val="%4."/>
      <w:lvlJc w:val="left"/>
      <w:pPr>
        <w:ind w:left="2880" w:hanging="360"/>
      </w:pPr>
      <w:rPr>
        <w:rFonts w:ascii="Cambria" w:eastAsiaTheme="minorHAnsi" w:hAnsi="Cambria" w:cstheme="minorBidi"/>
      </w:r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9" w15:restartNumberingAfterBreak="0">
    <w:nsid w:val="3D1934F9"/>
    <w:multiLevelType w:val="hybridMultilevel"/>
    <w:tmpl w:val="BFDCD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71412E"/>
    <w:multiLevelType w:val="hybridMultilevel"/>
    <w:tmpl w:val="D44E5140"/>
    <w:lvl w:ilvl="0" w:tplc="D6284998">
      <w:numFmt w:val="bullet"/>
      <w:lvlText w:val=""/>
      <w:lvlJc w:val="left"/>
      <w:pPr>
        <w:ind w:left="720" w:hanging="360"/>
      </w:pPr>
      <w:rPr>
        <w:rFonts w:ascii="Wingdings" w:eastAsiaTheme="minorHAnsi" w:hAnsi="Wingdings"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8AD5AF6"/>
    <w:multiLevelType w:val="hybridMultilevel"/>
    <w:tmpl w:val="8C88E9BA"/>
    <w:lvl w:ilvl="0" w:tplc="2DB4AD9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D33A06"/>
    <w:multiLevelType w:val="hybridMultilevel"/>
    <w:tmpl w:val="CF9AE4D2"/>
    <w:lvl w:ilvl="0" w:tplc="A9A6F940">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4ED50B05"/>
    <w:multiLevelType w:val="hybridMultilevel"/>
    <w:tmpl w:val="23249C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1700973"/>
    <w:multiLevelType w:val="hybridMultilevel"/>
    <w:tmpl w:val="741CB65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7" w15:restartNumberingAfterBreak="0">
    <w:nsid w:val="52F006FD"/>
    <w:multiLevelType w:val="hybridMultilevel"/>
    <w:tmpl w:val="ED6866EA"/>
    <w:lvl w:ilvl="0" w:tplc="DA4088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5339D5"/>
    <w:multiLevelType w:val="hybridMultilevel"/>
    <w:tmpl w:val="FAFC5B0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A594032"/>
    <w:multiLevelType w:val="hybridMultilevel"/>
    <w:tmpl w:val="16E23456"/>
    <w:lvl w:ilvl="0" w:tplc="8DDA50B2">
      <w:start w:val="18"/>
      <w:numFmt w:val="bullet"/>
      <w:lvlText w:val="-"/>
      <w:lvlJc w:val="left"/>
      <w:pPr>
        <w:ind w:left="720" w:hanging="360"/>
      </w:pPr>
      <w:rPr>
        <w:rFonts w:ascii="Tahoma" w:eastAsia="Calibr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1"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0B7742"/>
    <w:multiLevelType w:val="hybridMultilevel"/>
    <w:tmpl w:val="4C4A35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CA71873"/>
    <w:multiLevelType w:val="hybridMultilevel"/>
    <w:tmpl w:val="8E6C271A"/>
    <w:lvl w:ilvl="0" w:tplc="1434748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DB1604C"/>
    <w:multiLevelType w:val="hybridMultilevel"/>
    <w:tmpl w:val="2146FF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31"/>
  </w:num>
  <w:num w:numId="2">
    <w:abstractNumId w:val="38"/>
  </w:num>
  <w:num w:numId="3">
    <w:abstractNumId w:val="5"/>
  </w:num>
  <w:num w:numId="4">
    <w:abstractNumId w:val="32"/>
  </w:num>
  <w:num w:numId="5">
    <w:abstractNumId w:val="4"/>
  </w:num>
  <w:num w:numId="6">
    <w:abstractNumId w:val="37"/>
  </w:num>
  <w:num w:numId="7">
    <w:abstractNumId w:val="12"/>
  </w:num>
  <w:num w:numId="8">
    <w:abstractNumId w:val="0"/>
  </w:num>
  <w:num w:numId="9">
    <w:abstractNumId w:val="1"/>
  </w:num>
  <w:num w:numId="10">
    <w:abstractNumId w:val="20"/>
  </w:num>
  <w:num w:numId="11">
    <w:abstractNumId w:val="15"/>
  </w:num>
  <w:num w:numId="12">
    <w:abstractNumId w:val="11"/>
  </w:num>
  <w:num w:numId="13">
    <w:abstractNumId w:val="23"/>
  </w:num>
  <w:num w:numId="14">
    <w:abstractNumId w:val="30"/>
  </w:num>
  <w:num w:numId="15">
    <w:abstractNumId w:val="36"/>
  </w:num>
  <w:num w:numId="16">
    <w:abstractNumId w:val="3"/>
  </w:num>
  <w:num w:numId="17">
    <w:abstractNumId w:val="35"/>
  </w:num>
  <w:num w:numId="18">
    <w:abstractNumId w:val="24"/>
  </w:num>
  <w:num w:numId="19">
    <w:abstractNumId w:val="34"/>
  </w:num>
  <w:num w:numId="20">
    <w:abstractNumId w:val="14"/>
  </w:num>
  <w:num w:numId="21">
    <w:abstractNumId w:val="6"/>
  </w:num>
  <w:num w:numId="22">
    <w:abstractNumId w:val="28"/>
  </w:num>
  <w:num w:numId="23">
    <w:abstractNumId w:val="9"/>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9"/>
  </w:num>
  <w:num w:numId="28">
    <w:abstractNumId w:val="8"/>
  </w:num>
  <w:num w:numId="29">
    <w:abstractNumId w:val="33"/>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7"/>
  </w:num>
  <w:num w:numId="33">
    <w:abstractNumId w:val="7"/>
  </w:num>
  <w:num w:numId="34">
    <w:abstractNumId w:val="13"/>
  </w:num>
  <w:num w:numId="35">
    <w:abstractNumId w:val="22"/>
  </w:num>
  <w:num w:numId="36">
    <w:abstractNumId w:val="21"/>
  </w:num>
  <w:num w:numId="37">
    <w:abstractNumId w:val="10"/>
  </w:num>
  <w:num w:numId="38">
    <w:abstractNumId w:val="16"/>
  </w:num>
  <w:num w:numId="39">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defaultTabStop w:val="708"/>
  <w:hyphenationZone w:val="425"/>
  <w:drawingGridHorizontalSpacing w:val="90"/>
  <w:drawingGridVerticalSpacing w:val="245"/>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24F"/>
    <w:rsid w:val="0000048A"/>
    <w:rsid w:val="00002238"/>
    <w:rsid w:val="00002D85"/>
    <w:rsid w:val="00002FBD"/>
    <w:rsid w:val="00003274"/>
    <w:rsid w:val="00006439"/>
    <w:rsid w:val="00006CE3"/>
    <w:rsid w:val="000122AB"/>
    <w:rsid w:val="00014FDA"/>
    <w:rsid w:val="00016E42"/>
    <w:rsid w:val="00021925"/>
    <w:rsid w:val="00021CD5"/>
    <w:rsid w:val="00024464"/>
    <w:rsid w:val="00025916"/>
    <w:rsid w:val="000259A2"/>
    <w:rsid w:val="00034902"/>
    <w:rsid w:val="00034E53"/>
    <w:rsid w:val="00040D3C"/>
    <w:rsid w:val="000415B9"/>
    <w:rsid w:val="0004426A"/>
    <w:rsid w:val="00044F51"/>
    <w:rsid w:val="000453C2"/>
    <w:rsid w:val="00052F15"/>
    <w:rsid w:val="0005301A"/>
    <w:rsid w:val="00062268"/>
    <w:rsid w:val="000637B2"/>
    <w:rsid w:val="00065399"/>
    <w:rsid w:val="0006572A"/>
    <w:rsid w:val="000663ED"/>
    <w:rsid w:val="0006765D"/>
    <w:rsid w:val="000808E2"/>
    <w:rsid w:val="000810FF"/>
    <w:rsid w:val="00085331"/>
    <w:rsid w:val="000861B0"/>
    <w:rsid w:val="0009096B"/>
    <w:rsid w:val="00094ECF"/>
    <w:rsid w:val="00095EB2"/>
    <w:rsid w:val="000A4AB3"/>
    <w:rsid w:val="000A5D94"/>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53E4"/>
    <w:rsid w:val="000F667C"/>
    <w:rsid w:val="000F6E60"/>
    <w:rsid w:val="0010104E"/>
    <w:rsid w:val="00103B33"/>
    <w:rsid w:val="00105DB5"/>
    <w:rsid w:val="00107295"/>
    <w:rsid w:val="00111AB7"/>
    <w:rsid w:val="0011264E"/>
    <w:rsid w:val="001128E8"/>
    <w:rsid w:val="00112C37"/>
    <w:rsid w:val="0011319C"/>
    <w:rsid w:val="00113ABD"/>
    <w:rsid w:val="00115A27"/>
    <w:rsid w:val="0011680B"/>
    <w:rsid w:val="00117F71"/>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96CD5"/>
    <w:rsid w:val="001A2208"/>
    <w:rsid w:val="001A246C"/>
    <w:rsid w:val="001A7579"/>
    <w:rsid w:val="001B2663"/>
    <w:rsid w:val="001B4782"/>
    <w:rsid w:val="001B786D"/>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135"/>
    <w:rsid w:val="00253641"/>
    <w:rsid w:val="002538E4"/>
    <w:rsid w:val="00260D91"/>
    <w:rsid w:val="00264476"/>
    <w:rsid w:val="0027026E"/>
    <w:rsid w:val="00270AE6"/>
    <w:rsid w:val="00272D6D"/>
    <w:rsid w:val="00273B78"/>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B4C64"/>
    <w:rsid w:val="002C1D8C"/>
    <w:rsid w:val="002C5BFE"/>
    <w:rsid w:val="002C77B0"/>
    <w:rsid w:val="002D157F"/>
    <w:rsid w:val="002D177C"/>
    <w:rsid w:val="002D1F2F"/>
    <w:rsid w:val="002D240B"/>
    <w:rsid w:val="002D474F"/>
    <w:rsid w:val="002D566D"/>
    <w:rsid w:val="002D66CD"/>
    <w:rsid w:val="002D66E4"/>
    <w:rsid w:val="002E0AFC"/>
    <w:rsid w:val="002E6157"/>
    <w:rsid w:val="002E6207"/>
    <w:rsid w:val="002F0263"/>
    <w:rsid w:val="002F0B3E"/>
    <w:rsid w:val="002F10DE"/>
    <w:rsid w:val="002F164F"/>
    <w:rsid w:val="002F266F"/>
    <w:rsid w:val="002F5DA6"/>
    <w:rsid w:val="002F7172"/>
    <w:rsid w:val="002F7481"/>
    <w:rsid w:val="0030010B"/>
    <w:rsid w:val="00300793"/>
    <w:rsid w:val="00300C0F"/>
    <w:rsid w:val="0030145D"/>
    <w:rsid w:val="003021A1"/>
    <w:rsid w:val="00302247"/>
    <w:rsid w:val="00306BAA"/>
    <w:rsid w:val="003073BE"/>
    <w:rsid w:val="0031009A"/>
    <w:rsid w:val="00310C2C"/>
    <w:rsid w:val="003129FD"/>
    <w:rsid w:val="00312D98"/>
    <w:rsid w:val="00312EFD"/>
    <w:rsid w:val="00314391"/>
    <w:rsid w:val="0031448B"/>
    <w:rsid w:val="00314F3E"/>
    <w:rsid w:val="00316F23"/>
    <w:rsid w:val="00316FF3"/>
    <w:rsid w:val="0032299D"/>
    <w:rsid w:val="00324236"/>
    <w:rsid w:val="003260DD"/>
    <w:rsid w:val="003268C5"/>
    <w:rsid w:val="00327B6D"/>
    <w:rsid w:val="0033208F"/>
    <w:rsid w:val="00333C1A"/>
    <w:rsid w:val="00335317"/>
    <w:rsid w:val="00340A22"/>
    <w:rsid w:val="00341244"/>
    <w:rsid w:val="003420CB"/>
    <w:rsid w:val="00345170"/>
    <w:rsid w:val="00345B8B"/>
    <w:rsid w:val="00346164"/>
    <w:rsid w:val="003468D6"/>
    <w:rsid w:val="0035001C"/>
    <w:rsid w:val="003505B1"/>
    <w:rsid w:val="003535EC"/>
    <w:rsid w:val="00353F1C"/>
    <w:rsid w:val="0035546F"/>
    <w:rsid w:val="003603CA"/>
    <w:rsid w:val="00360C8F"/>
    <w:rsid w:val="00361059"/>
    <w:rsid w:val="00365527"/>
    <w:rsid w:val="00365EE2"/>
    <w:rsid w:val="00370907"/>
    <w:rsid w:val="003735A3"/>
    <w:rsid w:val="00377F73"/>
    <w:rsid w:val="00380F4A"/>
    <w:rsid w:val="00381248"/>
    <w:rsid w:val="00382322"/>
    <w:rsid w:val="0038268E"/>
    <w:rsid w:val="003848E6"/>
    <w:rsid w:val="00386799"/>
    <w:rsid w:val="00392C9B"/>
    <w:rsid w:val="00393D53"/>
    <w:rsid w:val="00394210"/>
    <w:rsid w:val="003A3342"/>
    <w:rsid w:val="003A3A5D"/>
    <w:rsid w:val="003A5BDA"/>
    <w:rsid w:val="003A7A9A"/>
    <w:rsid w:val="003B0EE0"/>
    <w:rsid w:val="003B106F"/>
    <w:rsid w:val="003B3C63"/>
    <w:rsid w:val="003B3EBB"/>
    <w:rsid w:val="003B3FFF"/>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164B"/>
    <w:rsid w:val="003F334A"/>
    <w:rsid w:val="003F5C0B"/>
    <w:rsid w:val="0040069B"/>
    <w:rsid w:val="0040080B"/>
    <w:rsid w:val="00400851"/>
    <w:rsid w:val="00404E4D"/>
    <w:rsid w:val="00405BA9"/>
    <w:rsid w:val="00405CAE"/>
    <w:rsid w:val="00405E47"/>
    <w:rsid w:val="00406BFA"/>
    <w:rsid w:val="004073C9"/>
    <w:rsid w:val="00407FFD"/>
    <w:rsid w:val="00411822"/>
    <w:rsid w:val="004127BC"/>
    <w:rsid w:val="00412AC3"/>
    <w:rsid w:val="00416425"/>
    <w:rsid w:val="00417286"/>
    <w:rsid w:val="00417940"/>
    <w:rsid w:val="00422B3E"/>
    <w:rsid w:val="004236ED"/>
    <w:rsid w:val="0042623E"/>
    <w:rsid w:val="00427377"/>
    <w:rsid w:val="0042769F"/>
    <w:rsid w:val="004311EB"/>
    <w:rsid w:val="00432CAC"/>
    <w:rsid w:val="00436991"/>
    <w:rsid w:val="00436CC6"/>
    <w:rsid w:val="00440E55"/>
    <w:rsid w:val="00442C6C"/>
    <w:rsid w:val="00442DEE"/>
    <w:rsid w:val="00444E11"/>
    <w:rsid w:val="00451A53"/>
    <w:rsid w:val="00452A1D"/>
    <w:rsid w:val="00453867"/>
    <w:rsid w:val="00454AB6"/>
    <w:rsid w:val="004552EB"/>
    <w:rsid w:val="004607E8"/>
    <w:rsid w:val="004612B2"/>
    <w:rsid w:val="00463783"/>
    <w:rsid w:val="004637AC"/>
    <w:rsid w:val="00465BE6"/>
    <w:rsid w:val="00470989"/>
    <w:rsid w:val="004746C9"/>
    <w:rsid w:val="004823B0"/>
    <w:rsid w:val="00482CEA"/>
    <w:rsid w:val="00485CE5"/>
    <w:rsid w:val="004860B6"/>
    <w:rsid w:val="00491C15"/>
    <w:rsid w:val="004922EA"/>
    <w:rsid w:val="00492D99"/>
    <w:rsid w:val="004B096A"/>
    <w:rsid w:val="004B15C8"/>
    <w:rsid w:val="004B1D31"/>
    <w:rsid w:val="004B3154"/>
    <w:rsid w:val="004B5A00"/>
    <w:rsid w:val="004B6443"/>
    <w:rsid w:val="004B6777"/>
    <w:rsid w:val="004C133E"/>
    <w:rsid w:val="004C3AF2"/>
    <w:rsid w:val="004D2CA8"/>
    <w:rsid w:val="004D3DFF"/>
    <w:rsid w:val="004E2BE0"/>
    <w:rsid w:val="004F2845"/>
    <w:rsid w:val="005000A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4FB"/>
    <w:rsid w:val="005748CE"/>
    <w:rsid w:val="00581F8B"/>
    <w:rsid w:val="00583DDF"/>
    <w:rsid w:val="0058586C"/>
    <w:rsid w:val="00587B16"/>
    <w:rsid w:val="0059108B"/>
    <w:rsid w:val="0059163D"/>
    <w:rsid w:val="00591975"/>
    <w:rsid w:val="00591D0D"/>
    <w:rsid w:val="00596FBC"/>
    <w:rsid w:val="005977D9"/>
    <w:rsid w:val="005A07F8"/>
    <w:rsid w:val="005A3CD5"/>
    <w:rsid w:val="005A4769"/>
    <w:rsid w:val="005A6E6A"/>
    <w:rsid w:val="005A6EB3"/>
    <w:rsid w:val="005B0524"/>
    <w:rsid w:val="005B2358"/>
    <w:rsid w:val="005C059C"/>
    <w:rsid w:val="005C1A3F"/>
    <w:rsid w:val="005C2C08"/>
    <w:rsid w:val="005C34F1"/>
    <w:rsid w:val="005C3DDA"/>
    <w:rsid w:val="005C4DE9"/>
    <w:rsid w:val="005C61AB"/>
    <w:rsid w:val="005D0AEB"/>
    <w:rsid w:val="005D0D95"/>
    <w:rsid w:val="005D21CC"/>
    <w:rsid w:val="005D3959"/>
    <w:rsid w:val="005D4826"/>
    <w:rsid w:val="005D490A"/>
    <w:rsid w:val="005D4CFD"/>
    <w:rsid w:val="005D60BA"/>
    <w:rsid w:val="005E2892"/>
    <w:rsid w:val="005E557F"/>
    <w:rsid w:val="005E6245"/>
    <w:rsid w:val="005E66E0"/>
    <w:rsid w:val="005E68E6"/>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1686F"/>
    <w:rsid w:val="00621E95"/>
    <w:rsid w:val="0063516B"/>
    <w:rsid w:val="00636575"/>
    <w:rsid w:val="00640C19"/>
    <w:rsid w:val="00641E37"/>
    <w:rsid w:val="006435AF"/>
    <w:rsid w:val="00650F3D"/>
    <w:rsid w:val="0065101B"/>
    <w:rsid w:val="00651A86"/>
    <w:rsid w:val="00651DB5"/>
    <w:rsid w:val="00655C63"/>
    <w:rsid w:val="00656FFE"/>
    <w:rsid w:val="00657489"/>
    <w:rsid w:val="00662367"/>
    <w:rsid w:val="00662680"/>
    <w:rsid w:val="00667153"/>
    <w:rsid w:val="006728FC"/>
    <w:rsid w:val="00672C61"/>
    <w:rsid w:val="00674129"/>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D2"/>
    <w:rsid w:val="007376A8"/>
    <w:rsid w:val="0075186E"/>
    <w:rsid w:val="007518C3"/>
    <w:rsid w:val="007528CC"/>
    <w:rsid w:val="007550AC"/>
    <w:rsid w:val="007560FE"/>
    <w:rsid w:val="00760B6D"/>
    <w:rsid w:val="00763A57"/>
    <w:rsid w:val="00763E3E"/>
    <w:rsid w:val="00764A55"/>
    <w:rsid w:val="00766B3D"/>
    <w:rsid w:val="007700FD"/>
    <w:rsid w:val="00774550"/>
    <w:rsid w:val="00774D93"/>
    <w:rsid w:val="00776D53"/>
    <w:rsid w:val="00780F3A"/>
    <w:rsid w:val="00780FFC"/>
    <w:rsid w:val="00787DA7"/>
    <w:rsid w:val="007952B9"/>
    <w:rsid w:val="00795F35"/>
    <w:rsid w:val="00796487"/>
    <w:rsid w:val="00796B11"/>
    <w:rsid w:val="007A0F7D"/>
    <w:rsid w:val="007A32C4"/>
    <w:rsid w:val="007A510F"/>
    <w:rsid w:val="007A5BDD"/>
    <w:rsid w:val="007B0AE4"/>
    <w:rsid w:val="007B3C4B"/>
    <w:rsid w:val="007B74BD"/>
    <w:rsid w:val="007C07E3"/>
    <w:rsid w:val="007C5543"/>
    <w:rsid w:val="007C5DE7"/>
    <w:rsid w:val="007D2290"/>
    <w:rsid w:val="007D2E1C"/>
    <w:rsid w:val="007D572A"/>
    <w:rsid w:val="007D5F6D"/>
    <w:rsid w:val="007D645B"/>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13DE7"/>
    <w:rsid w:val="00824418"/>
    <w:rsid w:val="008278F8"/>
    <w:rsid w:val="0083325F"/>
    <w:rsid w:val="0083566F"/>
    <w:rsid w:val="0083608C"/>
    <w:rsid w:val="0083677D"/>
    <w:rsid w:val="008444A7"/>
    <w:rsid w:val="00846DAA"/>
    <w:rsid w:val="00847894"/>
    <w:rsid w:val="008535E4"/>
    <w:rsid w:val="00854D3E"/>
    <w:rsid w:val="008554B4"/>
    <w:rsid w:val="00856C6C"/>
    <w:rsid w:val="00857543"/>
    <w:rsid w:val="0086100C"/>
    <w:rsid w:val="00862103"/>
    <w:rsid w:val="008728D2"/>
    <w:rsid w:val="00875E0D"/>
    <w:rsid w:val="008802A0"/>
    <w:rsid w:val="00881453"/>
    <w:rsid w:val="008837AF"/>
    <w:rsid w:val="00887F5E"/>
    <w:rsid w:val="008904A8"/>
    <w:rsid w:val="008950E4"/>
    <w:rsid w:val="0089627F"/>
    <w:rsid w:val="008A0811"/>
    <w:rsid w:val="008A15E6"/>
    <w:rsid w:val="008A6CDC"/>
    <w:rsid w:val="008A7A0E"/>
    <w:rsid w:val="008B2957"/>
    <w:rsid w:val="008B4104"/>
    <w:rsid w:val="008B43BB"/>
    <w:rsid w:val="008B4602"/>
    <w:rsid w:val="008B5BD7"/>
    <w:rsid w:val="008C0756"/>
    <w:rsid w:val="008C0872"/>
    <w:rsid w:val="008C0C42"/>
    <w:rsid w:val="008C1008"/>
    <w:rsid w:val="008D0A02"/>
    <w:rsid w:val="008D0EE4"/>
    <w:rsid w:val="008D3D5C"/>
    <w:rsid w:val="008D427B"/>
    <w:rsid w:val="008D4892"/>
    <w:rsid w:val="008D5473"/>
    <w:rsid w:val="008D6C69"/>
    <w:rsid w:val="008D7463"/>
    <w:rsid w:val="008D7980"/>
    <w:rsid w:val="008E107B"/>
    <w:rsid w:val="008E44AF"/>
    <w:rsid w:val="008E5ECA"/>
    <w:rsid w:val="008F2379"/>
    <w:rsid w:val="008F4712"/>
    <w:rsid w:val="009032AA"/>
    <w:rsid w:val="009060F8"/>
    <w:rsid w:val="009076C6"/>
    <w:rsid w:val="00913F5D"/>
    <w:rsid w:val="009143FF"/>
    <w:rsid w:val="00914E41"/>
    <w:rsid w:val="0091520D"/>
    <w:rsid w:val="009154AE"/>
    <w:rsid w:val="009156C0"/>
    <w:rsid w:val="00916E5B"/>
    <w:rsid w:val="00920027"/>
    <w:rsid w:val="00920328"/>
    <w:rsid w:val="00921A08"/>
    <w:rsid w:val="009233C5"/>
    <w:rsid w:val="009318DB"/>
    <w:rsid w:val="00931C4A"/>
    <w:rsid w:val="00931C93"/>
    <w:rsid w:val="0093217A"/>
    <w:rsid w:val="009367DA"/>
    <w:rsid w:val="0093752A"/>
    <w:rsid w:val="009459E9"/>
    <w:rsid w:val="009477D7"/>
    <w:rsid w:val="0095262F"/>
    <w:rsid w:val="0096111C"/>
    <w:rsid w:val="00963030"/>
    <w:rsid w:val="00963177"/>
    <w:rsid w:val="00965D1F"/>
    <w:rsid w:val="00970DB0"/>
    <w:rsid w:val="00971843"/>
    <w:rsid w:val="00975BEA"/>
    <w:rsid w:val="00981925"/>
    <w:rsid w:val="00983122"/>
    <w:rsid w:val="00983619"/>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B7421"/>
    <w:rsid w:val="009C0ADD"/>
    <w:rsid w:val="009C1EBF"/>
    <w:rsid w:val="009C233B"/>
    <w:rsid w:val="009C2555"/>
    <w:rsid w:val="009C2EC2"/>
    <w:rsid w:val="009C4777"/>
    <w:rsid w:val="009D13BE"/>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1841"/>
    <w:rsid w:val="00A2353A"/>
    <w:rsid w:val="00A242F8"/>
    <w:rsid w:val="00A24FB8"/>
    <w:rsid w:val="00A27337"/>
    <w:rsid w:val="00A30AA9"/>
    <w:rsid w:val="00A314F4"/>
    <w:rsid w:val="00A31BF5"/>
    <w:rsid w:val="00A37621"/>
    <w:rsid w:val="00A40CCD"/>
    <w:rsid w:val="00A42D61"/>
    <w:rsid w:val="00A42F24"/>
    <w:rsid w:val="00A438B8"/>
    <w:rsid w:val="00A44483"/>
    <w:rsid w:val="00A454E8"/>
    <w:rsid w:val="00A47582"/>
    <w:rsid w:val="00A4777E"/>
    <w:rsid w:val="00A5279C"/>
    <w:rsid w:val="00A52F7C"/>
    <w:rsid w:val="00A53970"/>
    <w:rsid w:val="00A53B84"/>
    <w:rsid w:val="00A5521A"/>
    <w:rsid w:val="00A6210B"/>
    <w:rsid w:val="00A62A15"/>
    <w:rsid w:val="00A67484"/>
    <w:rsid w:val="00A67A36"/>
    <w:rsid w:val="00A70346"/>
    <w:rsid w:val="00A71CAD"/>
    <w:rsid w:val="00A72D8F"/>
    <w:rsid w:val="00A73527"/>
    <w:rsid w:val="00A74640"/>
    <w:rsid w:val="00A76A08"/>
    <w:rsid w:val="00A77636"/>
    <w:rsid w:val="00A823C3"/>
    <w:rsid w:val="00A83ADF"/>
    <w:rsid w:val="00A84A50"/>
    <w:rsid w:val="00A85CEE"/>
    <w:rsid w:val="00A90D2C"/>
    <w:rsid w:val="00A926C3"/>
    <w:rsid w:val="00A9275B"/>
    <w:rsid w:val="00A92F9B"/>
    <w:rsid w:val="00A937A9"/>
    <w:rsid w:val="00A96954"/>
    <w:rsid w:val="00AA3A55"/>
    <w:rsid w:val="00AA5976"/>
    <w:rsid w:val="00AB08DB"/>
    <w:rsid w:val="00AB0DB7"/>
    <w:rsid w:val="00AB16A6"/>
    <w:rsid w:val="00AB1B97"/>
    <w:rsid w:val="00AB3EAC"/>
    <w:rsid w:val="00AB6970"/>
    <w:rsid w:val="00AB75A2"/>
    <w:rsid w:val="00AC12FD"/>
    <w:rsid w:val="00AC2D30"/>
    <w:rsid w:val="00AD0514"/>
    <w:rsid w:val="00AD1D25"/>
    <w:rsid w:val="00AD2663"/>
    <w:rsid w:val="00AD295D"/>
    <w:rsid w:val="00AD5C02"/>
    <w:rsid w:val="00AD6FBE"/>
    <w:rsid w:val="00AE22DB"/>
    <w:rsid w:val="00AE3565"/>
    <w:rsid w:val="00AE3D9D"/>
    <w:rsid w:val="00AF20E8"/>
    <w:rsid w:val="00AF27B4"/>
    <w:rsid w:val="00AF4924"/>
    <w:rsid w:val="00B00115"/>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37EEB"/>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5DC"/>
    <w:rsid w:val="00B90721"/>
    <w:rsid w:val="00B91ABE"/>
    <w:rsid w:val="00B91B4D"/>
    <w:rsid w:val="00B91D67"/>
    <w:rsid w:val="00B9439C"/>
    <w:rsid w:val="00B943BD"/>
    <w:rsid w:val="00B96DDA"/>
    <w:rsid w:val="00B96F4F"/>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5901"/>
    <w:rsid w:val="00BD2A75"/>
    <w:rsid w:val="00BD5474"/>
    <w:rsid w:val="00BD5D13"/>
    <w:rsid w:val="00BE07AA"/>
    <w:rsid w:val="00BE139A"/>
    <w:rsid w:val="00BE1937"/>
    <w:rsid w:val="00BE6ABC"/>
    <w:rsid w:val="00BE796D"/>
    <w:rsid w:val="00BF0CF0"/>
    <w:rsid w:val="00BF6592"/>
    <w:rsid w:val="00C00422"/>
    <w:rsid w:val="00C0118B"/>
    <w:rsid w:val="00C0378A"/>
    <w:rsid w:val="00C07C92"/>
    <w:rsid w:val="00C12AC7"/>
    <w:rsid w:val="00C13D69"/>
    <w:rsid w:val="00C24E64"/>
    <w:rsid w:val="00C2632C"/>
    <w:rsid w:val="00C26F9D"/>
    <w:rsid w:val="00C27CA0"/>
    <w:rsid w:val="00C35B75"/>
    <w:rsid w:val="00C362E3"/>
    <w:rsid w:val="00C41417"/>
    <w:rsid w:val="00C41E56"/>
    <w:rsid w:val="00C43403"/>
    <w:rsid w:val="00C45A34"/>
    <w:rsid w:val="00C47131"/>
    <w:rsid w:val="00C50A57"/>
    <w:rsid w:val="00C53DFD"/>
    <w:rsid w:val="00C54F63"/>
    <w:rsid w:val="00C60060"/>
    <w:rsid w:val="00C624F6"/>
    <w:rsid w:val="00C6540A"/>
    <w:rsid w:val="00C7016D"/>
    <w:rsid w:val="00C7269A"/>
    <w:rsid w:val="00C803E2"/>
    <w:rsid w:val="00C81FB3"/>
    <w:rsid w:val="00C82EF7"/>
    <w:rsid w:val="00C912E8"/>
    <w:rsid w:val="00C926A6"/>
    <w:rsid w:val="00C92FC4"/>
    <w:rsid w:val="00C9683A"/>
    <w:rsid w:val="00CA7002"/>
    <w:rsid w:val="00CB2220"/>
    <w:rsid w:val="00CB5CAF"/>
    <w:rsid w:val="00CC5AAF"/>
    <w:rsid w:val="00CC5CF2"/>
    <w:rsid w:val="00CC5D91"/>
    <w:rsid w:val="00CC6B34"/>
    <w:rsid w:val="00CE05A1"/>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52344"/>
    <w:rsid w:val="00D525A4"/>
    <w:rsid w:val="00D53860"/>
    <w:rsid w:val="00D56F31"/>
    <w:rsid w:val="00D60D2E"/>
    <w:rsid w:val="00D644D9"/>
    <w:rsid w:val="00D64AF7"/>
    <w:rsid w:val="00D65493"/>
    <w:rsid w:val="00D71CD5"/>
    <w:rsid w:val="00D7307B"/>
    <w:rsid w:val="00D80D95"/>
    <w:rsid w:val="00D8285D"/>
    <w:rsid w:val="00D82C72"/>
    <w:rsid w:val="00D834F6"/>
    <w:rsid w:val="00D842D6"/>
    <w:rsid w:val="00D8578D"/>
    <w:rsid w:val="00D864DD"/>
    <w:rsid w:val="00D86C42"/>
    <w:rsid w:val="00D90358"/>
    <w:rsid w:val="00D90440"/>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B79F1"/>
    <w:rsid w:val="00DD0BD0"/>
    <w:rsid w:val="00DD23A7"/>
    <w:rsid w:val="00DD2CE7"/>
    <w:rsid w:val="00DD3A37"/>
    <w:rsid w:val="00DD3A3B"/>
    <w:rsid w:val="00DD540A"/>
    <w:rsid w:val="00DD6D5C"/>
    <w:rsid w:val="00DD7883"/>
    <w:rsid w:val="00DE799A"/>
    <w:rsid w:val="00DE7AAA"/>
    <w:rsid w:val="00DF0E0E"/>
    <w:rsid w:val="00DF4972"/>
    <w:rsid w:val="00DF5075"/>
    <w:rsid w:val="00E00351"/>
    <w:rsid w:val="00E007D5"/>
    <w:rsid w:val="00E012D4"/>
    <w:rsid w:val="00E03D50"/>
    <w:rsid w:val="00E0482B"/>
    <w:rsid w:val="00E11E08"/>
    <w:rsid w:val="00E11EDC"/>
    <w:rsid w:val="00E128CB"/>
    <w:rsid w:val="00E12C34"/>
    <w:rsid w:val="00E14AB0"/>
    <w:rsid w:val="00E15059"/>
    <w:rsid w:val="00E152AF"/>
    <w:rsid w:val="00E15B8C"/>
    <w:rsid w:val="00E17314"/>
    <w:rsid w:val="00E20854"/>
    <w:rsid w:val="00E23657"/>
    <w:rsid w:val="00E2421D"/>
    <w:rsid w:val="00E25750"/>
    <w:rsid w:val="00E32C42"/>
    <w:rsid w:val="00E342C9"/>
    <w:rsid w:val="00E3555A"/>
    <w:rsid w:val="00E359D1"/>
    <w:rsid w:val="00E35CAE"/>
    <w:rsid w:val="00E35F54"/>
    <w:rsid w:val="00E36133"/>
    <w:rsid w:val="00E403E6"/>
    <w:rsid w:val="00E42076"/>
    <w:rsid w:val="00E43737"/>
    <w:rsid w:val="00E45225"/>
    <w:rsid w:val="00E470BA"/>
    <w:rsid w:val="00E518B7"/>
    <w:rsid w:val="00E51BDF"/>
    <w:rsid w:val="00E51EB7"/>
    <w:rsid w:val="00E53C97"/>
    <w:rsid w:val="00E559A8"/>
    <w:rsid w:val="00E57FE8"/>
    <w:rsid w:val="00E60654"/>
    <w:rsid w:val="00E609BC"/>
    <w:rsid w:val="00E63276"/>
    <w:rsid w:val="00E66EF3"/>
    <w:rsid w:val="00E67F2F"/>
    <w:rsid w:val="00E67F73"/>
    <w:rsid w:val="00E70924"/>
    <w:rsid w:val="00E70B4D"/>
    <w:rsid w:val="00E70EA5"/>
    <w:rsid w:val="00E72061"/>
    <w:rsid w:val="00E763EA"/>
    <w:rsid w:val="00E76D0A"/>
    <w:rsid w:val="00E87835"/>
    <w:rsid w:val="00E918BB"/>
    <w:rsid w:val="00E92535"/>
    <w:rsid w:val="00E92747"/>
    <w:rsid w:val="00E92A8B"/>
    <w:rsid w:val="00E92EE0"/>
    <w:rsid w:val="00E93338"/>
    <w:rsid w:val="00E949D2"/>
    <w:rsid w:val="00EA0B3D"/>
    <w:rsid w:val="00EA37B0"/>
    <w:rsid w:val="00EA4483"/>
    <w:rsid w:val="00EA5340"/>
    <w:rsid w:val="00EA7B51"/>
    <w:rsid w:val="00EB1CB5"/>
    <w:rsid w:val="00EB31D3"/>
    <w:rsid w:val="00EB3583"/>
    <w:rsid w:val="00EB3E48"/>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D7F30"/>
    <w:rsid w:val="00EE1E84"/>
    <w:rsid w:val="00EE2BB4"/>
    <w:rsid w:val="00EE37E3"/>
    <w:rsid w:val="00EE6588"/>
    <w:rsid w:val="00EF15B5"/>
    <w:rsid w:val="00EF1665"/>
    <w:rsid w:val="00EF2074"/>
    <w:rsid w:val="00F01EAF"/>
    <w:rsid w:val="00F04E2C"/>
    <w:rsid w:val="00F057CF"/>
    <w:rsid w:val="00F11090"/>
    <w:rsid w:val="00F116EE"/>
    <w:rsid w:val="00F134E3"/>
    <w:rsid w:val="00F148A8"/>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745A"/>
    <w:rsid w:val="00F62142"/>
    <w:rsid w:val="00F62257"/>
    <w:rsid w:val="00F647FE"/>
    <w:rsid w:val="00F64819"/>
    <w:rsid w:val="00F66941"/>
    <w:rsid w:val="00F71496"/>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A16"/>
    <w:rsid w:val="00FE4FCB"/>
    <w:rsid w:val="00FE5C05"/>
    <w:rsid w:val="00FF0D59"/>
    <w:rsid w:val="00FF36E6"/>
    <w:rsid w:val="00FF422A"/>
    <w:rsid w:val="00FF5AB3"/>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C9D7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unhideWhenUsed/>
    <w:rsid w:val="00A6210B"/>
    <w:rPr>
      <w:sz w:val="20"/>
      <w:szCs w:val="20"/>
    </w:rPr>
  </w:style>
  <w:style w:type="character" w:customStyle="1" w:styleId="TekstopmerkingChar">
    <w:name w:val="Tekst opmerking Char"/>
    <w:basedOn w:val="Standaardalinea-lettertype"/>
    <w:link w:val="Tekstopmerking"/>
    <w:uiPriority w:val="99"/>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styleId="Onopgelostemelding">
    <w:name w:val="Unresolved Mention"/>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233">
      <w:bodyDiv w:val="1"/>
      <w:marLeft w:val="0"/>
      <w:marRight w:val="0"/>
      <w:marTop w:val="0"/>
      <w:marBottom w:val="0"/>
      <w:divBdr>
        <w:top w:val="none" w:sz="0" w:space="0" w:color="auto"/>
        <w:left w:val="none" w:sz="0" w:space="0" w:color="auto"/>
        <w:bottom w:val="none" w:sz="0" w:space="0" w:color="auto"/>
        <w:right w:val="none" w:sz="0" w:space="0" w:color="auto"/>
      </w:divBdr>
    </w:div>
    <w:div w:id="31881339">
      <w:bodyDiv w:val="1"/>
      <w:marLeft w:val="0"/>
      <w:marRight w:val="0"/>
      <w:marTop w:val="0"/>
      <w:marBottom w:val="0"/>
      <w:divBdr>
        <w:top w:val="none" w:sz="0" w:space="0" w:color="auto"/>
        <w:left w:val="none" w:sz="0" w:space="0" w:color="auto"/>
        <w:bottom w:val="none" w:sz="0" w:space="0" w:color="auto"/>
        <w:right w:val="none" w:sz="0" w:space="0" w:color="auto"/>
      </w:divBdr>
    </w:div>
    <w:div w:id="62720196">
      <w:bodyDiv w:val="1"/>
      <w:marLeft w:val="0"/>
      <w:marRight w:val="0"/>
      <w:marTop w:val="0"/>
      <w:marBottom w:val="0"/>
      <w:divBdr>
        <w:top w:val="none" w:sz="0" w:space="0" w:color="auto"/>
        <w:left w:val="none" w:sz="0" w:space="0" w:color="auto"/>
        <w:bottom w:val="none" w:sz="0" w:space="0" w:color="auto"/>
        <w:right w:val="none" w:sz="0" w:space="0" w:color="auto"/>
      </w:divBdr>
    </w:div>
    <w:div w:id="112360525">
      <w:bodyDiv w:val="1"/>
      <w:marLeft w:val="0"/>
      <w:marRight w:val="0"/>
      <w:marTop w:val="0"/>
      <w:marBottom w:val="0"/>
      <w:divBdr>
        <w:top w:val="none" w:sz="0" w:space="0" w:color="auto"/>
        <w:left w:val="none" w:sz="0" w:space="0" w:color="auto"/>
        <w:bottom w:val="none" w:sz="0" w:space="0" w:color="auto"/>
        <w:right w:val="none" w:sz="0" w:space="0" w:color="auto"/>
      </w:divBdr>
    </w:div>
    <w:div w:id="126826625">
      <w:bodyDiv w:val="1"/>
      <w:marLeft w:val="0"/>
      <w:marRight w:val="0"/>
      <w:marTop w:val="0"/>
      <w:marBottom w:val="0"/>
      <w:divBdr>
        <w:top w:val="none" w:sz="0" w:space="0" w:color="auto"/>
        <w:left w:val="none" w:sz="0" w:space="0" w:color="auto"/>
        <w:bottom w:val="none" w:sz="0" w:space="0" w:color="auto"/>
        <w:right w:val="none" w:sz="0" w:space="0" w:color="auto"/>
      </w:divBdr>
    </w:div>
    <w:div w:id="192621892">
      <w:bodyDiv w:val="1"/>
      <w:marLeft w:val="0"/>
      <w:marRight w:val="0"/>
      <w:marTop w:val="0"/>
      <w:marBottom w:val="0"/>
      <w:divBdr>
        <w:top w:val="none" w:sz="0" w:space="0" w:color="auto"/>
        <w:left w:val="none" w:sz="0" w:space="0" w:color="auto"/>
        <w:bottom w:val="none" w:sz="0" w:space="0" w:color="auto"/>
        <w:right w:val="none" w:sz="0" w:space="0" w:color="auto"/>
      </w:divBdr>
    </w:div>
    <w:div w:id="206138531">
      <w:bodyDiv w:val="1"/>
      <w:marLeft w:val="0"/>
      <w:marRight w:val="0"/>
      <w:marTop w:val="0"/>
      <w:marBottom w:val="0"/>
      <w:divBdr>
        <w:top w:val="none" w:sz="0" w:space="0" w:color="auto"/>
        <w:left w:val="none" w:sz="0" w:space="0" w:color="auto"/>
        <w:bottom w:val="none" w:sz="0" w:space="0" w:color="auto"/>
        <w:right w:val="none" w:sz="0" w:space="0" w:color="auto"/>
      </w:divBdr>
    </w:div>
    <w:div w:id="219483877">
      <w:bodyDiv w:val="1"/>
      <w:marLeft w:val="0"/>
      <w:marRight w:val="0"/>
      <w:marTop w:val="0"/>
      <w:marBottom w:val="0"/>
      <w:divBdr>
        <w:top w:val="none" w:sz="0" w:space="0" w:color="auto"/>
        <w:left w:val="none" w:sz="0" w:space="0" w:color="auto"/>
        <w:bottom w:val="none" w:sz="0" w:space="0" w:color="auto"/>
        <w:right w:val="none" w:sz="0" w:space="0" w:color="auto"/>
      </w:divBdr>
    </w:div>
    <w:div w:id="226842660">
      <w:bodyDiv w:val="1"/>
      <w:marLeft w:val="0"/>
      <w:marRight w:val="0"/>
      <w:marTop w:val="0"/>
      <w:marBottom w:val="0"/>
      <w:divBdr>
        <w:top w:val="none" w:sz="0" w:space="0" w:color="auto"/>
        <w:left w:val="none" w:sz="0" w:space="0" w:color="auto"/>
        <w:bottom w:val="none" w:sz="0" w:space="0" w:color="auto"/>
        <w:right w:val="none" w:sz="0" w:space="0" w:color="auto"/>
      </w:divBdr>
    </w:div>
    <w:div w:id="305205541">
      <w:bodyDiv w:val="1"/>
      <w:marLeft w:val="0"/>
      <w:marRight w:val="0"/>
      <w:marTop w:val="0"/>
      <w:marBottom w:val="0"/>
      <w:divBdr>
        <w:top w:val="none" w:sz="0" w:space="0" w:color="auto"/>
        <w:left w:val="none" w:sz="0" w:space="0" w:color="auto"/>
        <w:bottom w:val="none" w:sz="0" w:space="0" w:color="auto"/>
        <w:right w:val="none" w:sz="0" w:space="0" w:color="auto"/>
      </w:divBdr>
    </w:div>
    <w:div w:id="341863501">
      <w:bodyDiv w:val="1"/>
      <w:marLeft w:val="0"/>
      <w:marRight w:val="0"/>
      <w:marTop w:val="0"/>
      <w:marBottom w:val="0"/>
      <w:divBdr>
        <w:top w:val="none" w:sz="0" w:space="0" w:color="auto"/>
        <w:left w:val="none" w:sz="0" w:space="0" w:color="auto"/>
        <w:bottom w:val="none" w:sz="0" w:space="0" w:color="auto"/>
        <w:right w:val="none" w:sz="0" w:space="0" w:color="auto"/>
      </w:divBdr>
    </w:div>
    <w:div w:id="353920954">
      <w:bodyDiv w:val="1"/>
      <w:marLeft w:val="0"/>
      <w:marRight w:val="0"/>
      <w:marTop w:val="0"/>
      <w:marBottom w:val="0"/>
      <w:divBdr>
        <w:top w:val="none" w:sz="0" w:space="0" w:color="auto"/>
        <w:left w:val="none" w:sz="0" w:space="0" w:color="auto"/>
        <w:bottom w:val="none" w:sz="0" w:space="0" w:color="auto"/>
        <w:right w:val="none" w:sz="0" w:space="0" w:color="auto"/>
      </w:divBdr>
    </w:div>
    <w:div w:id="363023822">
      <w:bodyDiv w:val="1"/>
      <w:marLeft w:val="0"/>
      <w:marRight w:val="0"/>
      <w:marTop w:val="0"/>
      <w:marBottom w:val="0"/>
      <w:divBdr>
        <w:top w:val="none" w:sz="0" w:space="0" w:color="auto"/>
        <w:left w:val="none" w:sz="0" w:space="0" w:color="auto"/>
        <w:bottom w:val="none" w:sz="0" w:space="0" w:color="auto"/>
        <w:right w:val="none" w:sz="0" w:space="0" w:color="auto"/>
      </w:divBdr>
    </w:div>
    <w:div w:id="365329111">
      <w:bodyDiv w:val="1"/>
      <w:marLeft w:val="0"/>
      <w:marRight w:val="0"/>
      <w:marTop w:val="0"/>
      <w:marBottom w:val="0"/>
      <w:divBdr>
        <w:top w:val="none" w:sz="0" w:space="0" w:color="auto"/>
        <w:left w:val="none" w:sz="0" w:space="0" w:color="auto"/>
        <w:bottom w:val="none" w:sz="0" w:space="0" w:color="auto"/>
        <w:right w:val="none" w:sz="0" w:space="0" w:color="auto"/>
      </w:divBdr>
    </w:div>
    <w:div w:id="467361554">
      <w:bodyDiv w:val="1"/>
      <w:marLeft w:val="0"/>
      <w:marRight w:val="0"/>
      <w:marTop w:val="0"/>
      <w:marBottom w:val="0"/>
      <w:divBdr>
        <w:top w:val="none" w:sz="0" w:space="0" w:color="auto"/>
        <w:left w:val="none" w:sz="0" w:space="0" w:color="auto"/>
        <w:bottom w:val="none" w:sz="0" w:space="0" w:color="auto"/>
        <w:right w:val="none" w:sz="0" w:space="0" w:color="auto"/>
      </w:divBdr>
    </w:div>
    <w:div w:id="476460925">
      <w:bodyDiv w:val="1"/>
      <w:marLeft w:val="0"/>
      <w:marRight w:val="0"/>
      <w:marTop w:val="0"/>
      <w:marBottom w:val="0"/>
      <w:divBdr>
        <w:top w:val="none" w:sz="0" w:space="0" w:color="auto"/>
        <w:left w:val="none" w:sz="0" w:space="0" w:color="auto"/>
        <w:bottom w:val="none" w:sz="0" w:space="0" w:color="auto"/>
        <w:right w:val="none" w:sz="0" w:space="0" w:color="auto"/>
      </w:divBdr>
    </w:div>
    <w:div w:id="624895230">
      <w:bodyDiv w:val="1"/>
      <w:marLeft w:val="0"/>
      <w:marRight w:val="0"/>
      <w:marTop w:val="0"/>
      <w:marBottom w:val="0"/>
      <w:divBdr>
        <w:top w:val="none" w:sz="0" w:space="0" w:color="auto"/>
        <w:left w:val="none" w:sz="0" w:space="0" w:color="auto"/>
        <w:bottom w:val="none" w:sz="0" w:space="0" w:color="auto"/>
        <w:right w:val="none" w:sz="0" w:space="0" w:color="auto"/>
      </w:divBdr>
    </w:div>
    <w:div w:id="632759882">
      <w:bodyDiv w:val="1"/>
      <w:marLeft w:val="0"/>
      <w:marRight w:val="0"/>
      <w:marTop w:val="0"/>
      <w:marBottom w:val="0"/>
      <w:divBdr>
        <w:top w:val="none" w:sz="0" w:space="0" w:color="auto"/>
        <w:left w:val="none" w:sz="0" w:space="0" w:color="auto"/>
        <w:bottom w:val="none" w:sz="0" w:space="0" w:color="auto"/>
        <w:right w:val="none" w:sz="0" w:space="0" w:color="auto"/>
      </w:divBdr>
    </w:div>
    <w:div w:id="746463180">
      <w:bodyDiv w:val="1"/>
      <w:marLeft w:val="0"/>
      <w:marRight w:val="0"/>
      <w:marTop w:val="0"/>
      <w:marBottom w:val="0"/>
      <w:divBdr>
        <w:top w:val="none" w:sz="0" w:space="0" w:color="auto"/>
        <w:left w:val="none" w:sz="0" w:space="0" w:color="auto"/>
        <w:bottom w:val="none" w:sz="0" w:space="0" w:color="auto"/>
        <w:right w:val="none" w:sz="0" w:space="0" w:color="auto"/>
      </w:divBdr>
    </w:div>
    <w:div w:id="767772237">
      <w:bodyDiv w:val="1"/>
      <w:marLeft w:val="0"/>
      <w:marRight w:val="0"/>
      <w:marTop w:val="0"/>
      <w:marBottom w:val="0"/>
      <w:divBdr>
        <w:top w:val="none" w:sz="0" w:space="0" w:color="auto"/>
        <w:left w:val="none" w:sz="0" w:space="0" w:color="auto"/>
        <w:bottom w:val="none" w:sz="0" w:space="0" w:color="auto"/>
        <w:right w:val="none" w:sz="0" w:space="0" w:color="auto"/>
      </w:divBdr>
    </w:div>
    <w:div w:id="795100712">
      <w:bodyDiv w:val="1"/>
      <w:marLeft w:val="0"/>
      <w:marRight w:val="0"/>
      <w:marTop w:val="0"/>
      <w:marBottom w:val="0"/>
      <w:divBdr>
        <w:top w:val="none" w:sz="0" w:space="0" w:color="auto"/>
        <w:left w:val="none" w:sz="0" w:space="0" w:color="auto"/>
        <w:bottom w:val="none" w:sz="0" w:space="0" w:color="auto"/>
        <w:right w:val="none" w:sz="0" w:space="0" w:color="auto"/>
      </w:divBdr>
    </w:div>
    <w:div w:id="847410391">
      <w:bodyDiv w:val="1"/>
      <w:marLeft w:val="0"/>
      <w:marRight w:val="0"/>
      <w:marTop w:val="0"/>
      <w:marBottom w:val="0"/>
      <w:divBdr>
        <w:top w:val="none" w:sz="0" w:space="0" w:color="auto"/>
        <w:left w:val="none" w:sz="0" w:space="0" w:color="auto"/>
        <w:bottom w:val="none" w:sz="0" w:space="0" w:color="auto"/>
        <w:right w:val="none" w:sz="0" w:space="0" w:color="auto"/>
      </w:divBdr>
    </w:div>
    <w:div w:id="995039191">
      <w:bodyDiv w:val="1"/>
      <w:marLeft w:val="0"/>
      <w:marRight w:val="0"/>
      <w:marTop w:val="0"/>
      <w:marBottom w:val="0"/>
      <w:divBdr>
        <w:top w:val="none" w:sz="0" w:space="0" w:color="auto"/>
        <w:left w:val="none" w:sz="0" w:space="0" w:color="auto"/>
        <w:bottom w:val="none" w:sz="0" w:space="0" w:color="auto"/>
        <w:right w:val="none" w:sz="0" w:space="0" w:color="auto"/>
      </w:divBdr>
    </w:div>
    <w:div w:id="1018193465">
      <w:bodyDiv w:val="1"/>
      <w:marLeft w:val="0"/>
      <w:marRight w:val="0"/>
      <w:marTop w:val="0"/>
      <w:marBottom w:val="0"/>
      <w:divBdr>
        <w:top w:val="none" w:sz="0" w:space="0" w:color="auto"/>
        <w:left w:val="none" w:sz="0" w:space="0" w:color="auto"/>
        <w:bottom w:val="none" w:sz="0" w:space="0" w:color="auto"/>
        <w:right w:val="none" w:sz="0" w:space="0" w:color="auto"/>
      </w:divBdr>
    </w:div>
    <w:div w:id="1036731122">
      <w:bodyDiv w:val="1"/>
      <w:marLeft w:val="0"/>
      <w:marRight w:val="0"/>
      <w:marTop w:val="0"/>
      <w:marBottom w:val="0"/>
      <w:divBdr>
        <w:top w:val="none" w:sz="0" w:space="0" w:color="auto"/>
        <w:left w:val="none" w:sz="0" w:space="0" w:color="auto"/>
        <w:bottom w:val="none" w:sz="0" w:space="0" w:color="auto"/>
        <w:right w:val="none" w:sz="0" w:space="0" w:color="auto"/>
      </w:divBdr>
    </w:div>
    <w:div w:id="1037657079">
      <w:bodyDiv w:val="1"/>
      <w:marLeft w:val="0"/>
      <w:marRight w:val="0"/>
      <w:marTop w:val="0"/>
      <w:marBottom w:val="0"/>
      <w:divBdr>
        <w:top w:val="none" w:sz="0" w:space="0" w:color="auto"/>
        <w:left w:val="none" w:sz="0" w:space="0" w:color="auto"/>
        <w:bottom w:val="none" w:sz="0" w:space="0" w:color="auto"/>
        <w:right w:val="none" w:sz="0" w:space="0" w:color="auto"/>
      </w:divBdr>
    </w:div>
    <w:div w:id="1069301644">
      <w:bodyDiv w:val="1"/>
      <w:marLeft w:val="0"/>
      <w:marRight w:val="0"/>
      <w:marTop w:val="0"/>
      <w:marBottom w:val="0"/>
      <w:divBdr>
        <w:top w:val="none" w:sz="0" w:space="0" w:color="auto"/>
        <w:left w:val="none" w:sz="0" w:space="0" w:color="auto"/>
        <w:bottom w:val="none" w:sz="0" w:space="0" w:color="auto"/>
        <w:right w:val="none" w:sz="0" w:space="0" w:color="auto"/>
      </w:divBdr>
    </w:div>
    <w:div w:id="1091387154">
      <w:bodyDiv w:val="1"/>
      <w:marLeft w:val="0"/>
      <w:marRight w:val="0"/>
      <w:marTop w:val="0"/>
      <w:marBottom w:val="0"/>
      <w:divBdr>
        <w:top w:val="none" w:sz="0" w:space="0" w:color="auto"/>
        <w:left w:val="none" w:sz="0" w:space="0" w:color="auto"/>
        <w:bottom w:val="none" w:sz="0" w:space="0" w:color="auto"/>
        <w:right w:val="none" w:sz="0" w:space="0" w:color="auto"/>
      </w:divBdr>
    </w:div>
    <w:div w:id="1103572769">
      <w:bodyDiv w:val="1"/>
      <w:marLeft w:val="0"/>
      <w:marRight w:val="0"/>
      <w:marTop w:val="0"/>
      <w:marBottom w:val="0"/>
      <w:divBdr>
        <w:top w:val="none" w:sz="0" w:space="0" w:color="auto"/>
        <w:left w:val="none" w:sz="0" w:space="0" w:color="auto"/>
        <w:bottom w:val="none" w:sz="0" w:space="0" w:color="auto"/>
        <w:right w:val="none" w:sz="0" w:space="0" w:color="auto"/>
      </w:divBdr>
    </w:div>
    <w:div w:id="1154638876">
      <w:bodyDiv w:val="1"/>
      <w:marLeft w:val="0"/>
      <w:marRight w:val="0"/>
      <w:marTop w:val="0"/>
      <w:marBottom w:val="0"/>
      <w:divBdr>
        <w:top w:val="none" w:sz="0" w:space="0" w:color="auto"/>
        <w:left w:val="none" w:sz="0" w:space="0" w:color="auto"/>
        <w:bottom w:val="none" w:sz="0" w:space="0" w:color="auto"/>
        <w:right w:val="none" w:sz="0" w:space="0" w:color="auto"/>
      </w:divBdr>
    </w:div>
    <w:div w:id="1170483309">
      <w:bodyDiv w:val="1"/>
      <w:marLeft w:val="0"/>
      <w:marRight w:val="0"/>
      <w:marTop w:val="0"/>
      <w:marBottom w:val="0"/>
      <w:divBdr>
        <w:top w:val="none" w:sz="0" w:space="0" w:color="auto"/>
        <w:left w:val="none" w:sz="0" w:space="0" w:color="auto"/>
        <w:bottom w:val="none" w:sz="0" w:space="0" w:color="auto"/>
        <w:right w:val="none" w:sz="0" w:space="0" w:color="auto"/>
      </w:divBdr>
    </w:div>
    <w:div w:id="1345669252">
      <w:bodyDiv w:val="1"/>
      <w:marLeft w:val="0"/>
      <w:marRight w:val="0"/>
      <w:marTop w:val="0"/>
      <w:marBottom w:val="0"/>
      <w:divBdr>
        <w:top w:val="none" w:sz="0" w:space="0" w:color="auto"/>
        <w:left w:val="none" w:sz="0" w:space="0" w:color="auto"/>
        <w:bottom w:val="none" w:sz="0" w:space="0" w:color="auto"/>
        <w:right w:val="none" w:sz="0" w:space="0" w:color="auto"/>
      </w:divBdr>
    </w:div>
    <w:div w:id="1472819608">
      <w:bodyDiv w:val="1"/>
      <w:marLeft w:val="0"/>
      <w:marRight w:val="0"/>
      <w:marTop w:val="0"/>
      <w:marBottom w:val="0"/>
      <w:divBdr>
        <w:top w:val="none" w:sz="0" w:space="0" w:color="auto"/>
        <w:left w:val="none" w:sz="0" w:space="0" w:color="auto"/>
        <w:bottom w:val="none" w:sz="0" w:space="0" w:color="auto"/>
        <w:right w:val="none" w:sz="0" w:space="0" w:color="auto"/>
      </w:divBdr>
    </w:div>
    <w:div w:id="1524975114">
      <w:bodyDiv w:val="1"/>
      <w:marLeft w:val="0"/>
      <w:marRight w:val="0"/>
      <w:marTop w:val="0"/>
      <w:marBottom w:val="0"/>
      <w:divBdr>
        <w:top w:val="none" w:sz="0" w:space="0" w:color="auto"/>
        <w:left w:val="none" w:sz="0" w:space="0" w:color="auto"/>
        <w:bottom w:val="none" w:sz="0" w:space="0" w:color="auto"/>
        <w:right w:val="none" w:sz="0" w:space="0" w:color="auto"/>
      </w:divBdr>
    </w:div>
    <w:div w:id="1576354387">
      <w:bodyDiv w:val="1"/>
      <w:marLeft w:val="0"/>
      <w:marRight w:val="0"/>
      <w:marTop w:val="0"/>
      <w:marBottom w:val="0"/>
      <w:divBdr>
        <w:top w:val="none" w:sz="0" w:space="0" w:color="auto"/>
        <w:left w:val="none" w:sz="0" w:space="0" w:color="auto"/>
        <w:bottom w:val="none" w:sz="0" w:space="0" w:color="auto"/>
        <w:right w:val="none" w:sz="0" w:space="0" w:color="auto"/>
      </w:divBdr>
    </w:div>
    <w:div w:id="1579944191">
      <w:bodyDiv w:val="1"/>
      <w:marLeft w:val="0"/>
      <w:marRight w:val="0"/>
      <w:marTop w:val="0"/>
      <w:marBottom w:val="0"/>
      <w:divBdr>
        <w:top w:val="none" w:sz="0" w:space="0" w:color="auto"/>
        <w:left w:val="none" w:sz="0" w:space="0" w:color="auto"/>
        <w:bottom w:val="none" w:sz="0" w:space="0" w:color="auto"/>
        <w:right w:val="none" w:sz="0" w:space="0" w:color="auto"/>
      </w:divBdr>
    </w:div>
    <w:div w:id="1654675094">
      <w:bodyDiv w:val="1"/>
      <w:marLeft w:val="0"/>
      <w:marRight w:val="0"/>
      <w:marTop w:val="0"/>
      <w:marBottom w:val="0"/>
      <w:divBdr>
        <w:top w:val="none" w:sz="0" w:space="0" w:color="auto"/>
        <w:left w:val="none" w:sz="0" w:space="0" w:color="auto"/>
        <w:bottom w:val="none" w:sz="0" w:space="0" w:color="auto"/>
        <w:right w:val="none" w:sz="0" w:space="0" w:color="auto"/>
      </w:divBdr>
    </w:div>
    <w:div w:id="1728842232">
      <w:bodyDiv w:val="1"/>
      <w:marLeft w:val="0"/>
      <w:marRight w:val="0"/>
      <w:marTop w:val="0"/>
      <w:marBottom w:val="0"/>
      <w:divBdr>
        <w:top w:val="none" w:sz="0" w:space="0" w:color="auto"/>
        <w:left w:val="none" w:sz="0" w:space="0" w:color="auto"/>
        <w:bottom w:val="none" w:sz="0" w:space="0" w:color="auto"/>
        <w:right w:val="none" w:sz="0" w:space="0" w:color="auto"/>
      </w:divBdr>
    </w:div>
    <w:div w:id="1815174036">
      <w:bodyDiv w:val="1"/>
      <w:marLeft w:val="0"/>
      <w:marRight w:val="0"/>
      <w:marTop w:val="0"/>
      <w:marBottom w:val="0"/>
      <w:divBdr>
        <w:top w:val="none" w:sz="0" w:space="0" w:color="auto"/>
        <w:left w:val="none" w:sz="0" w:space="0" w:color="auto"/>
        <w:bottom w:val="none" w:sz="0" w:space="0" w:color="auto"/>
        <w:right w:val="none" w:sz="0" w:space="0" w:color="auto"/>
      </w:divBdr>
    </w:div>
    <w:div w:id="1916548456">
      <w:bodyDiv w:val="1"/>
      <w:marLeft w:val="0"/>
      <w:marRight w:val="0"/>
      <w:marTop w:val="0"/>
      <w:marBottom w:val="0"/>
      <w:divBdr>
        <w:top w:val="none" w:sz="0" w:space="0" w:color="auto"/>
        <w:left w:val="none" w:sz="0" w:space="0" w:color="auto"/>
        <w:bottom w:val="none" w:sz="0" w:space="0" w:color="auto"/>
        <w:right w:val="none" w:sz="0" w:space="0" w:color="auto"/>
      </w:divBdr>
    </w:div>
    <w:div w:id="2011906761">
      <w:bodyDiv w:val="1"/>
      <w:marLeft w:val="0"/>
      <w:marRight w:val="0"/>
      <w:marTop w:val="0"/>
      <w:marBottom w:val="0"/>
      <w:divBdr>
        <w:top w:val="none" w:sz="0" w:space="0" w:color="auto"/>
        <w:left w:val="none" w:sz="0" w:space="0" w:color="auto"/>
        <w:bottom w:val="none" w:sz="0" w:space="0" w:color="auto"/>
        <w:right w:val="none" w:sz="0" w:space="0" w:color="auto"/>
      </w:divBdr>
    </w:div>
    <w:div w:id="2028678344">
      <w:bodyDiv w:val="1"/>
      <w:marLeft w:val="0"/>
      <w:marRight w:val="0"/>
      <w:marTop w:val="0"/>
      <w:marBottom w:val="0"/>
      <w:divBdr>
        <w:top w:val="none" w:sz="0" w:space="0" w:color="auto"/>
        <w:left w:val="none" w:sz="0" w:space="0" w:color="auto"/>
        <w:bottom w:val="none" w:sz="0" w:space="0" w:color="auto"/>
        <w:right w:val="none" w:sz="0" w:space="0" w:color="auto"/>
      </w:divBdr>
    </w:div>
    <w:div w:id="20637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F4BDBC08F7354FB42D8CB7B9EF9E65" ma:contentTypeVersion="8" ma:contentTypeDescription="Een nieuw document maken." ma:contentTypeScope="" ma:versionID="0ee91f65b5661ebbbbda5bdda2cb0f02">
  <xsd:schema xmlns:xsd="http://www.w3.org/2001/XMLSchema" xmlns:xs="http://www.w3.org/2001/XMLSchema" xmlns:p="http://schemas.microsoft.com/office/2006/metadata/properties" xmlns:ns2="9ea25605-44a0-48d4-9bf4-eef201ddc677" xmlns:ns3="825701b4-d556-42ed-9474-979b155a2c4f" targetNamespace="http://schemas.microsoft.com/office/2006/metadata/properties" ma:root="true" ma:fieldsID="5beaac770722771bf6e3c08f0c495f00" ns2:_="" ns3:_="">
    <xsd:import namespace="9ea25605-44a0-48d4-9bf4-eef201ddc677"/>
    <xsd:import namespace="825701b4-d556-42ed-9474-979b155a2c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5605-44a0-48d4-9bf4-eef201dd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5701b4-d556-42ed-9474-979b155a2c4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2.xml><?xml version="1.0" encoding="utf-8"?>
<ds:datastoreItem xmlns:ds="http://schemas.openxmlformats.org/officeDocument/2006/customXml" ds:itemID="{14C716CE-508B-4F08-A115-A76395EAA7AB}">
  <ds:schemaRefs>
    <ds:schemaRef ds:uri="http://schemas.microsoft.com/sharepoint/v3/contenttype/forms"/>
  </ds:schemaRefs>
</ds:datastoreItem>
</file>

<file path=customXml/itemProps3.xml><?xml version="1.0" encoding="utf-8"?>
<ds:datastoreItem xmlns:ds="http://schemas.openxmlformats.org/officeDocument/2006/customXml" ds:itemID="{C1A2B44F-90D0-4D7F-91C1-9884F609FAEF}">
  <ds:schemaRefs>
    <ds:schemaRef ds:uri="9ea25605-44a0-48d4-9bf4-eef201ddc677"/>
    <ds:schemaRef ds:uri="http://purl.org/dc/terms/"/>
    <ds:schemaRef ds:uri="http://schemas.openxmlformats.org/package/2006/metadata/core-properties"/>
    <ds:schemaRef ds:uri="http://schemas.microsoft.com/office/2006/documentManagement/types"/>
    <ds:schemaRef ds:uri="825701b4-d556-42ed-9474-979b155a2c4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F02D965-5339-42D0-A9D9-57CA14F7B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25605-44a0-48d4-9bf4-eef201ddc677"/>
    <ds:schemaRef ds:uri="825701b4-d556-42ed-9474-979b155a2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2690</Words>
  <Characters>14197</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2022-08-23T13:09:00Z</dcterms:created>
  <dcterms:modified xsi:type="dcterms:W3CDTF">2022-08-23T13:11:00Z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0x01010035F4BDBC08F7354FB42D8CB7B9EF9E65</vt:lpwstr>
  </property>
  <property fmtid="{D5CDD505-2E9C-101B-9397-08002B2CF9AE}" pid="3" name="Order">
    <vt:r8>100</vt:r8>
  </property>
</Properties>
</file>