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F28A9" w14:textId="71CA8DA4" w:rsidR="00E12C34" w:rsidRPr="0098677C" w:rsidRDefault="0098677C" w:rsidP="00E12C34">
      <w:pPr>
        <w:pStyle w:val="HOOFDTITEL"/>
        <w:rPr>
          <w:rFonts w:ascii="Flanders Art Sans" w:hAnsi="Flanders Art Sans"/>
          <w:lang w:val="ru-RU"/>
        </w:rPr>
      </w:pPr>
      <w:r>
        <w:rPr>
          <w:rFonts w:ascii="Flanders Art Sans" w:hAnsi="Flanders Art Sans"/>
          <w:lang w:val="ru-RU"/>
        </w:rPr>
        <w:t>ПРИЛОЖЕНИЕ</w:t>
      </w:r>
      <w:r w:rsidR="00F15E26" w:rsidRPr="0098677C">
        <w:rPr>
          <w:rFonts w:ascii="Flanders Art Sans" w:hAnsi="Flanders Art Sans"/>
          <w:lang w:val="ru-RU"/>
        </w:rPr>
        <w:t xml:space="preserve"> </w:t>
      </w:r>
      <w:proofErr w:type="gramStart"/>
      <w:r w:rsidR="00F15E26" w:rsidRPr="0098677C">
        <w:rPr>
          <w:rFonts w:ascii="Flanders Art Sans" w:hAnsi="Flanders Art Sans"/>
          <w:lang w:val="ru-RU"/>
        </w:rPr>
        <w:t>1</w:t>
      </w:r>
      <w:r w:rsidR="00E12C34" w:rsidRPr="0098677C">
        <w:rPr>
          <w:rFonts w:ascii="Flanders Art Sans" w:hAnsi="Flanders Art Sans"/>
          <w:lang w:val="ru-RU"/>
        </w:rPr>
        <w:t xml:space="preserve">: </w:t>
      </w:r>
      <w:r>
        <w:rPr>
          <w:rFonts w:ascii="Flanders Art Sans" w:hAnsi="Flanders Art Sans"/>
          <w:lang w:val="ru-RU"/>
        </w:rPr>
        <w:t xml:space="preserve">  </w:t>
      </w:r>
      <w:proofErr w:type="gramEnd"/>
      <w:r>
        <w:rPr>
          <w:rFonts w:ascii="Flanders Art Sans" w:hAnsi="Flanders Art Sans"/>
          <w:lang w:val="ru-RU"/>
        </w:rPr>
        <w:t xml:space="preserve">   СТАНДАРТНЫЙ</w:t>
      </w:r>
      <w:r w:rsidRPr="0098677C">
        <w:rPr>
          <w:rFonts w:ascii="Flanders Art Sans" w:hAnsi="Flanders Art Sans"/>
          <w:lang w:val="ru-RU"/>
        </w:rPr>
        <w:t xml:space="preserve"> </w:t>
      </w:r>
      <w:r>
        <w:rPr>
          <w:rFonts w:ascii="Flanders Art Sans" w:hAnsi="Flanders Art Sans"/>
          <w:lang w:val="ru-RU"/>
        </w:rPr>
        <w:t>ДОГОВОР НА</w:t>
      </w:r>
      <w:r w:rsidR="00FF122D">
        <w:rPr>
          <w:rFonts w:ascii="Flanders Art Sans" w:hAnsi="Flanders Art Sans"/>
          <w:lang w:val="ru-RU"/>
        </w:rPr>
        <w:t>ЙМА</w:t>
      </w:r>
      <w:r>
        <w:rPr>
          <w:rFonts w:ascii="Flanders Art Sans" w:hAnsi="Flanders Art Sans"/>
          <w:lang w:val="ru-RU"/>
        </w:rPr>
        <w:t xml:space="preserve"> ОСОБ</w:t>
      </w:r>
      <w:r w:rsidR="00DE2743">
        <w:rPr>
          <w:rFonts w:ascii="Flanders Art Sans" w:hAnsi="Flanders Art Sans"/>
          <w:lang w:val="ru-RU"/>
        </w:rPr>
        <w:t>ый</w:t>
      </w:r>
      <w:r>
        <w:rPr>
          <w:rFonts w:ascii="Flanders Art Sans" w:hAnsi="Flanders Art Sans"/>
          <w:lang w:val="ru-RU"/>
        </w:rPr>
        <w:t xml:space="preserve"> </w:t>
      </w:r>
      <w:r w:rsidR="00FB6F80">
        <w:rPr>
          <w:rFonts w:ascii="Flanders Art Sans" w:hAnsi="Flanders Art Sans"/>
          <w:lang w:val="ru-RU"/>
        </w:rPr>
        <w:t>ПОРЯДОК</w:t>
      </w:r>
      <w:r>
        <w:rPr>
          <w:rFonts w:ascii="Flanders Art Sans" w:hAnsi="Flanders Art Sans"/>
          <w:lang w:val="ru-RU"/>
        </w:rPr>
        <w:t xml:space="preserve"> </w:t>
      </w:r>
      <w:r w:rsidR="00FF122D">
        <w:rPr>
          <w:rFonts w:ascii="Flanders Art Sans" w:hAnsi="Flanders Art Sans"/>
          <w:lang w:val="ru-RU"/>
        </w:rPr>
        <w:t>НАЙМА</w:t>
      </w:r>
      <w:r w:rsidR="00DE2743">
        <w:rPr>
          <w:rFonts w:ascii="Flanders Art Sans" w:hAnsi="Flanders Art Sans"/>
          <w:lang w:val="ru-RU"/>
        </w:rPr>
        <w:t xml:space="preserve">   </w:t>
      </w:r>
      <w:r w:rsidR="00427377" w:rsidRPr="0098677C">
        <w:rPr>
          <w:rFonts w:ascii="Flanders Art Sans" w:hAnsi="Flanders Art Sans"/>
          <w:lang w:val="ru-RU"/>
        </w:rPr>
        <w:t xml:space="preserve"> </w:t>
      </w:r>
      <w:r w:rsidR="00B61391">
        <w:rPr>
          <w:rFonts w:ascii="Flanders Art Sans" w:hAnsi="Flanders Art Sans"/>
          <w:lang w:val="ru-RU"/>
        </w:rPr>
        <w:t xml:space="preserve"> БЕЖЕНЦЫ ИЗ УКРАИНЫ</w:t>
      </w:r>
    </w:p>
    <w:p w14:paraId="1288E262" w14:textId="28619069" w:rsidR="00251B49" w:rsidRPr="0098677C" w:rsidRDefault="00251B49" w:rsidP="00251B49">
      <w:pPr>
        <w:rPr>
          <w:lang w:val="ru-RU"/>
        </w:rPr>
      </w:pPr>
    </w:p>
    <w:p w14:paraId="762FC387" w14:textId="3993A127" w:rsidR="00E36133" w:rsidRPr="0098677C" w:rsidRDefault="0098677C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МЕЖДУ</w:t>
      </w:r>
    </w:p>
    <w:p w14:paraId="7E299757" w14:textId="3C3CECC5" w:rsidR="002E6207" w:rsidRPr="00FF122D" w:rsidRDefault="0098677C" w:rsidP="00E36133">
      <w:pPr>
        <w:shd w:val="clear" w:color="auto" w:fill="FFFFFF"/>
        <w:jc w:val="both"/>
        <w:textAlignment w:val="baseline"/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Нижеподписавшимся</w:t>
      </w:r>
      <w:r w:rsid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/нижеподписавшимися:</w:t>
      </w:r>
      <w:r w:rsidR="00E36133" w:rsidRPr="00FF122D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</w:p>
    <w:p w14:paraId="216D0642" w14:textId="3CA0C57D" w:rsidR="00E36133" w:rsidRPr="00FF122D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FF122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(</w:t>
      </w:r>
      <w:r w:rsidR="00AA463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При одном физическом лице </w:t>
      </w:r>
      <w:r w:rsidR="00F70A1E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либо </w:t>
      </w:r>
      <w:r w:rsidR="00AA463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более</w:t>
      </w:r>
      <w:r w:rsidR="00F70A1E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одного</w:t>
      </w:r>
      <w:r w:rsidRPr="00FF122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: </w:t>
      </w:r>
      <w:r w:rsidR="00FF122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 зачеркнуть</w:t>
      </w:r>
      <w:r w:rsidRPr="00FF122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.)</w:t>
      </w:r>
    </w:p>
    <w:p w14:paraId="6E95E153" w14:textId="2B45C478" w:rsidR="00E36133" w:rsidRPr="0018029F" w:rsidRDefault="0018029F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господин</w:t>
      </w:r>
      <w:r w:rsidR="00E36133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CE0DD9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___________________________________</w:t>
      </w:r>
      <w:r w:rsidR="00E36133"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дата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рождения</w:t>
      </w:r>
      <w:r w:rsidR="00E36133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CE0DD9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___________________________________</w:t>
      </w:r>
      <w:r w:rsidR="00E36133"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2D1617">
        <w:rPr>
          <w:rFonts w:eastAsia="Times New Roman"/>
          <w:color w:val="333333"/>
          <w:bdr w:val="none" w:sz="0" w:space="0" w:color="auto" w:frame="1"/>
          <w:lang w:val="ru-RU" w:eastAsia="nl-BE"/>
        </w:rPr>
        <w:t>место рождения</w:t>
      </w:r>
      <w:r w:rsidR="00E36133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CE0DD9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___________________________________</w:t>
      </w:r>
      <w:r w:rsidR="00E36133"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государственный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реестровый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номер</w:t>
      </w:r>
      <w:r w:rsidR="00E36133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CE0DD9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___________________________________</w:t>
      </w:r>
      <w:r w:rsidR="00E36133"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E36133"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E36133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/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или</w:t>
      </w:r>
      <w:r w:rsidR="00E36133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госпожа</w:t>
      </w:r>
      <w:r w:rsidR="00CE0DD9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: ___________________________________ </w:t>
      </w:r>
      <w:r w:rsidR="00E36133"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 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дата рождения</w:t>
      </w:r>
      <w:r w:rsidR="00E36133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CE0DD9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___________________________________</w:t>
      </w:r>
      <w:r w:rsidR="00E36133"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2D1617">
        <w:rPr>
          <w:rFonts w:eastAsia="Times New Roman"/>
          <w:color w:val="333333"/>
          <w:bdr w:val="none" w:sz="0" w:space="0" w:color="auto" w:frame="1"/>
          <w:lang w:val="ru-RU" w:eastAsia="nl-BE"/>
        </w:rPr>
        <w:t>место рождения</w:t>
      </w:r>
      <w:r w:rsidR="00E36133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CE0DD9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___________________________________</w:t>
      </w:r>
      <w:r w:rsidR="00E36133"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государственный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реестровый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номер</w:t>
      </w:r>
      <w:r w:rsidR="00E36133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CE0DD9"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___________________________________</w:t>
      </w:r>
    </w:p>
    <w:p w14:paraId="1530F16E" w14:textId="77777777" w:rsidR="00CE0DD9" w:rsidRPr="0018029F" w:rsidRDefault="00CE0DD9" w:rsidP="00E36133">
      <w:pPr>
        <w:shd w:val="clear" w:color="auto" w:fill="FFFFFF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310C2DD6" w14:textId="77777777" w:rsidR="0061795E" w:rsidRPr="00E11C68" w:rsidRDefault="0061795E" w:rsidP="0061795E">
      <w:pPr>
        <w:shd w:val="clear" w:color="auto" w:fill="FFFFFF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(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совместно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)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проживающие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адресу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Pr="00E11C68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заявляющие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том,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что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они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состоят в браке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/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не состоят в браке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/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находятся в узаконенном сожительстве 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/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фактическом сожительстве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</w:t>
      </w:r>
      <w:r w:rsidRPr="00E11C6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зачеркнуть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).</w:t>
      </w:r>
    </w:p>
    <w:p w14:paraId="1011186F" w14:textId="7C307932" w:rsidR="00E36133" w:rsidRPr="003A1EB7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3A1EB7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Pr="003A1EB7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(</w:t>
      </w:r>
      <w:r w:rsidR="003A1EB7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при юридическом лице</w:t>
      </w:r>
      <w:r w:rsidRPr="003A1EB7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: </w:t>
      </w:r>
      <w:r w:rsidR="00FF122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</w:t>
      </w:r>
      <w:r w:rsidR="00FF122D" w:rsidRPr="003A1EB7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FF122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зачеркнуть</w:t>
      </w:r>
      <w:r w:rsidRPr="003A1EB7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.)</w:t>
      </w:r>
    </w:p>
    <w:p w14:paraId="7AE30208" w14:textId="7C82FBBC" w:rsidR="00E36133" w:rsidRPr="003A1EB7" w:rsidRDefault="003A1EB7" w:rsidP="002221C7">
      <w:pPr>
        <w:shd w:val="clear" w:color="auto" w:fill="FFFFFF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наименование юридического лица</w:t>
      </w:r>
      <w:r w:rsidR="00E36133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CE0DD9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___________________________________</w:t>
      </w:r>
      <w:r w:rsidR="00E36133" w:rsidRPr="003A1EB7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8F247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зарегистрированного </w:t>
      </w:r>
      <w:r w:rsidR="00E824CE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824CE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E36133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Kruispuntbank</w:t>
      </w:r>
      <w:r w:rsidR="00E36133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van</w:t>
      </w:r>
      <w:r w:rsidR="00E36133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Ondernemingen</w:t>
      </w:r>
      <w:r w:rsidR="00E36133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824CE">
        <w:rPr>
          <w:rFonts w:eastAsia="Times New Roman"/>
          <w:color w:val="333333"/>
          <w:bdr w:val="none" w:sz="0" w:space="0" w:color="auto" w:frame="1"/>
          <w:lang w:val="ru-RU" w:eastAsia="nl-BE"/>
        </w:rPr>
        <w:t>под</w:t>
      </w:r>
      <w:r w:rsidR="00E824CE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824CE">
        <w:rPr>
          <w:rFonts w:eastAsia="Times New Roman"/>
          <w:color w:val="333333"/>
          <w:bdr w:val="none" w:sz="0" w:space="0" w:color="auto" w:frame="1"/>
          <w:lang w:val="ru-RU" w:eastAsia="nl-BE"/>
        </w:rPr>
        <w:t>номером</w:t>
      </w:r>
      <w:r w:rsidR="00E36133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CE0DD9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</w:t>
      </w:r>
      <w:r w:rsidR="00E36133" w:rsidRPr="003A1EB7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юридический</w:t>
      </w:r>
      <w:r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адрес</w:t>
      </w:r>
      <w:r w:rsidR="00E36133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CE0DD9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___________________________________</w:t>
      </w:r>
      <w:r w:rsidR="00E36133" w:rsidRPr="003A1EB7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законный представитель</w:t>
      </w:r>
      <w:r w:rsidR="00E36133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CE0DD9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___________________________________</w:t>
      </w:r>
      <w:r w:rsidR="00E36133" w:rsidRPr="003A1EB7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2221C7">
        <w:rPr>
          <w:rFonts w:eastAsia="Times New Roman"/>
          <w:color w:val="333333"/>
          <w:bdr w:val="none" w:sz="0" w:space="0" w:color="auto" w:frame="1"/>
          <w:lang w:val="ru-RU" w:eastAsia="nl-BE"/>
        </w:rPr>
        <w:t>выступающим</w:t>
      </w:r>
      <w:r w:rsidR="002221C7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221C7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2221C7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221C7">
        <w:rPr>
          <w:rFonts w:eastAsia="Times New Roman"/>
          <w:color w:val="333333"/>
          <w:bdr w:val="none" w:sz="0" w:space="0" w:color="auto" w:frame="1"/>
          <w:lang w:val="ru-RU" w:eastAsia="nl-BE"/>
        </w:rPr>
        <w:t>качестве</w:t>
      </w:r>
      <w:r w:rsidR="002221C7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>/</w:t>
      </w:r>
      <w:r w:rsidR="002221C7">
        <w:rPr>
          <w:rFonts w:eastAsia="Times New Roman"/>
          <w:color w:val="333333"/>
          <w:bdr w:val="none" w:sz="0" w:space="0" w:color="auto" w:frame="1"/>
          <w:lang w:val="ru-RU" w:eastAsia="nl-BE"/>
        </w:rPr>
        <w:t>занимающим</w:t>
      </w:r>
      <w:r w:rsidR="002221C7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221C7">
        <w:rPr>
          <w:rFonts w:eastAsia="Times New Roman"/>
          <w:color w:val="333333"/>
          <w:bdr w:val="none" w:sz="0" w:space="0" w:color="auto" w:frame="1"/>
          <w:lang w:val="ru-RU" w:eastAsia="nl-BE"/>
        </w:rPr>
        <w:t>должность</w:t>
      </w:r>
      <w:r w:rsidR="00E36133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CE0DD9" w:rsidRPr="003A1E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________________________________</w:t>
      </w:r>
    </w:p>
    <w:p w14:paraId="0B68ED64" w14:textId="77777777" w:rsidR="00CE0DD9" w:rsidRPr="003A1EB7" w:rsidRDefault="00CE0DD9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71D1F772" w14:textId="10FB0315" w:rsidR="00E36133" w:rsidRPr="0061795E" w:rsidRDefault="00EC5761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именуемый</w:t>
      </w:r>
      <w:r w:rsidRPr="006179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6179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дальнейшем</w:t>
      </w:r>
      <w:r w:rsidR="00E36133" w:rsidRPr="006179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“</w:t>
      </w:r>
      <w:proofErr w:type="spellStart"/>
      <w:r w:rsidR="00623DCA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Н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аймодатель</w:t>
      </w:r>
      <w:proofErr w:type="spellEnd"/>
      <w:r w:rsidR="00E36133" w:rsidRPr="006179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” </w:t>
      </w:r>
    </w:p>
    <w:p w14:paraId="1F0ECB13" w14:textId="77777777" w:rsidR="00E36133" w:rsidRPr="0061795E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E36133"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  <w:t> </w:t>
      </w:r>
    </w:p>
    <w:p w14:paraId="159158B8" w14:textId="17C4C9D6" w:rsidR="00E36133" w:rsidRPr="0061795E" w:rsidRDefault="0018029F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И</w:t>
      </w:r>
    </w:p>
    <w:p w14:paraId="33AEA0AB" w14:textId="064D2C6D" w:rsidR="002E6207" w:rsidRPr="007D22A0" w:rsidRDefault="00E36133" w:rsidP="002E6207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7D22A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2E6207" w:rsidRPr="007D22A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(</w:t>
      </w:r>
      <w:r w:rsidR="007D22A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При одном физическом лице либо более одного</w:t>
      </w:r>
      <w:r w:rsidR="002E6207" w:rsidRPr="007D22A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: </w:t>
      </w:r>
      <w:r w:rsidR="00FF122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</w:t>
      </w:r>
      <w:r w:rsidR="00FF122D" w:rsidRPr="007D22A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FF122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зачеркнуть</w:t>
      </w:r>
      <w:r w:rsidR="002E6207" w:rsidRPr="007D22A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.)</w:t>
      </w:r>
    </w:p>
    <w:p w14:paraId="4C0F656E" w14:textId="5926C4ED" w:rsidR="00124685" w:rsidRPr="00A149C0" w:rsidRDefault="0018029F" w:rsidP="00124685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господин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дата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рождения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2D1617">
        <w:rPr>
          <w:rFonts w:eastAsia="Times New Roman"/>
          <w:color w:val="333333"/>
          <w:bdr w:val="none" w:sz="0" w:space="0" w:color="auto" w:frame="1"/>
          <w:lang w:val="ru-RU" w:eastAsia="nl-BE"/>
        </w:rPr>
        <w:t>место рождения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государственный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реестровый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номер</w:t>
      </w:r>
      <w:r w:rsidRPr="0018029F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Pr="0018029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124685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124685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/</w:t>
      </w:r>
      <w:r w:rsidR="00124685">
        <w:rPr>
          <w:rFonts w:eastAsia="Times New Roman"/>
          <w:color w:val="333333"/>
          <w:bdr w:val="none" w:sz="0" w:space="0" w:color="auto" w:frame="1"/>
          <w:lang w:val="ru-RU" w:eastAsia="nl-BE"/>
        </w:rPr>
        <w:t>или</w:t>
      </w:r>
      <w:r w:rsidR="00124685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685">
        <w:rPr>
          <w:rFonts w:eastAsia="Times New Roman"/>
          <w:color w:val="333333"/>
          <w:bdr w:val="none" w:sz="0" w:space="0" w:color="auto" w:frame="1"/>
          <w:lang w:val="ru-RU" w:eastAsia="nl-BE"/>
        </w:rPr>
        <w:t>госпожа</w:t>
      </w:r>
      <w:r w:rsidR="00124685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: ___________________________________ </w:t>
      </w:r>
      <w:r w:rsidR="00124685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124685">
        <w:rPr>
          <w:rFonts w:eastAsia="Times New Roman"/>
          <w:color w:val="333333"/>
          <w:bdr w:val="none" w:sz="0" w:space="0" w:color="auto" w:frame="1"/>
          <w:lang w:val="ru-RU" w:eastAsia="nl-BE"/>
        </w:rPr>
        <w:t>дата рождения</w:t>
      </w:r>
      <w:r w:rsidR="00124685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="00124685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124685">
        <w:rPr>
          <w:rFonts w:eastAsia="Times New Roman"/>
          <w:color w:val="333333"/>
          <w:bdr w:val="none" w:sz="0" w:space="0" w:color="auto" w:frame="1"/>
          <w:lang w:val="ru-RU" w:eastAsia="nl-BE"/>
        </w:rPr>
        <w:t>место рождения</w:t>
      </w:r>
      <w:r w:rsidR="00124685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="00124685" w:rsidRPr="00A149C0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124685">
        <w:rPr>
          <w:rFonts w:eastAsia="Times New Roman"/>
          <w:color w:val="333333"/>
          <w:bdr w:val="none" w:sz="0" w:space="0" w:color="auto" w:frame="1"/>
          <w:lang w:val="ru-RU" w:eastAsia="nl-BE"/>
        </w:rPr>
        <w:t>государственный реестровый номер</w:t>
      </w:r>
      <w:r w:rsidR="00124685" w:rsidRPr="00A149C0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</w:p>
    <w:p w14:paraId="05B30348" w14:textId="77777777" w:rsidR="00124685" w:rsidRPr="0094124F" w:rsidRDefault="00124685" w:rsidP="00124685">
      <w:pPr>
        <w:shd w:val="clear" w:color="auto" w:fill="FFFFFF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62171405" w14:textId="77777777" w:rsidR="0061795E" w:rsidRPr="00E11C68" w:rsidRDefault="0061795E" w:rsidP="0061795E">
      <w:pPr>
        <w:shd w:val="clear" w:color="auto" w:fill="FFFFFF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lastRenderedPageBreak/>
        <w:t>(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совместно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)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проживающие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адресу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: ___________________________________</w:t>
      </w:r>
      <w:r w:rsidRPr="00E11C68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заявляющие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том,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что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они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состоят в браке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/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не состоят в браке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/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находятся в узаконенном сожительстве 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/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фактическом сожительстве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</w:t>
      </w:r>
      <w:r w:rsidRPr="00E11C6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зачеркнуть</w:t>
      </w:r>
      <w:r w:rsidRPr="00E11C68">
        <w:rPr>
          <w:rFonts w:eastAsia="Times New Roman"/>
          <w:color w:val="333333"/>
          <w:bdr w:val="none" w:sz="0" w:space="0" w:color="auto" w:frame="1"/>
          <w:lang w:val="ru-RU" w:eastAsia="nl-BE"/>
        </w:rPr>
        <w:t>).</w:t>
      </w:r>
    </w:p>
    <w:p w14:paraId="26F72648" w14:textId="77777777" w:rsidR="00124685" w:rsidRPr="00E11C68" w:rsidRDefault="00124685" w:rsidP="00124685">
      <w:pPr>
        <w:shd w:val="clear" w:color="auto" w:fill="FFFFFF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3ACAE52E" w14:textId="506FCBF8" w:rsidR="00AB16A6" w:rsidRPr="00623DCA" w:rsidRDefault="00623DCA" w:rsidP="00124685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именуемый в дальнейшем</w:t>
      </w:r>
      <w:r w:rsidR="00AB16A6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“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Наниматель</w:t>
      </w:r>
      <w:r w:rsidR="00AB16A6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” </w:t>
      </w:r>
    </w:p>
    <w:p w14:paraId="4A550641" w14:textId="77777777" w:rsidR="002E6207" w:rsidRPr="00623DCA" w:rsidRDefault="002E6207" w:rsidP="002E6207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3C427F27" w14:textId="3193E562" w:rsidR="00E36133" w:rsidRPr="0018029F" w:rsidRDefault="00E36133" w:rsidP="002E6207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623DCA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18029F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ОБЩИЕ ПОЛОЖЕНИЯ</w:t>
      </w:r>
    </w:p>
    <w:p w14:paraId="5E14D036" w14:textId="14B535A3" w:rsidR="00E36133" w:rsidRPr="00B61391" w:rsidRDefault="00DF3C52" w:rsidP="005D3959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Данный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заключён</w:t>
      </w:r>
      <w:r w:rsidR="002E6207"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временно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перемещённым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лицом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из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Украины</w:t>
      </w:r>
      <w:r w:rsidR="00353F1C"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беженец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685">
        <w:rPr>
          <w:rFonts w:eastAsia="Times New Roman"/>
          <w:color w:val="333333"/>
          <w:bdr w:val="none" w:sz="0" w:space="0" w:color="auto" w:frame="1"/>
          <w:lang w:val="ru-RU" w:eastAsia="nl-BE"/>
        </w:rPr>
        <w:t>из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Украины</w:t>
      </w:r>
      <w:r w:rsidR="00353F1C"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>)</w:t>
      </w:r>
      <w:r w:rsidR="00C41417"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попадает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под</w:t>
      </w:r>
      <w:r w:rsidR="00C41417"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особ</w:t>
      </w:r>
      <w:r w:rsidR="00FB6F80">
        <w:rPr>
          <w:rFonts w:eastAsia="Times New Roman"/>
          <w:color w:val="333333"/>
          <w:bdr w:val="none" w:sz="0" w:space="0" w:color="auto" w:frame="1"/>
          <w:lang w:val="ru-RU" w:eastAsia="nl-BE"/>
        </w:rPr>
        <w:t>ый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B6F80">
        <w:rPr>
          <w:rFonts w:eastAsia="Times New Roman"/>
          <w:color w:val="333333"/>
          <w:bdr w:val="none" w:sz="0" w:space="0" w:color="auto" w:frame="1"/>
          <w:lang w:val="ru-RU" w:eastAsia="nl-BE"/>
        </w:rPr>
        <w:t>порядок</w:t>
      </w:r>
      <w:r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C41417"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согласно</w:t>
      </w:r>
      <w:r w:rsidR="00C41417"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39C8">
        <w:rPr>
          <w:rFonts w:eastAsia="Times New Roman"/>
          <w:color w:val="333333"/>
          <w:bdr w:val="none" w:sz="0" w:space="0" w:color="auto" w:frame="1"/>
          <w:lang w:val="ru-RU" w:eastAsia="nl-BE"/>
        </w:rPr>
        <w:t>постановлению</w:t>
      </w:r>
      <w:r w:rsidR="00C41417" w:rsidRPr="008839C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39C8">
        <w:rPr>
          <w:rFonts w:eastAsia="Times New Roman"/>
          <w:color w:val="333333"/>
          <w:bdr w:val="none" w:sz="0" w:space="0" w:color="auto" w:frame="1"/>
          <w:lang w:val="ru-RU" w:eastAsia="nl-BE"/>
        </w:rPr>
        <w:t>Фламандского</w:t>
      </w:r>
      <w:r w:rsidR="008839C8" w:rsidRPr="00B6139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39C8">
        <w:rPr>
          <w:rFonts w:eastAsia="Times New Roman"/>
          <w:color w:val="333333"/>
          <w:bdr w:val="none" w:sz="0" w:space="0" w:color="auto" w:frame="1"/>
          <w:lang w:val="ru-RU" w:eastAsia="nl-BE"/>
        </w:rPr>
        <w:t>правительства</w:t>
      </w:r>
      <w:r w:rsidR="00C41417" w:rsidRPr="00B6139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39C8">
        <w:rPr>
          <w:rFonts w:eastAsia="Times New Roman"/>
          <w:color w:val="333333"/>
          <w:bdr w:val="none" w:sz="0" w:space="0" w:color="auto" w:frame="1"/>
          <w:lang w:val="ru-RU" w:eastAsia="nl-BE"/>
        </w:rPr>
        <w:t>основанного</w:t>
      </w:r>
      <w:r w:rsidR="008839C8" w:rsidRPr="00B6139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39C8"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="008839C8" w:rsidRPr="00B6139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39C8">
        <w:rPr>
          <w:rFonts w:eastAsia="Times New Roman"/>
          <w:color w:val="333333"/>
          <w:bdr w:val="none" w:sz="0" w:space="0" w:color="auto" w:frame="1"/>
          <w:lang w:val="ru-RU" w:eastAsia="nl-BE"/>
        </w:rPr>
        <w:t>статье</w:t>
      </w:r>
      <w:r w:rsidR="00C41417" w:rsidRPr="00B61391">
        <w:rPr>
          <w:lang w:val="ru-RU"/>
        </w:rPr>
        <w:t xml:space="preserve"> 5 </w:t>
      </w:r>
      <w:r w:rsidR="008839C8">
        <w:rPr>
          <w:lang w:val="ru-RU"/>
        </w:rPr>
        <w:t>Указа</w:t>
      </w:r>
      <w:r w:rsidR="005D3959" w:rsidRPr="00B61391">
        <w:rPr>
          <w:lang w:val="ru-RU"/>
        </w:rPr>
        <w:t xml:space="preserve"> </w:t>
      </w:r>
      <w:r w:rsidR="008839C8">
        <w:rPr>
          <w:lang w:val="ru-RU"/>
        </w:rPr>
        <w:t>от</w:t>
      </w:r>
      <w:r w:rsidR="00C41417" w:rsidRPr="00B61391">
        <w:rPr>
          <w:lang w:val="ru-RU"/>
        </w:rPr>
        <w:t xml:space="preserve"> 18 </w:t>
      </w:r>
      <w:r w:rsidR="008839C8">
        <w:rPr>
          <w:lang w:val="ru-RU"/>
        </w:rPr>
        <w:t>марта</w:t>
      </w:r>
      <w:r w:rsidR="00C41417" w:rsidRPr="00B61391">
        <w:rPr>
          <w:lang w:val="ru-RU"/>
        </w:rPr>
        <w:t xml:space="preserve"> 2022 </w:t>
      </w:r>
      <w:r w:rsidR="008839C8">
        <w:rPr>
          <w:lang w:val="ru-RU"/>
        </w:rPr>
        <w:t>года</w:t>
      </w:r>
      <w:r w:rsidR="008839C8" w:rsidRPr="00B61391">
        <w:rPr>
          <w:lang w:val="ru-RU"/>
        </w:rPr>
        <w:t xml:space="preserve"> </w:t>
      </w:r>
      <w:r w:rsidR="00B61391">
        <w:rPr>
          <w:lang w:val="ru-RU"/>
        </w:rPr>
        <w:t>с целью</w:t>
      </w:r>
      <w:r w:rsidR="008839C8" w:rsidRPr="00B61391">
        <w:rPr>
          <w:lang w:val="ru-RU"/>
        </w:rPr>
        <w:t xml:space="preserve"> </w:t>
      </w:r>
      <w:r w:rsidR="008839C8">
        <w:rPr>
          <w:lang w:val="ru-RU"/>
        </w:rPr>
        <w:t>урегулирования</w:t>
      </w:r>
      <w:r w:rsidR="00C41417" w:rsidRPr="00B61391">
        <w:rPr>
          <w:lang w:val="ru-RU"/>
        </w:rPr>
        <w:t xml:space="preserve"> </w:t>
      </w:r>
      <w:r w:rsidR="008839C8">
        <w:rPr>
          <w:lang w:val="ru-RU"/>
        </w:rPr>
        <w:t>временного</w:t>
      </w:r>
      <w:r w:rsidR="008839C8" w:rsidRPr="00B61391">
        <w:rPr>
          <w:lang w:val="ru-RU"/>
        </w:rPr>
        <w:t xml:space="preserve"> </w:t>
      </w:r>
      <w:r w:rsidR="00621D5E">
        <w:rPr>
          <w:lang w:val="ru-RU"/>
        </w:rPr>
        <w:t>места</w:t>
      </w:r>
      <w:r w:rsidR="00621D5E">
        <w:rPr>
          <w:lang w:val="ru-RU"/>
        </w:rPr>
        <w:t xml:space="preserve"> </w:t>
      </w:r>
      <w:r w:rsidR="008839C8">
        <w:rPr>
          <w:lang w:val="ru-RU"/>
        </w:rPr>
        <w:t>проживания</w:t>
      </w:r>
      <w:r w:rsidR="00C41417" w:rsidRPr="00B61391">
        <w:rPr>
          <w:lang w:val="ru-RU"/>
        </w:rPr>
        <w:t xml:space="preserve"> </w:t>
      </w:r>
      <w:r w:rsidR="008839C8">
        <w:rPr>
          <w:lang w:val="ru-RU"/>
        </w:rPr>
        <w:t>для</w:t>
      </w:r>
      <w:r w:rsidR="008839C8" w:rsidRPr="00B61391">
        <w:rPr>
          <w:lang w:val="ru-RU"/>
        </w:rPr>
        <w:t xml:space="preserve"> </w:t>
      </w:r>
      <w:r w:rsidR="008839C8">
        <w:rPr>
          <w:lang w:val="ru-RU"/>
        </w:rPr>
        <w:t>семей</w:t>
      </w:r>
      <w:r w:rsidR="00C41417" w:rsidRPr="00B61391">
        <w:rPr>
          <w:lang w:val="ru-RU"/>
        </w:rPr>
        <w:t xml:space="preserve"> </w:t>
      </w:r>
      <w:r w:rsidR="008839C8">
        <w:rPr>
          <w:lang w:val="ru-RU"/>
        </w:rPr>
        <w:t>или</w:t>
      </w:r>
      <w:r w:rsidR="00C41417" w:rsidRPr="00B61391">
        <w:rPr>
          <w:lang w:val="ru-RU"/>
        </w:rPr>
        <w:t xml:space="preserve"> </w:t>
      </w:r>
      <w:r w:rsidR="008839C8">
        <w:rPr>
          <w:lang w:val="ru-RU"/>
        </w:rPr>
        <w:t>одиноких</w:t>
      </w:r>
      <w:r w:rsidR="008839C8" w:rsidRPr="00B61391">
        <w:rPr>
          <w:lang w:val="ru-RU"/>
        </w:rPr>
        <w:t xml:space="preserve"> </w:t>
      </w:r>
      <w:r w:rsidR="008839C8">
        <w:rPr>
          <w:lang w:val="ru-RU"/>
        </w:rPr>
        <w:t>лиц</w:t>
      </w:r>
      <w:r w:rsidR="00C41417" w:rsidRPr="00B61391">
        <w:rPr>
          <w:lang w:val="ru-RU"/>
        </w:rPr>
        <w:t xml:space="preserve"> </w:t>
      </w:r>
      <w:r w:rsidR="00B61391">
        <w:rPr>
          <w:lang w:val="ru-RU"/>
        </w:rPr>
        <w:t>являющимся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бездомными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либо</w:t>
      </w:r>
      <w:r w:rsidR="00C41417" w:rsidRPr="00B61391">
        <w:rPr>
          <w:lang w:val="ru-RU"/>
        </w:rPr>
        <w:t xml:space="preserve"> </w:t>
      </w:r>
      <w:r w:rsidR="00B61391">
        <w:rPr>
          <w:lang w:val="ru-RU"/>
        </w:rPr>
        <w:t>рискующие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ими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стать</w:t>
      </w:r>
      <w:r w:rsidR="00C41417" w:rsidRPr="00B61391">
        <w:rPr>
          <w:lang w:val="ru-RU"/>
        </w:rPr>
        <w:t xml:space="preserve"> </w:t>
      </w:r>
      <w:r w:rsidR="00621D5E">
        <w:rPr>
          <w:lang w:val="ru-RU"/>
        </w:rPr>
        <w:t>в</w:t>
      </w:r>
      <w:r w:rsidR="00B61391">
        <w:rPr>
          <w:lang w:val="ru-RU"/>
        </w:rPr>
        <w:t>следстви</w:t>
      </w:r>
      <w:r w:rsidR="00621D5E">
        <w:rPr>
          <w:lang w:val="ru-RU"/>
        </w:rPr>
        <w:t>е</w:t>
      </w:r>
      <w:r w:rsidR="00C41417" w:rsidRPr="00B61391">
        <w:rPr>
          <w:lang w:val="ru-RU"/>
        </w:rPr>
        <w:t xml:space="preserve"> </w:t>
      </w:r>
      <w:r w:rsidR="00B61391">
        <w:rPr>
          <w:lang w:val="ru-RU"/>
        </w:rPr>
        <w:t>войны на Украине</w:t>
      </w:r>
      <w:r w:rsidR="00C41417" w:rsidRPr="00B61391">
        <w:rPr>
          <w:lang w:val="ru-RU"/>
        </w:rPr>
        <w:t xml:space="preserve"> </w:t>
      </w:r>
      <w:r w:rsidR="005D3959" w:rsidRPr="00B61391">
        <w:rPr>
          <w:lang w:val="ru-RU"/>
        </w:rPr>
        <w:t>(</w:t>
      </w:r>
      <w:r w:rsidR="00B61391">
        <w:rPr>
          <w:lang w:val="ru-RU"/>
        </w:rPr>
        <w:t>статья</w:t>
      </w:r>
      <w:r w:rsidR="00C41417" w:rsidRPr="00B61391">
        <w:rPr>
          <w:lang w:val="ru-RU"/>
        </w:rPr>
        <w:t xml:space="preserve"> 6 </w:t>
      </w:r>
      <w:r w:rsidR="00B61391">
        <w:rPr>
          <w:lang w:val="ru-RU"/>
        </w:rPr>
        <w:t>постановления Фламандского правительства</w:t>
      </w:r>
      <w:r w:rsidR="00C41417" w:rsidRPr="00B61391">
        <w:rPr>
          <w:lang w:val="ru-RU"/>
        </w:rPr>
        <w:t xml:space="preserve"> </w:t>
      </w:r>
      <w:r w:rsidR="00B61391">
        <w:rPr>
          <w:lang w:val="ru-RU"/>
        </w:rPr>
        <w:t>от</w:t>
      </w:r>
      <w:r w:rsidR="00C41417" w:rsidRPr="00B61391">
        <w:rPr>
          <w:lang w:val="ru-RU"/>
        </w:rPr>
        <w:t xml:space="preserve"> 18 </w:t>
      </w:r>
      <w:r w:rsidR="00B61391">
        <w:rPr>
          <w:lang w:val="ru-RU"/>
        </w:rPr>
        <w:t>марта</w:t>
      </w:r>
      <w:r w:rsidR="00C41417" w:rsidRPr="00B61391">
        <w:rPr>
          <w:lang w:val="ru-RU"/>
        </w:rPr>
        <w:t xml:space="preserve"> 2022 </w:t>
      </w:r>
      <w:r w:rsidR="00B61391">
        <w:rPr>
          <w:lang w:val="ru-RU"/>
        </w:rPr>
        <w:t>года с целью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урегулирования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временного</w:t>
      </w:r>
      <w:r w:rsidR="00B61391" w:rsidRPr="00B61391">
        <w:rPr>
          <w:lang w:val="ru-RU"/>
        </w:rPr>
        <w:t xml:space="preserve"> </w:t>
      </w:r>
      <w:r w:rsidR="00124685">
        <w:rPr>
          <w:lang w:val="ru-RU"/>
        </w:rPr>
        <w:t xml:space="preserve">места </w:t>
      </w:r>
      <w:r w:rsidR="00B61391">
        <w:rPr>
          <w:lang w:val="ru-RU"/>
        </w:rPr>
        <w:t>проживания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для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семей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или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одиноких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лиц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являющимся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бездомными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либо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рискующие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ими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стать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вследстви</w:t>
      </w:r>
      <w:r w:rsidR="00621D5E">
        <w:rPr>
          <w:lang w:val="ru-RU"/>
        </w:rPr>
        <w:t>е</w:t>
      </w:r>
      <w:r w:rsidR="00B61391" w:rsidRPr="00B61391">
        <w:rPr>
          <w:lang w:val="ru-RU"/>
        </w:rPr>
        <w:t xml:space="preserve"> </w:t>
      </w:r>
      <w:r w:rsidR="00B61391">
        <w:rPr>
          <w:lang w:val="ru-RU"/>
        </w:rPr>
        <w:t>войны на Украине</w:t>
      </w:r>
      <w:r w:rsidR="005D3959" w:rsidRPr="00B61391">
        <w:rPr>
          <w:lang w:val="ru-RU"/>
        </w:rPr>
        <w:t>)</w:t>
      </w:r>
      <w:r w:rsidR="00E36133" w:rsidRPr="00B61391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573C3A9B" w14:textId="77777777" w:rsidR="005D3959" w:rsidRPr="00621D5E" w:rsidRDefault="005D3959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5F849EAD" w14:textId="59A9B8CD" w:rsidR="00E36133" w:rsidRPr="00623DCA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B61391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3A199C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Pr="00623DCA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1. </w:t>
      </w:r>
      <w:r w:rsidR="00623DCA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ПРЕДМЕТ ДОГОВОРА</w:t>
      </w:r>
    </w:p>
    <w:p w14:paraId="19B1FFFD" w14:textId="4736A157" w:rsidR="005C3DDA" w:rsidRPr="00623DCA" w:rsidRDefault="00623DCA" w:rsidP="00E36133">
      <w:pPr>
        <w:shd w:val="clear" w:color="auto" w:fill="FFFFFF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63DBE"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предоставляет Нанимателю</w:t>
      </w:r>
      <w:r w:rsidR="00E36133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жилой</w:t>
      </w:r>
      <w:r w:rsidR="00E36106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дом</w:t>
      </w:r>
      <w:r w:rsidR="00E36133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/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квартиру</w:t>
      </w:r>
      <w:r w:rsidR="00E36133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/ </w:t>
      </w:r>
      <w:r w:rsidR="00DE2743">
        <w:rPr>
          <w:rFonts w:eastAsia="Times New Roman"/>
          <w:color w:val="333333"/>
          <w:bdr w:val="none" w:sz="0" w:space="0" w:color="auto" w:frame="1"/>
          <w:lang w:val="ru-RU" w:eastAsia="nl-BE"/>
        </w:rPr>
        <w:t>студию</w:t>
      </w:r>
      <w:r w:rsidR="00E36133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/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комнату</w:t>
      </w:r>
      <w:r w:rsidR="00E36133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 w:rsidR="00FF122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 зачеркнуть</w:t>
      </w:r>
      <w:r w:rsidR="00E36133" w:rsidRPr="00623DCA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)</w:t>
      </w:r>
      <w:r w:rsidR="005D3959" w:rsidRPr="00623DCA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E36106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DE2743">
        <w:rPr>
          <w:rFonts w:eastAsia="Times New Roman"/>
          <w:color w:val="333333"/>
          <w:bdr w:val="none" w:sz="0" w:space="0" w:color="auto" w:frame="1"/>
          <w:lang w:val="ru-RU" w:eastAsia="nl-BE"/>
        </w:rPr>
        <w:t>найм</w:t>
      </w:r>
      <w:proofErr w:type="spellEnd"/>
      <w:r w:rsidR="00E36133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далее</w:t>
      </w:r>
      <w:r w:rsidR="00E36106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обозначается</w:t>
      </w:r>
      <w:r w:rsidR="00E36106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33" w:rsidRPr="00CD5DAA">
        <w:rPr>
          <w:rFonts w:eastAsia="Times New Roman"/>
          <w:color w:val="333333"/>
          <w:bdr w:val="none" w:sz="0" w:space="0" w:color="auto" w:frame="1"/>
          <w:lang w:val="ru-RU" w:eastAsia="nl-BE"/>
        </w:rPr>
        <w:t>“</w:t>
      </w:r>
      <w:r w:rsidR="00082752" w:rsidRPr="00CD5DAA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предмет договора найма</w:t>
      </w:r>
      <w:r w:rsidR="00E36133" w:rsidRPr="00CD5DAA">
        <w:rPr>
          <w:rFonts w:eastAsia="Times New Roman"/>
          <w:color w:val="333333"/>
          <w:bdr w:val="none" w:sz="0" w:space="0" w:color="auto" w:frame="1"/>
          <w:lang w:val="ru-RU" w:eastAsia="nl-BE"/>
        </w:rPr>
        <w:t>”,</w:t>
      </w:r>
      <w:r w:rsidR="009E0644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848B0" w:rsidRPr="007848B0">
        <w:rPr>
          <w:rFonts w:eastAsia="Times New Roman"/>
          <w:color w:val="333333"/>
          <w:bdr w:val="none" w:sz="0" w:space="0" w:color="auto" w:frame="1"/>
          <w:lang w:val="ru-RU" w:eastAsia="nl-BE"/>
        </w:rPr>
        <w:t>расположенного</w:t>
      </w:r>
      <w:r w:rsidR="00BA2792" w:rsidRPr="007848B0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5C3DDA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</w:t>
      </w:r>
      <w:r w:rsidR="00E36133" w:rsidRPr="00623DCA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E36106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попадает</w:t>
      </w:r>
      <w:r w:rsidR="00E36106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под</w:t>
      </w:r>
      <w:r w:rsidR="00E36106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следующее</w:t>
      </w:r>
      <w:r w:rsidR="00E36106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описание</w:t>
      </w:r>
      <w:r w:rsidR="00E36133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5C3DDA" w:rsidRPr="00623DC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_________________________________________________</w:t>
      </w:r>
    </w:p>
    <w:p w14:paraId="7DC844BC" w14:textId="379A6E0F" w:rsidR="00E36133" w:rsidRPr="003A199C" w:rsidRDefault="005C3DDA" w:rsidP="00E36133">
      <w:pPr>
        <w:shd w:val="clear" w:color="auto" w:fill="FFFFFF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3A199C">
        <w:rPr>
          <w:rFonts w:eastAsia="Times New Roman"/>
          <w:color w:val="333333"/>
          <w:bdr w:val="none" w:sz="0" w:space="0" w:color="auto" w:frame="1"/>
          <w:lang w:val="ru-RU" w:eastAsia="nl-BE"/>
        </w:rPr>
        <w:t>_____________________________________________________________________________</w:t>
      </w:r>
      <w:r w:rsidR="00E36133" w:rsidRPr="003A199C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E36133" w:rsidRPr="003A199C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3A199C">
        <w:rPr>
          <w:rFonts w:eastAsia="Times New Roman"/>
          <w:color w:val="333333"/>
          <w:bdr w:val="none" w:sz="0" w:space="0" w:color="auto" w:frame="1"/>
          <w:lang w:val="ru-RU" w:eastAsia="nl-BE"/>
        </w:rPr>
        <w:t>При</w:t>
      </w:r>
      <w:r w:rsidR="003A199C" w:rsidRPr="003A199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A199C">
        <w:rPr>
          <w:rFonts w:eastAsia="Times New Roman"/>
          <w:color w:val="333333"/>
          <w:bdr w:val="none" w:sz="0" w:space="0" w:color="auto" w:frame="1"/>
          <w:lang w:val="ru-RU" w:eastAsia="nl-BE"/>
        </w:rPr>
        <w:t>использовании</w:t>
      </w:r>
      <w:r w:rsidR="003A199C" w:rsidRPr="003A199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A199C">
        <w:rPr>
          <w:rFonts w:eastAsia="Times New Roman"/>
          <w:color w:val="333333"/>
          <w:bdr w:val="none" w:sz="0" w:space="0" w:color="auto" w:frame="1"/>
          <w:lang w:val="ru-RU" w:eastAsia="nl-BE"/>
        </w:rPr>
        <w:t>одного</w:t>
      </w:r>
      <w:r w:rsidR="003A199C" w:rsidRPr="003A199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A199C">
        <w:rPr>
          <w:rFonts w:eastAsia="Times New Roman"/>
          <w:color w:val="333333"/>
          <w:bdr w:val="none" w:sz="0" w:space="0" w:color="auto" w:frame="1"/>
          <w:lang w:val="ru-RU" w:eastAsia="nl-BE"/>
        </w:rPr>
        <w:t>или</w:t>
      </w:r>
      <w:r w:rsidR="003A199C" w:rsidRPr="003A199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A199C">
        <w:rPr>
          <w:rFonts w:eastAsia="Times New Roman"/>
          <w:color w:val="333333"/>
          <w:bdr w:val="none" w:sz="0" w:space="0" w:color="auto" w:frame="1"/>
          <w:lang w:val="ru-RU" w:eastAsia="nl-BE"/>
        </w:rPr>
        <w:t>более</w:t>
      </w:r>
      <w:r w:rsidR="003A199C" w:rsidRPr="003A199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A199C">
        <w:rPr>
          <w:rFonts w:eastAsia="Times New Roman"/>
          <w:color w:val="333333"/>
          <w:bdr w:val="none" w:sz="0" w:space="0" w:color="auto" w:frame="1"/>
          <w:lang w:val="ru-RU" w:eastAsia="nl-BE"/>
        </w:rPr>
        <w:t>помещений</w:t>
      </w:r>
      <w:r w:rsidR="00E36133" w:rsidRPr="003A199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A199C">
        <w:rPr>
          <w:rFonts w:eastAsia="Times New Roman"/>
          <w:color w:val="333333"/>
          <w:bdr w:val="none" w:sz="0" w:space="0" w:color="auto" w:frame="1"/>
          <w:lang w:val="ru-RU" w:eastAsia="nl-BE"/>
        </w:rPr>
        <w:t>либо</w:t>
      </w:r>
      <w:r w:rsidR="00E36133" w:rsidRPr="003A199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66D62" w:rsidRPr="00B305F3">
        <w:rPr>
          <w:rFonts w:eastAsia="Times New Roman"/>
          <w:color w:val="333333"/>
          <w:bdr w:val="none" w:sz="0" w:space="0" w:color="auto" w:frame="1"/>
          <w:lang w:val="ru-RU" w:eastAsia="nl-BE"/>
        </w:rPr>
        <w:t>приспособлений</w:t>
      </w:r>
      <w:r w:rsidR="00E36133" w:rsidRPr="003A199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A199C">
        <w:rPr>
          <w:rFonts w:eastAsia="Times New Roman"/>
          <w:color w:val="333333"/>
          <w:bdr w:val="none" w:sz="0" w:space="0" w:color="auto" w:frame="1"/>
          <w:lang w:val="ru-RU" w:eastAsia="nl-BE"/>
        </w:rPr>
        <w:t>действуют следующие правила</w:t>
      </w:r>
      <w:r w:rsidR="00E36133" w:rsidRPr="003A199C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</w:p>
    <w:p w14:paraId="54706834" w14:textId="7E37BD15" w:rsidR="00F4274E" w:rsidRPr="00AA463F" w:rsidRDefault="00F4274E" w:rsidP="00E36133">
      <w:pPr>
        <w:shd w:val="clear" w:color="auto" w:fill="FFFFFF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AA463F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t>___________________________________________________________</w:t>
      </w:r>
    </w:p>
    <w:p w14:paraId="0701E419" w14:textId="77777777" w:rsidR="00E36133" w:rsidRPr="00AA463F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E36133"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  <w:t> </w:t>
      </w:r>
    </w:p>
    <w:p w14:paraId="1B299B16" w14:textId="5FA54704" w:rsidR="00201F57" w:rsidRPr="00783707" w:rsidRDefault="00082752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CD5DAA">
        <w:rPr>
          <w:rFonts w:eastAsia="Times New Roman"/>
          <w:color w:val="333333"/>
          <w:bdr w:val="none" w:sz="0" w:space="0" w:color="auto" w:frame="1"/>
          <w:lang w:val="ru-RU" w:eastAsia="nl-BE"/>
        </w:rPr>
        <w:t>Предмет договора найма</w:t>
      </w:r>
      <w:r w:rsidR="00201F57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соответствует</w:t>
      </w:r>
      <w:r w:rsidR="00E36106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минимальным</w:t>
      </w:r>
      <w:r w:rsidR="00E36106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жилищно</w:t>
      </w:r>
      <w:r w:rsidR="00E36106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>-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качественным</w:t>
      </w:r>
      <w:r w:rsidR="00E36106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06">
        <w:rPr>
          <w:rFonts w:eastAsia="Times New Roman"/>
          <w:color w:val="333333"/>
          <w:bdr w:val="none" w:sz="0" w:space="0" w:color="auto" w:frame="1"/>
          <w:lang w:val="ru-RU" w:eastAsia="nl-BE"/>
        </w:rPr>
        <w:t>условиям</w:t>
      </w:r>
      <w:r w:rsidR="00F9084E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201F57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установленным</w:t>
      </w:r>
      <w:r w:rsidR="00201F57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908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в соответствии со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статьёй</w:t>
      </w:r>
      <w:r w:rsidR="00201F57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C5BF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8 </w:t>
      </w:r>
      <w:r w:rsidR="00F9084E">
        <w:rPr>
          <w:rFonts w:eastAsia="Times New Roman"/>
          <w:color w:val="333333"/>
          <w:bdr w:val="none" w:sz="0" w:space="0" w:color="auto" w:frame="1"/>
          <w:lang w:val="ru-RU" w:eastAsia="nl-BE"/>
        </w:rPr>
        <w:t>П</w:t>
      </w:r>
      <w:r w:rsidR="00783707">
        <w:rPr>
          <w:rFonts w:eastAsia="Times New Roman"/>
          <w:color w:val="333333"/>
          <w:bdr w:val="none" w:sz="0" w:space="0" w:color="auto" w:frame="1"/>
          <w:lang w:val="ru-RU" w:eastAsia="nl-BE"/>
        </w:rPr>
        <w:t>остановления</w:t>
      </w:r>
      <w:r w:rsidR="002C5BF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Фламандского</w:t>
      </w:r>
      <w:r w:rsidR="00365709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правительства</w:t>
      </w:r>
      <w:r w:rsidR="002C5BF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от</w:t>
      </w:r>
      <w:r w:rsidR="002C5BF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18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марта</w:t>
      </w:r>
      <w:r w:rsidR="002C5BF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2022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года</w:t>
      </w:r>
      <w:r w:rsidR="00365709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B91AB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>(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 жилом помещении не имеется</w:t>
      </w:r>
      <w:r w:rsidR="00B91AB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D0241">
        <w:rPr>
          <w:rFonts w:eastAsia="Times New Roman"/>
          <w:color w:val="333333"/>
          <w:bdr w:val="none" w:sz="0" w:space="0" w:color="auto" w:frame="1"/>
          <w:lang w:val="ru-RU" w:eastAsia="nl-BE"/>
        </w:rPr>
        <w:t>серьёзных дефектов</w:t>
      </w:r>
      <w:r w:rsidR="00F9084E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B91AB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связанных с</w:t>
      </w:r>
      <w:r w:rsidR="004D024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противопожарн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ой</w:t>
      </w:r>
      <w:r w:rsidR="00365709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83707">
        <w:rPr>
          <w:rFonts w:eastAsia="Times New Roman"/>
          <w:color w:val="333333"/>
          <w:bdr w:val="none" w:sz="0" w:space="0" w:color="auto" w:frame="1"/>
          <w:lang w:val="ru-RU" w:eastAsia="nl-BE"/>
        </w:rPr>
        <w:t>безопасность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ю</w:t>
      </w:r>
      <w:r w:rsidR="00B91AB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FF6E07">
        <w:rPr>
          <w:rFonts w:eastAsia="Times New Roman"/>
          <w:color w:val="333333"/>
          <w:bdr w:val="none" w:sz="0" w:space="0" w:color="auto" w:frame="1"/>
          <w:lang w:val="ru-RU" w:eastAsia="nl-BE"/>
        </w:rPr>
        <w:t>взрывоопасност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ью</w:t>
      </w:r>
      <w:r w:rsidR="00B91AB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FF6E07">
        <w:rPr>
          <w:rFonts w:eastAsia="Times New Roman"/>
          <w:color w:val="333333"/>
          <w:bdr w:val="none" w:sz="0" w:space="0" w:color="auto" w:frame="1"/>
          <w:lang w:val="ru-RU" w:eastAsia="nl-BE"/>
        </w:rPr>
        <w:t>поражени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ем</w:t>
      </w:r>
      <w:r w:rsidR="00FF6E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электрическим током</w:t>
      </w:r>
      <w:r w:rsidR="00B91AB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FF6E07">
        <w:rPr>
          <w:rFonts w:eastAsia="Times New Roman"/>
          <w:color w:val="333333"/>
          <w:bdr w:val="none" w:sz="0" w:space="0" w:color="auto" w:frame="1"/>
          <w:lang w:val="ru-RU" w:eastAsia="nl-BE"/>
        </w:rPr>
        <w:t>отравлени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ем</w:t>
      </w:r>
      <w:r w:rsidR="00FF6E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углекислым газом </w:t>
      </w:r>
      <w:r w:rsidR="00B91AB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влажность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ю</w:t>
      </w:r>
      <w:r w:rsidR="00B91AB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стабильност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B91AB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9084E">
        <w:rPr>
          <w:rFonts w:eastAsia="Times New Roman"/>
          <w:color w:val="333333"/>
          <w:bdr w:val="none" w:sz="0" w:space="0" w:color="auto" w:frame="1"/>
          <w:lang w:val="ru-RU" w:eastAsia="nl-BE"/>
        </w:rPr>
        <w:t>и доступности</w:t>
      </w:r>
      <w:r w:rsidR="00B91AB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указанных</w:t>
      </w:r>
      <w:r w:rsidR="00365709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365709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техническом</w:t>
      </w:r>
      <w:r w:rsidR="00365709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отчёте</w:t>
      </w:r>
      <w:r w:rsidR="00B91ABE" w:rsidRPr="00783707">
        <w:rPr>
          <w:rFonts w:eastAsia="Times New Roman"/>
          <w:color w:val="333333"/>
          <w:bdr w:val="none" w:sz="0" w:space="0" w:color="auto" w:frame="1"/>
          <w:lang w:val="ru-RU" w:eastAsia="nl-BE"/>
        </w:rPr>
        <w:t>).</w:t>
      </w:r>
    </w:p>
    <w:p w14:paraId="0320DDE5" w14:textId="77777777" w:rsidR="00201F57" w:rsidRPr="00783707" w:rsidRDefault="00201F57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69271BFA" w14:textId="6227234C" w:rsidR="009E7778" w:rsidRPr="00CD5DAA" w:rsidRDefault="00FA3FA8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заявляет</w:t>
      </w:r>
      <w:r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что</w:t>
      </w:r>
      <w:r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предмет</w:t>
      </w:r>
      <w:r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договора</w:t>
      </w:r>
      <w:r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E36133"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65709">
        <w:rPr>
          <w:rFonts w:eastAsia="Times New Roman"/>
          <w:color w:val="333333"/>
          <w:bdr w:val="none" w:sz="0" w:space="0" w:color="auto" w:frame="1"/>
          <w:lang w:val="ru-RU" w:eastAsia="nl-BE"/>
        </w:rPr>
        <w:t>не</w:t>
      </w:r>
      <w:r w:rsidR="00365709"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54C55">
        <w:rPr>
          <w:rFonts w:eastAsia="Times New Roman"/>
          <w:color w:val="333333"/>
          <w:bdr w:val="none" w:sz="0" w:space="0" w:color="auto" w:frame="1"/>
          <w:lang w:val="ru-RU" w:eastAsia="nl-BE"/>
        </w:rPr>
        <w:t>внесён</w:t>
      </w:r>
      <w:r w:rsidR="00A54C55"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54C55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A54C55"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54C55">
        <w:rPr>
          <w:rFonts w:eastAsia="Times New Roman"/>
          <w:color w:val="333333"/>
          <w:bdr w:val="none" w:sz="0" w:space="0" w:color="auto" w:frame="1"/>
          <w:lang w:val="ru-RU" w:eastAsia="nl-BE"/>
        </w:rPr>
        <w:t>списки</w:t>
      </w:r>
      <w:r w:rsidR="00A54C55"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C4F64">
        <w:rPr>
          <w:rFonts w:eastAsia="Times New Roman"/>
          <w:color w:val="333333"/>
          <w:bdr w:val="none" w:sz="0" w:space="0" w:color="auto" w:frame="1"/>
          <w:lang w:val="ru-RU" w:eastAsia="nl-BE"/>
        </w:rPr>
        <w:t>непригодных</w:t>
      </w:r>
      <w:r w:rsidR="00AC4F64"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для </w:t>
      </w:r>
      <w:r w:rsidR="00CE369E">
        <w:rPr>
          <w:rFonts w:eastAsia="Times New Roman"/>
          <w:color w:val="333333"/>
          <w:bdr w:val="none" w:sz="0" w:space="0" w:color="auto" w:frame="1"/>
          <w:lang w:val="ru-RU" w:eastAsia="nl-BE"/>
        </w:rPr>
        <w:t>жилья</w:t>
      </w:r>
      <w:r w:rsidR="00CE369E"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и</w:t>
      </w:r>
      <w:r w:rsid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нежилых</w:t>
      </w:r>
      <w:r w:rsidR="00B042D6"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D5DA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помещений </w:t>
      </w:r>
      <w:r w:rsidR="00AC4F64">
        <w:rPr>
          <w:rFonts w:eastAsia="Times New Roman"/>
          <w:color w:val="333333"/>
          <w:bdr w:val="none" w:sz="0" w:space="0" w:color="auto" w:frame="1"/>
          <w:lang w:val="ru-RU" w:eastAsia="nl-BE"/>
        </w:rPr>
        <w:t>и не является предметом какой-либо</w:t>
      </w:r>
      <w:r w:rsidR="00E36133"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C4F64">
        <w:rPr>
          <w:rFonts w:eastAsia="Times New Roman"/>
          <w:color w:val="333333"/>
          <w:bdr w:val="none" w:sz="0" w:space="0" w:color="auto" w:frame="1"/>
          <w:lang w:val="ru-RU" w:eastAsia="nl-BE"/>
        </w:rPr>
        <w:t>меры по восстановлению</w:t>
      </w:r>
      <w:r w:rsidR="00E36133"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C4F6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во всех </w:t>
      </w:r>
      <w:r w:rsidR="00CE369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её </w:t>
      </w:r>
      <w:r w:rsidR="00AC4F64">
        <w:rPr>
          <w:rFonts w:eastAsia="Times New Roman"/>
          <w:color w:val="333333"/>
          <w:bdr w:val="none" w:sz="0" w:space="0" w:color="auto" w:frame="1"/>
          <w:lang w:val="ru-RU" w:eastAsia="nl-BE"/>
        </w:rPr>
        <w:t>смыслах</w:t>
      </w:r>
      <w:r w:rsidR="00E36133" w:rsidRPr="00AC4F64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06B011E1" w14:textId="0DDA3B33" w:rsidR="00E36133" w:rsidRPr="00AC4F64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2BAA88DB" w14:textId="79FA3E17" w:rsidR="00E36133" w:rsidRPr="00463DBE" w:rsidRDefault="00783707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E36133" w:rsidRPr="00AA463F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2. </w:t>
      </w:r>
      <w:r w:rsidR="00463DBE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СРОК ДЕЙСТВИЯ ДОГОВОРА</w:t>
      </w:r>
    </w:p>
    <w:p w14:paraId="4851022A" w14:textId="498E1873" w:rsidR="00E36133" w:rsidRPr="00DC6653" w:rsidRDefault="00DC6653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</w:t>
      </w:r>
      <w:r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63DBE"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заключается</w:t>
      </w:r>
      <w:r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8334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на </w:t>
      </w:r>
      <w:r w:rsidR="00463DBE">
        <w:rPr>
          <w:rFonts w:eastAsia="Times New Roman"/>
          <w:color w:val="333333"/>
          <w:bdr w:val="none" w:sz="0" w:space="0" w:color="auto" w:frame="1"/>
          <w:lang w:val="ru-RU" w:eastAsia="nl-BE"/>
        </w:rPr>
        <w:t>срок</w:t>
      </w:r>
      <w:r w:rsidR="00E36133"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4274E"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________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месяцев</w:t>
      </w:r>
      <w:r w:rsidR="00F4274E"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длительность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составляет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минимально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три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месяца</w:t>
      </w:r>
      <w:r w:rsidR="00BA09CE"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и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дальнейшем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свободной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форме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определяется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обоюдным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соглашением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обои</w:t>
      </w:r>
      <w:r w:rsidR="001B65E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х</w:t>
      </w:r>
      <w:r w:rsidRPr="00DC6653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сторон</w:t>
      </w:r>
      <w:r w:rsidR="00BA09CE"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)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который</w:t>
      </w:r>
      <w:r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вступает</w:t>
      </w:r>
      <w:r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силу</w:t>
      </w:r>
      <w:r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BA09CE"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 завершается</w:t>
      </w:r>
      <w:r w:rsidR="00BA09CE"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 </w:t>
      </w:r>
      <w:r w:rsidR="00837335">
        <w:rPr>
          <w:rFonts w:eastAsia="Times New Roman"/>
          <w:color w:val="333333"/>
          <w:bdr w:val="none" w:sz="0" w:space="0" w:color="auto" w:frame="1"/>
          <w:lang w:val="ru-RU" w:eastAsia="nl-BE"/>
        </w:rPr>
        <w:t>при условии, что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минимально за два </w:t>
      </w:r>
      <w:r w:rsidR="00233B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месяца </w:t>
      </w:r>
      <w:r w:rsidR="00233BFC"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>до</w:t>
      </w:r>
      <w:r w:rsidR="001B65E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окончания действия договора</w:t>
      </w:r>
      <w:r w:rsidR="00E36133"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D024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было одной из сторон </w:t>
      </w:r>
      <w:r w:rsidR="00AA6FC6">
        <w:rPr>
          <w:rFonts w:eastAsia="Times New Roman"/>
          <w:color w:val="333333"/>
          <w:bdr w:val="none" w:sz="0" w:space="0" w:color="auto" w:frame="1"/>
          <w:lang w:val="ru-RU" w:eastAsia="nl-BE"/>
        </w:rPr>
        <w:t>направлено</w:t>
      </w:r>
      <w:r w:rsidR="004D024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уведомление заказным письмом</w:t>
      </w:r>
      <w:r w:rsidR="00E36133" w:rsidRPr="00DC6653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1FC6B784" w14:textId="77777777" w:rsidR="00B81F95" w:rsidRPr="00DC6653" w:rsidRDefault="00B81F95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66CCDF78" w14:textId="67756954" w:rsidR="00E36133" w:rsidRPr="00620F86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a</w:t>
      </w:r>
      <w:r w:rsidRPr="00DC6653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. </w:t>
      </w:r>
      <w:r w:rsidR="00DC6653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ВОЗМОЖНОСТИ </w:t>
      </w:r>
      <w:r w:rsidR="00620F86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РАСТОРЖЕНИЯ</w:t>
      </w:r>
      <w:r w:rsidR="00DC6653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ДОГОВОРА СО СТОРОНЫ</w:t>
      </w:r>
      <w:r w:rsidRPr="00DC6653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 w:rsidR="00233BFC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НАНИМАТЕЛЯ</w:t>
      </w:r>
    </w:p>
    <w:p w14:paraId="59727E06" w14:textId="0311E2FC" w:rsidR="006C0646" w:rsidRPr="009C62D3" w:rsidRDefault="000A05A0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="00E36133" w:rsidRPr="000A05A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может</w:t>
      </w:r>
      <w:r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расторгнуть</w:t>
      </w:r>
      <w:r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</w:t>
      </w:r>
      <w:r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любой</w:t>
      </w:r>
      <w:r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момент</w:t>
      </w:r>
      <w:r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без</w:t>
      </w:r>
      <w:r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мотивации</w:t>
      </w:r>
      <w:r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6C0646" w:rsidRPr="000A05A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без срока уведомления</w:t>
      </w:r>
      <w:r w:rsidR="006C0646" w:rsidRPr="000A05A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 без компенсации</w:t>
      </w:r>
      <w:r w:rsidR="006C0646" w:rsidRPr="000A05A0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9F4330" w:rsidRPr="000A05A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C62D3">
        <w:rPr>
          <w:lang w:val="ru-RU"/>
        </w:rPr>
        <w:t>Расторжение</w:t>
      </w:r>
      <w:r w:rsidR="009C62D3" w:rsidRPr="009C62D3">
        <w:rPr>
          <w:lang w:val="ru-RU"/>
        </w:rPr>
        <w:t xml:space="preserve"> </w:t>
      </w:r>
      <w:r w:rsidR="009C62D3">
        <w:rPr>
          <w:lang w:val="ru-RU"/>
        </w:rPr>
        <w:t>договора</w:t>
      </w:r>
      <w:r w:rsidR="009C62D3" w:rsidRPr="009C62D3">
        <w:rPr>
          <w:lang w:val="ru-RU"/>
        </w:rPr>
        <w:t xml:space="preserve"> </w:t>
      </w:r>
      <w:r w:rsidR="009C62D3">
        <w:rPr>
          <w:lang w:val="ru-RU"/>
        </w:rPr>
        <w:t>вступает</w:t>
      </w:r>
      <w:r w:rsidR="009C62D3" w:rsidRPr="009C62D3">
        <w:rPr>
          <w:lang w:val="ru-RU"/>
        </w:rPr>
        <w:t xml:space="preserve"> </w:t>
      </w:r>
      <w:r w:rsidR="009C62D3">
        <w:rPr>
          <w:lang w:val="ru-RU"/>
        </w:rPr>
        <w:t>в</w:t>
      </w:r>
      <w:r w:rsidR="009C62D3" w:rsidRPr="009C62D3">
        <w:rPr>
          <w:lang w:val="ru-RU"/>
        </w:rPr>
        <w:t xml:space="preserve"> </w:t>
      </w:r>
      <w:r w:rsidR="009C62D3">
        <w:rPr>
          <w:lang w:val="ru-RU"/>
        </w:rPr>
        <w:t>силу</w:t>
      </w:r>
      <w:r w:rsidR="009C62D3" w:rsidRPr="009C62D3">
        <w:rPr>
          <w:lang w:val="ru-RU"/>
        </w:rPr>
        <w:t xml:space="preserve"> </w:t>
      </w:r>
      <w:r w:rsidR="009C62D3">
        <w:rPr>
          <w:lang w:val="ru-RU"/>
        </w:rPr>
        <w:t>с</w:t>
      </w:r>
      <w:r w:rsidR="009C62D3" w:rsidRPr="009C62D3">
        <w:rPr>
          <w:lang w:val="ru-RU"/>
        </w:rPr>
        <w:t xml:space="preserve"> </w:t>
      </w:r>
      <w:r w:rsidR="009C62D3">
        <w:rPr>
          <w:lang w:val="ru-RU"/>
        </w:rPr>
        <w:t>третьего</w:t>
      </w:r>
      <w:r w:rsidR="009C62D3" w:rsidRPr="009C62D3">
        <w:rPr>
          <w:lang w:val="ru-RU"/>
        </w:rPr>
        <w:t xml:space="preserve"> </w:t>
      </w:r>
      <w:r w:rsidR="009C62D3">
        <w:rPr>
          <w:lang w:val="ru-RU"/>
        </w:rPr>
        <w:t>рабочего</w:t>
      </w:r>
      <w:r w:rsidR="009C62D3" w:rsidRPr="009C62D3">
        <w:rPr>
          <w:lang w:val="ru-RU"/>
        </w:rPr>
        <w:t xml:space="preserve"> </w:t>
      </w:r>
      <w:r w:rsidR="009C62D3">
        <w:rPr>
          <w:lang w:val="ru-RU"/>
        </w:rPr>
        <w:t>дня спустя день расторжения договора.</w:t>
      </w:r>
      <w:r w:rsidR="006D4B7D" w:rsidRPr="009C62D3">
        <w:rPr>
          <w:lang w:val="ru-RU"/>
        </w:rPr>
        <w:t xml:space="preserve"> </w:t>
      </w:r>
    </w:p>
    <w:p w14:paraId="506001CF" w14:textId="77777777" w:rsidR="009F4330" w:rsidRPr="009C62D3" w:rsidRDefault="009F4330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1DC2A51D" w14:textId="377B6C1A" w:rsidR="009F4330" w:rsidRPr="00C94F34" w:rsidRDefault="00E36133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b</w:t>
      </w:r>
      <w:r w:rsidRPr="009245B9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. </w:t>
      </w:r>
      <w:r w:rsidR="00233BFC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ВОЗМОЖНОСТИ</w:t>
      </w:r>
      <w:r w:rsidR="00233BFC" w:rsidRPr="009245B9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 w:rsidR="00233BFC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РАСТОРЖЕНИЯ</w:t>
      </w:r>
      <w:r w:rsidR="00233BFC" w:rsidRPr="009245B9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 w:rsidR="00233BFC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ДОГОВОРА</w:t>
      </w:r>
      <w:r w:rsidR="00233BFC" w:rsidRPr="009245B9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 w:rsidR="00233BFC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СО</w:t>
      </w:r>
      <w:r w:rsidR="00233BFC" w:rsidRPr="009245B9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 w:rsidR="00233BFC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СТОРОНЫ</w:t>
      </w:r>
      <w:r w:rsidR="00233BFC" w:rsidRPr="009245B9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233BFC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НАЙМОДАТЕЛ</w:t>
      </w:r>
      <w:r w:rsidR="008D1902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Я</w:t>
      </w:r>
      <w:proofErr w:type="spellEnd"/>
      <w:r w:rsidR="009F4330" w:rsidRPr="009245B9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t xml:space="preserve"> </w:t>
      </w:r>
      <w:r w:rsidRPr="009245B9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bookmarkStart w:id="0" w:name="_Hlk99115707"/>
      <w:proofErr w:type="spellStart"/>
      <w:r w:rsidR="008D1902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="008D1902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D1902">
        <w:rPr>
          <w:rFonts w:eastAsia="Times New Roman"/>
          <w:color w:val="333333"/>
          <w:bdr w:val="none" w:sz="0" w:space="0" w:color="auto" w:frame="1"/>
          <w:lang w:val="ru-RU" w:eastAsia="nl-BE"/>
        </w:rPr>
        <w:t>может</w:t>
      </w:r>
      <w:r w:rsidR="008D1902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D1902">
        <w:rPr>
          <w:rFonts w:eastAsia="Times New Roman"/>
          <w:color w:val="333333"/>
          <w:bdr w:val="none" w:sz="0" w:space="0" w:color="auto" w:frame="1"/>
          <w:lang w:val="ru-RU" w:eastAsia="nl-BE"/>
        </w:rPr>
        <w:t>расторгнуть</w:t>
      </w:r>
      <w:r w:rsidR="008D1902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D1902"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</w:t>
      </w:r>
      <w:r w:rsidR="008D1902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D1902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8D1902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D1902">
        <w:rPr>
          <w:rFonts w:eastAsia="Times New Roman"/>
          <w:color w:val="333333"/>
          <w:bdr w:val="none" w:sz="0" w:space="0" w:color="auto" w:frame="1"/>
          <w:lang w:val="ru-RU" w:eastAsia="nl-BE"/>
        </w:rPr>
        <w:t>любой</w:t>
      </w:r>
      <w:r w:rsidR="008D1902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D1902">
        <w:rPr>
          <w:rFonts w:eastAsia="Times New Roman"/>
          <w:color w:val="333333"/>
          <w:bdr w:val="none" w:sz="0" w:space="0" w:color="auto" w:frame="1"/>
          <w:lang w:val="ru-RU" w:eastAsia="nl-BE"/>
        </w:rPr>
        <w:t>момент</w:t>
      </w:r>
      <w:r w:rsidR="008D1902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D1902">
        <w:rPr>
          <w:rFonts w:eastAsia="Times New Roman"/>
          <w:color w:val="333333"/>
          <w:bdr w:val="none" w:sz="0" w:space="0" w:color="auto" w:frame="1"/>
          <w:lang w:val="ru-RU" w:eastAsia="nl-BE"/>
        </w:rPr>
        <w:t>без</w:t>
      </w:r>
      <w:r w:rsidR="008D1902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D1902">
        <w:rPr>
          <w:rFonts w:eastAsia="Times New Roman"/>
          <w:color w:val="333333"/>
          <w:bdr w:val="none" w:sz="0" w:space="0" w:color="auto" w:frame="1"/>
          <w:lang w:val="ru-RU" w:eastAsia="nl-BE"/>
        </w:rPr>
        <w:t>мотивации</w:t>
      </w:r>
      <w:r w:rsidR="009F4330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8D1902">
        <w:rPr>
          <w:rFonts w:eastAsia="Times New Roman"/>
          <w:color w:val="333333"/>
          <w:bdr w:val="none" w:sz="0" w:space="0" w:color="auto" w:frame="1"/>
          <w:lang w:val="ru-RU" w:eastAsia="nl-BE"/>
        </w:rPr>
        <w:t>без</w:t>
      </w:r>
      <w:r w:rsidR="008D1902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245B9">
        <w:rPr>
          <w:rFonts w:eastAsia="Times New Roman"/>
          <w:color w:val="333333"/>
          <w:bdr w:val="none" w:sz="0" w:space="0" w:color="auto" w:frame="1"/>
          <w:lang w:val="ru-RU" w:eastAsia="nl-BE"/>
        </w:rPr>
        <w:t>компенсации и</w:t>
      </w:r>
      <w:r w:rsidR="009245B9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C62D3">
        <w:rPr>
          <w:rFonts w:eastAsia="Times New Roman"/>
          <w:color w:val="333333"/>
          <w:bdr w:val="none" w:sz="0" w:space="0" w:color="auto" w:frame="1"/>
          <w:lang w:val="ru-RU" w:eastAsia="nl-BE"/>
        </w:rPr>
        <w:t>с учётом</w:t>
      </w:r>
      <w:r w:rsidR="009245B9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245B9">
        <w:rPr>
          <w:rFonts w:eastAsia="Times New Roman"/>
          <w:color w:val="333333"/>
          <w:bdr w:val="none" w:sz="0" w:space="0" w:color="auto" w:frame="1"/>
          <w:lang w:val="ru-RU" w:eastAsia="nl-BE"/>
        </w:rPr>
        <w:t>7-дневн</w:t>
      </w:r>
      <w:r w:rsidR="009C62D3">
        <w:rPr>
          <w:rFonts w:eastAsia="Times New Roman"/>
          <w:color w:val="333333"/>
          <w:bdr w:val="none" w:sz="0" w:space="0" w:color="auto" w:frame="1"/>
          <w:lang w:val="ru-RU" w:eastAsia="nl-BE"/>
        </w:rPr>
        <w:t>ого</w:t>
      </w:r>
      <w:r w:rsid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срок</w:t>
      </w:r>
      <w:r w:rsidR="009C62D3">
        <w:rPr>
          <w:rFonts w:eastAsia="Times New Roman"/>
          <w:color w:val="333333"/>
          <w:bdr w:val="none" w:sz="0" w:space="0" w:color="auto" w:frame="1"/>
          <w:lang w:val="ru-RU" w:eastAsia="nl-BE"/>
        </w:rPr>
        <w:t>а</w:t>
      </w:r>
      <w:r w:rsidR="009245B9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94F34">
        <w:rPr>
          <w:rFonts w:eastAsia="Times New Roman"/>
          <w:color w:val="333333"/>
          <w:bdr w:val="none" w:sz="0" w:space="0" w:color="auto" w:frame="1"/>
          <w:lang w:val="ru-RU" w:eastAsia="nl-BE"/>
        </w:rPr>
        <w:t>уведомления.</w:t>
      </w:r>
      <w:r w:rsidR="009F4330" w:rsidRPr="009245B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94F34">
        <w:rPr>
          <w:lang w:val="ru-RU"/>
        </w:rPr>
        <w:t>Срок</w:t>
      </w:r>
      <w:r w:rsidR="00C94F34" w:rsidRPr="00C94F34">
        <w:rPr>
          <w:lang w:val="ru-RU"/>
        </w:rPr>
        <w:t xml:space="preserve"> </w:t>
      </w:r>
      <w:r w:rsidR="00C94F34">
        <w:rPr>
          <w:lang w:val="ru-RU"/>
        </w:rPr>
        <w:t>уведомления</w:t>
      </w:r>
      <w:r w:rsidR="00C94F34" w:rsidRPr="00C94F34">
        <w:rPr>
          <w:lang w:val="ru-RU"/>
        </w:rPr>
        <w:t xml:space="preserve"> </w:t>
      </w:r>
      <w:r w:rsidR="00C94F34">
        <w:rPr>
          <w:lang w:val="ru-RU"/>
        </w:rPr>
        <w:t>начинает</w:t>
      </w:r>
      <w:r w:rsidR="00C94F34" w:rsidRPr="00C94F34">
        <w:rPr>
          <w:lang w:val="ru-RU"/>
        </w:rPr>
        <w:t xml:space="preserve"> </w:t>
      </w:r>
      <w:r w:rsidR="009C62D3">
        <w:rPr>
          <w:lang w:val="ru-RU"/>
        </w:rPr>
        <w:t xml:space="preserve">свой </w:t>
      </w:r>
      <w:r w:rsidR="00C94F34">
        <w:rPr>
          <w:lang w:val="ru-RU"/>
        </w:rPr>
        <w:t>отсчёт</w:t>
      </w:r>
      <w:r w:rsidR="00C94F34" w:rsidRPr="00C94F34">
        <w:rPr>
          <w:lang w:val="ru-RU"/>
        </w:rPr>
        <w:t xml:space="preserve"> </w:t>
      </w:r>
      <w:r w:rsidR="00C94F34">
        <w:rPr>
          <w:lang w:val="ru-RU"/>
        </w:rPr>
        <w:t>с</w:t>
      </w:r>
      <w:r w:rsidR="00C94F34" w:rsidRPr="00C94F34">
        <w:rPr>
          <w:lang w:val="ru-RU"/>
        </w:rPr>
        <w:t xml:space="preserve"> </w:t>
      </w:r>
      <w:r w:rsidR="00C94F34">
        <w:rPr>
          <w:lang w:val="ru-RU"/>
        </w:rPr>
        <w:t>третьего</w:t>
      </w:r>
      <w:r w:rsidR="00C94F34" w:rsidRPr="00C94F34">
        <w:rPr>
          <w:lang w:val="ru-RU"/>
        </w:rPr>
        <w:t xml:space="preserve"> </w:t>
      </w:r>
      <w:r w:rsidR="00C94F34">
        <w:rPr>
          <w:lang w:val="ru-RU"/>
        </w:rPr>
        <w:t>рабочего дня спустя ден</w:t>
      </w:r>
      <w:r w:rsidR="004A0425">
        <w:rPr>
          <w:lang w:val="ru-RU"/>
        </w:rPr>
        <w:t>ь расторжения договора.</w:t>
      </w:r>
      <w:bookmarkEnd w:id="0"/>
    </w:p>
    <w:p w14:paraId="26E73407" w14:textId="77777777" w:rsidR="009F4330" w:rsidRPr="00C94F34" w:rsidRDefault="009F4330" w:rsidP="00E36133">
      <w:pPr>
        <w:shd w:val="clear" w:color="auto" w:fill="FFFFFF"/>
        <w:jc w:val="both"/>
        <w:textAlignment w:val="baseline"/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</w:pPr>
    </w:p>
    <w:p w14:paraId="274C4C71" w14:textId="3EA9A98C" w:rsidR="009A6B39" w:rsidRPr="00C94F34" w:rsidRDefault="009A6B39" w:rsidP="009A6B39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7976EB06" w14:textId="77777777" w:rsidR="00EE37E3" w:rsidRPr="00C94F34" w:rsidRDefault="00EE37E3" w:rsidP="00E36133">
      <w:pPr>
        <w:shd w:val="clear" w:color="auto" w:fill="FFFFFF"/>
        <w:jc w:val="both"/>
        <w:textAlignment w:val="baseline"/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</w:pPr>
    </w:p>
    <w:p w14:paraId="667DE275" w14:textId="520A60A8" w:rsidR="00E36133" w:rsidRPr="004A0425" w:rsidRDefault="0012447B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E36133" w:rsidRPr="00C94F34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 w:rsidR="00EE37E3" w:rsidRPr="00C94F34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3</w:t>
      </w:r>
      <w:r w:rsidR="00E36133" w:rsidRPr="00C94F34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. </w:t>
      </w:r>
      <w:r w:rsidR="004A0425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НАЗНАЧЕНИЕ</w:t>
      </w:r>
    </w:p>
    <w:p w14:paraId="06659213" w14:textId="214F05A0" w:rsidR="00E36133" w:rsidRPr="00D438A5" w:rsidRDefault="00D438A5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Предмет </w:t>
      </w:r>
      <w:r w:rsid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договора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найма предназначен для проживания в нём Нанимателя</w:t>
      </w:r>
      <w:r w:rsidR="00E36133" w:rsidRPr="00D438A5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36529F9C" w14:textId="1E3F5387" w:rsidR="00E403E6" w:rsidRPr="00A71098" w:rsidRDefault="00D438A5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Pr="00A7109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не</w:t>
      </w:r>
      <w:r w:rsidRPr="00A7109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может</w:t>
      </w:r>
      <w:r w:rsidRPr="00A7109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изменять</w:t>
      </w:r>
      <w:r w:rsidRPr="00A7109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назначение</w:t>
      </w:r>
      <w:r w:rsidRPr="00A7109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7109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предмета </w:t>
      </w:r>
      <w:r w:rsid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договора </w:t>
      </w:r>
      <w:r w:rsidR="00A71098"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D4083E" w:rsidRPr="00A7109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7109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и не может его использовать в целях </w:t>
      </w:r>
      <w:r w:rsidR="00AA6FC6">
        <w:rPr>
          <w:rFonts w:eastAsia="Times New Roman"/>
          <w:color w:val="333333"/>
          <w:bdr w:val="none" w:sz="0" w:space="0" w:color="auto" w:frame="1"/>
          <w:lang w:val="ru-RU" w:eastAsia="nl-BE"/>
        </w:rPr>
        <w:t>действий,</w:t>
      </w:r>
      <w:r w:rsid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A6FC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связанных с </w:t>
      </w:r>
      <w:r w:rsidR="00A71098">
        <w:rPr>
          <w:rFonts w:eastAsia="Times New Roman"/>
          <w:color w:val="333333"/>
          <w:bdr w:val="none" w:sz="0" w:space="0" w:color="auto" w:frame="1"/>
          <w:lang w:val="ru-RU" w:eastAsia="nl-BE"/>
        </w:rPr>
        <w:t>индивидуальн</w:t>
      </w:r>
      <w:r w:rsidR="00AA6FC6">
        <w:rPr>
          <w:rFonts w:eastAsia="Times New Roman"/>
          <w:color w:val="333333"/>
          <w:bdr w:val="none" w:sz="0" w:space="0" w:color="auto" w:frame="1"/>
          <w:lang w:val="ru-RU" w:eastAsia="nl-BE"/>
        </w:rPr>
        <w:t>ым</w:t>
      </w:r>
      <w:r w:rsidR="00A7109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предпринимательств</w:t>
      </w:r>
      <w:r w:rsidR="00AA6FC6">
        <w:rPr>
          <w:rFonts w:eastAsia="Times New Roman"/>
          <w:color w:val="333333"/>
          <w:bdr w:val="none" w:sz="0" w:space="0" w:color="auto" w:frame="1"/>
          <w:lang w:val="ru-RU" w:eastAsia="nl-BE"/>
        </w:rPr>
        <w:t>ом</w:t>
      </w:r>
      <w:r w:rsidR="00E403E6" w:rsidRPr="00A71098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66012DB7" w14:textId="77777777" w:rsidR="00AF20E8" w:rsidRPr="00A71098" w:rsidRDefault="00AF20E8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276A3F0E" w14:textId="699971A5" w:rsidR="00E36133" w:rsidRPr="00A71098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3201B97E" w14:textId="7DC9D83B" w:rsidR="00E36133" w:rsidRPr="0080658E" w:rsidRDefault="0012447B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E36133" w:rsidRPr="00AA463F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 w:rsidR="00EE37E3" w:rsidRPr="00AA463F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4</w:t>
      </w:r>
      <w:r w:rsidR="00E36133" w:rsidRPr="00AA463F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. </w:t>
      </w:r>
      <w:r w:rsidR="0080658E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ПЕРЕДАЧА ДОГОВОРА</w:t>
      </w:r>
      <w:r w:rsidR="0083325F" w:rsidRPr="0080658E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 w:rsidR="0041335B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И</w:t>
      </w:r>
      <w:r w:rsidR="0083325F" w:rsidRPr="0080658E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41335B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ПОДНАЕМ</w:t>
      </w:r>
      <w:proofErr w:type="spellEnd"/>
    </w:p>
    <w:p w14:paraId="37A68373" w14:textId="6B2F2471" w:rsidR="00E36133" w:rsidRPr="0080658E" w:rsidRDefault="0080658E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 не может передавать договор найма третьим лицам</w:t>
      </w:r>
      <w:r w:rsidR="00E36133" w:rsidRPr="0080658E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42921054" w14:textId="1B60F06A" w:rsidR="0083325F" w:rsidRPr="0080658E" w:rsidRDefault="0080658E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Наниматель не может сдавать предмет найма в </w:t>
      </w: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поднаем</w:t>
      </w:r>
      <w:proofErr w:type="spellEnd"/>
      <w:r w:rsidR="0083325F" w:rsidRPr="0080658E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7186401E" w14:textId="77777777" w:rsidR="00AF20E8" w:rsidRPr="0080658E" w:rsidRDefault="00AF20E8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0A0DAC48" w14:textId="4CAED11F" w:rsidR="00E36133" w:rsidRPr="0080658E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49970BB0" w14:textId="13AB3E0B" w:rsidR="00E36133" w:rsidRPr="00AA463F" w:rsidRDefault="0012447B" w:rsidP="0FBACF6C">
      <w:pPr>
        <w:shd w:val="clear" w:color="auto" w:fill="FFFFFF" w:themeFill="background1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E36133" w:rsidRPr="00AA463F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 w:rsidR="00EE37E3" w:rsidRPr="00AA463F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5</w:t>
      </w:r>
      <w:r w:rsidR="00E36133" w:rsidRPr="00AA463F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. </w:t>
      </w:r>
      <w:r w:rsidR="00582393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СТОИМОСТЬ НАЙМА</w:t>
      </w:r>
    </w:p>
    <w:p w14:paraId="275837FE" w14:textId="203921A0" w:rsidR="00A74640" w:rsidRPr="00FF122D" w:rsidRDefault="00582393" w:rsidP="0005607E">
      <w:pPr>
        <w:shd w:val="clear" w:color="auto" w:fill="FFFFFF" w:themeFill="background1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Стоимость найма</w:t>
      </w:r>
      <w:r w:rsidR="0041335B" w:rsidRPr="00FF122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1335B">
        <w:rPr>
          <w:rFonts w:eastAsia="Times New Roman"/>
          <w:color w:val="333333"/>
          <w:bdr w:val="none" w:sz="0" w:space="0" w:color="auto" w:frame="1"/>
          <w:lang w:val="ru-RU" w:eastAsia="nl-BE"/>
        </w:rPr>
        <w:t>составляет</w:t>
      </w:r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 </w:t>
      </w:r>
      <w:r w:rsidR="0083325F" w:rsidRPr="00FF122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________ </w:t>
      </w:r>
      <w:r w:rsidR="0041335B">
        <w:rPr>
          <w:rFonts w:eastAsia="Times New Roman"/>
          <w:color w:val="333333"/>
          <w:bdr w:val="none" w:sz="0" w:space="0" w:color="auto" w:frame="1"/>
          <w:lang w:val="ru-RU" w:eastAsia="nl-BE"/>
        </w:rPr>
        <w:t>евро</w:t>
      </w:r>
      <w:r w:rsidR="0041335B" w:rsidRPr="00FF122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1335B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41335B" w:rsidRPr="00FF122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1335B">
        <w:rPr>
          <w:rFonts w:eastAsia="Times New Roman"/>
          <w:color w:val="333333"/>
          <w:bdr w:val="none" w:sz="0" w:space="0" w:color="auto" w:frame="1"/>
          <w:lang w:val="ru-RU" w:eastAsia="nl-BE"/>
        </w:rPr>
        <w:t>месяц</w:t>
      </w:r>
      <w:r w:rsidR="00E36133" w:rsidRPr="00FF122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25223F">
        <w:rPr>
          <w:rFonts w:eastAsia="Times New Roman"/>
          <w:color w:val="333333"/>
          <w:bdr w:val="none" w:sz="0" w:space="0" w:color="auto" w:frame="1"/>
          <w:lang w:val="ru-RU" w:eastAsia="nl-BE"/>
        </w:rPr>
        <w:t>исключая</w:t>
      </w:r>
      <w:r w:rsidR="001C0F8B" w:rsidRPr="00FF122D">
        <w:rPr>
          <w:rFonts w:eastAsia="Times New Roman"/>
          <w:color w:val="333333"/>
          <w:bdr w:val="none" w:sz="0" w:space="0" w:color="auto" w:frame="1"/>
          <w:lang w:val="ru-RU" w:eastAsia="nl-BE"/>
        </w:rPr>
        <w:t>/</w:t>
      </w:r>
      <w:r w:rsidR="0041335B">
        <w:rPr>
          <w:rFonts w:eastAsia="Times New Roman"/>
          <w:color w:val="333333"/>
          <w:bdr w:val="none" w:sz="0" w:space="0" w:color="auto" w:frame="1"/>
          <w:lang w:val="ru-RU" w:eastAsia="nl-BE"/>
        </w:rPr>
        <w:t>включительно</w:t>
      </w:r>
      <w:r w:rsidR="001C0F8B" w:rsidRPr="00FF122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 w:rsidR="00FF122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 зачеркнуть</w:t>
      </w:r>
      <w:r w:rsidR="001C0F8B" w:rsidRPr="00FF122D">
        <w:rPr>
          <w:rFonts w:eastAsia="Times New Roman"/>
          <w:color w:val="333333"/>
          <w:bdr w:val="none" w:sz="0" w:space="0" w:color="auto" w:frame="1"/>
          <w:lang w:val="ru-RU" w:eastAsia="nl-BE"/>
        </w:rPr>
        <w:t>)</w:t>
      </w:r>
      <w:r w:rsidR="00E36133" w:rsidRPr="00FF122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5607E">
        <w:rPr>
          <w:rFonts w:eastAsia="Times New Roman"/>
          <w:color w:val="333333"/>
          <w:bdr w:val="none" w:sz="0" w:space="0" w:color="auto" w:frame="1"/>
          <w:lang w:val="ru-RU" w:eastAsia="nl-BE"/>
        </w:rPr>
        <w:t>стоимость коммунальных услуг и иных затрат</w:t>
      </w:r>
      <w:r w:rsidR="00E36133" w:rsidRPr="00FF122D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550D75" w:rsidRPr="00FF122D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4DD2D6B8" w14:textId="14D20263" w:rsidR="00E36133" w:rsidRPr="004B7FE1" w:rsidRDefault="00582393" w:rsidP="0005607E">
      <w:pPr>
        <w:shd w:val="clear" w:color="auto" w:fill="FFFFFF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Стоимость найма</w:t>
      </w:r>
      <w:r w:rsidR="00E36133" w:rsidRP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B7FE1">
        <w:rPr>
          <w:rFonts w:eastAsia="Times New Roman"/>
          <w:color w:val="333333"/>
          <w:bdr w:val="none" w:sz="0" w:space="0" w:color="auto" w:frame="1"/>
          <w:lang w:val="ru-RU" w:eastAsia="nl-BE"/>
        </w:rPr>
        <w:t>будет</w:t>
      </w:r>
      <w:r w:rsidR="004B7FE1" w:rsidRP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B7FE1">
        <w:rPr>
          <w:rFonts w:eastAsia="Times New Roman"/>
          <w:color w:val="333333"/>
          <w:bdr w:val="none" w:sz="0" w:space="0" w:color="auto" w:frame="1"/>
          <w:lang w:val="ru-RU" w:eastAsia="nl-BE"/>
        </w:rPr>
        <w:t>оплачиваться</w:t>
      </w:r>
      <w:r w:rsidR="004B7FE1" w:rsidRP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Нанимателем</w:t>
      </w:r>
      <w:r w:rsidRP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до</w:t>
      </w:r>
      <w:r w:rsidR="00983122" w:rsidRP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</w:t>
      </w:r>
      <w:r w:rsidRP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_ </w:t>
      </w:r>
      <w:r w:rsidRPr="00582393">
        <w:rPr>
          <w:rFonts w:eastAsia="Times New Roman"/>
          <w:color w:val="333333"/>
          <w:bdr w:val="none" w:sz="0" w:space="0" w:color="auto" w:frame="1"/>
          <w:lang w:val="ru-RU" w:eastAsia="nl-BE"/>
        </w:rPr>
        <w:t>соответствующего</w:t>
      </w:r>
      <w:r w:rsidR="004B7FE1" w:rsidRP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B7FE1">
        <w:rPr>
          <w:rFonts w:eastAsia="Times New Roman"/>
          <w:color w:val="333333"/>
          <w:bdr w:val="none" w:sz="0" w:space="0" w:color="auto" w:frame="1"/>
          <w:lang w:val="ru-RU" w:eastAsia="nl-BE"/>
        </w:rPr>
        <w:t>месяца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E36133" w:rsidRP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B7FE1">
        <w:rPr>
          <w:rFonts w:eastAsia="Times New Roman"/>
          <w:color w:val="333333"/>
          <w:bdr w:val="none" w:sz="0" w:space="0" w:color="auto" w:frame="1"/>
          <w:lang w:val="ru-RU" w:eastAsia="nl-BE"/>
        </w:rPr>
        <w:t>посредством перечисления на банковский счё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т </w:t>
      </w:r>
      <w:proofErr w:type="spellStart"/>
      <w:proofErr w:type="gramStart"/>
      <w:r w:rsidR="004B7FE1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 w:rsidR="000560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 </w:t>
      </w:r>
      <w:r w:rsidR="00983122" w:rsidRPr="004B7FE1">
        <w:rPr>
          <w:rFonts w:eastAsia="Times New Roman"/>
          <w:color w:val="333333"/>
          <w:bdr w:val="none" w:sz="0" w:space="0" w:color="auto" w:frame="1"/>
          <w:lang w:val="ru-RU" w:eastAsia="nl-BE"/>
        </w:rPr>
        <w:t>_</w:t>
      </w:r>
      <w:proofErr w:type="gramEnd"/>
      <w:r w:rsidR="00983122" w:rsidRPr="004B7FE1">
        <w:rPr>
          <w:rFonts w:eastAsia="Times New Roman"/>
          <w:color w:val="333333"/>
          <w:bdr w:val="none" w:sz="0" w:space="0" w:color="auto" w:frame="1"/>
          <w:lang w:val="ru-RU" w:eastAsia="nl-BE"/>
        </w:rPr>
        <w:t>___________________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____</w:t>
      </w:r>
      <w:r w:rsidR="00E36133" w:rsidRP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 </w:t>
      </w:r>
      <w:r w:rsid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либо </w:t>
      </w:r>
      <w:r w:rsidR="0005607E">
        <w:rPr>
          <w:rFonts w:eastAsia="Times New Roman"/>
          <w:color w:val="333333"/>
          <w:bdr w:val="none" w:sz="0" w:space="0" w:color="auto" w:frame="1"/>
          <w:lang w:val="ru-RU" w:eastAsia="nl-BE"/>
        </w:rPr>
        <w:t>в наличной форме</w:t>
      </w:r>
      <w:r w:rsidR="00F116EE" w:rsidRPr="004B7FE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560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 последующим предоставлением  </w:t>
      </w:r>
      <w:proofErr w:type="spellStart"/>
      <w:r w:rsidR="0005607E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Наймодателем</w:t>
      </w:r>
      <w:proofErr w:type="spellEnd"/>
      <w:r w:rsidR="000560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квитанции о получении соответствующей оплаты. </w:t>
      </w:r>
    </w:p>
    <w:p w14:paraId="65B109E2" w14:textId="7EAB1963" w:rsidR="00E36133" w:rsidRPr="004B7FE1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04F9EFD2" w14:textId="77777777" w:rsidR="005523D8" w:rsidRPr="00582393" w:rsidRDefault="005523D8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2F190685" w14:textId="20DE2CBB" w:rsidR="0091520D" w:rsidRPr="00E925B7" w:rsidRDefault="0012447B" w:rsidP="007A32C4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EE37E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6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. 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ИНДЕКСАЦИЯ</w:t>
      </w:r>
      <w:r w:rsidR="00E36133" w:rsidRPr="0012475C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CE7B54">
        <w:rPr>
          <w:rFonts w:eastAsia="Times New Roman"/>
          <w:color w:val="333333"/>
          <w:bdr w:val="none" w:sz="0" w:space="0" w:color="auto" w:frame="1"/>
          <w:lang w:val="ru-RU" w:eastAsia="nl-BE"/>
        </w:rPr>
        <w:t>Стоимость</w:t>
      </w:r>
      <w:r w:rsidR="00CE7B54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E7B54"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E36133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изменяется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один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раз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год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момент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годовщины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её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установления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соответствии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расходами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жизнеобеспечение</w:t>
      </w:r>
      <w:r w:rsidR="0012475C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1520D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основываясь на изменениях </w:t>
      </w:r>
      <w:r w:rsidR="00E36133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индексн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ого</w:t>
      </w:r>
      <w:r w:rsidR="0012475C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показател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я</w:t>
      </w:r>
      <w:r w:rsidR="0012475C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здоровья населения</w:t>
      </w:r>
      <w:r w:rsidR="0012475C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17640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417640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17640">
        <w:rPr>
          <w:rFonts w:eastAsia="Times New Roman"/>
          <w:color w:val="333333"/>
          <w:bdr w:val="none" w:sz="0" w:space="0" w:color="auto" w:frame="1"/>
          <w:lang w:val="ru-RU" w:eastAsia="nl-BE"/>
        </w:rPr>
        <w:t>соответствии</w:t>
      </w:r>
      <w:r w:rsidR="00417640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17640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417640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17640">
        <w:rPr>
          <w:rFonts w:eastAsia="Times New Roman"/>
          <w:color w:val="333333"/>
          <w:bdr w:val="none" w:sz="0" w:space="0" w:color="auto" w:frame="1"/>
          <w:lang w:val="ru-RU" w:eastAsia="nl-BE"/>
        </w:rPr>
        <w:t>определениями</w:t>
      </w:r>
      <w:r w:rsidR="00417640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17640">
        <w:rPr>
          <w:rFonts w:eastAsia="Times New Roman"/>
          <w:color w:val="333333"/>
          <w:bdr w:val="none" w:sz="0" w:space="0" w:color="auto" w:frame="1"/>
          <w:lang w:val="ru-RU" w:eastAsia="nl-BE"/>
        </w:rPr>
        <w:t>указанными</w:t>
      </w:r>
      <w:r w:rsidR="00417640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17640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417640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17640">
        <w:rPr>
          <w:rFonts w:eastAsia="Times New Roman"/>
          <w:color w:val="333333"/>
          <w:bdr w:val="none" w:sz="0" w:space="0" w:color="auto" w:frame="1"/>
          <w:lang w:val="ru-RU" w:eastAsia="nl-BE"/>
        </w:rPr>
        <w:t>статье</w:t>
      </w:r>
      <w:r w:rsidR="00E36133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34 </w:t>
      </w:r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Vlaams</w:t>
      </w:r>
      <w:r w:rsidR="00E36133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Woninghuurdecreet</w:t>
      </w:r>
      <w:r w:rsidR="00E36133" w:rsidRPr="0012475C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E36133" w:rsidRPr="0012475C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Соответственно</w:t>
      </w:r>
      <w:r w:rsidR="00E925B7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изменённая</w:t>
      </w:r>
      <w:r w:rsidR="00E925B7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стоимость</w:t>
      </w:r>
      <w:r w:rsidR="00E925B7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E925B7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не</w:t>
      </w:r>
      <w:r w:rsidR="00E925B7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может</w:t>
      </w:r>
      <w:r w:rsidR="00E925B7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превышать</w:t>
      </w:r>
      <w:r w:rsidR="00E36133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суммы,</w:t>
      </w:r>
      <w:r w:rsidR="00E925B7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полученной</w:t>
      </w:r>
      <w:r w:rsidR="00E925B7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результатом</w:t>
      </w:r>
      <w:r w:rsidR="00E925B7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применения</w:t>
      </w:r>
      <w:r w:rsidR="00E925B7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следующей</w:t>
      </w:r>
      <w:r w:rsidR="00E925B7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формулы</w:t>
      </w:r>
      <w:r w:rsidR="00E36133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E36133" w:rsidRPr="00E925B7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E925B7">
        <w:rPr>
          <w:rFonts w:eastAsia="Times New Roman"/>
          <w:color w:val="333333"/>
          <w:u w:val="single"/>
          <w:bdr w:val="none" w:sz="0" w:space="0" w:color="auto" w:frame="1"/>
          <w:lang w:val="ru-RU" w:eastAsia="nl-BE"/>
        </w:rPr>
        <w:t>базовая стоимость найма</w:t>
      </w:r>
      <w:r w:rsidR="00E36133" w:rsidRPr="00E925B7">
        <w:rPr>
          <w:rFonts w:eastAsia="Times New Roman"/>
          <w:color w:val="333333"/>
          <w:u w:val="single"/>
          <w:bdr w:val="none" w:sz="0" w:space="0" w:color="auto" w:frame="1"/>
          <w:lang w:val="ru-RU" w:eastAsia="nl-BE"/>
        </w:rPr>
        <w:t xml:space="preserve"> </w:t>
      </w:r>
      <w:r w:rsidR="00E36133" w:rsidRPr="00E36133">
        <w:rPr>
          <w:rFonts w:eastAsia="Times New Roman"/>
          <w:color w:val="333333"/>
          <w:u w:val="single"/>
          <w:bdr w:val="none" w:sz="0" w:space="0" w:color="auto" w:frame="1"/>
          <w:lang w:eastAsia="nl-BE"/>
        </w:rPr>
        <w:t>x</w:t>
      </w:r>
      <w:r w:rsidR="00E36133" w:rsidRPr="00E925B7">
        <w:rPr>
          <w:rFonts w:eastAsia="Times New Roman"/>
          <w:color w:val="333333"/>
          <w:u w:val="single"/>
          <w:bdr w:val="none" w:sz="0" w:space="0" w:color="auto" w:frame="1"/>
          <w:lang w:val="ru-RU" w:eastAsia="nl-BE"/>
        </w:rPr>
        <w:t xml:space="preserve"> </w:t>
      </w:r>
      <w:r w:rsidR="00E925B7">
        <w:rPr>
          <w:rFonts w:eastAsia="Times New Roman"/>
          <w:color w:val="333333"/>
          <w:u w:val="single"/>
          <w:bdr w:val="none" w:sz="0" w:space="0" w:color="auto" w:frame="1"/>
          <w:lang w:val="ru-RU" w:eastAsia="nl-BE"/>
        </w:rPr>
        <w:t>новый индексный показатель</w:t>
      </w:r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 </w:t>
      </w:r>
      <w:r w:rsidR="00E36133" w:rsidRPr="00E925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53D5046F" w14:textId="6D497610" w:rsidR="00E36133" w:rsidRPr="00383C2F" w:rsidRDefault="00E925B7" w:rsidP="007A32C4">
      <w:pPr>
        <w:shd w:val="clear" w:color="auto" w:fill="FFFFFF"/>
        <w:ind w:firstLine="708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                 начальный индекс</w:t>
      </w:r>
      <w:r w:rsidR="00E36133" w:rsidRPr="00E925B7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CE7B54">
        <w:rPr>
          <w:rFonts w:eastAsia="Times New Roman"/>
          <w:color w:val="333333"/>
          <w:bdr w:val="none" w:sz="0" w:space="0" w:color="auto" w:frame="1"/>
          <w:lang w:val="ru-RU" w:eastAsia="nl-BE"/>
        </w:rPr>
        <w:t>Базовая</w:t>
      </w:r>
      <w:r w:rsidR="00CE7B54" w:rsidRPr="00CE7B5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E7B54">
        <w:rPr>
          <w:rFonts w:eastAsia="Times New Roman"/>
          <w:color w:val="333333"/>
          <w:bdr w:val="none" w:sz="0" w:space="0" w:color="auto" w:frame="1"/>
          <w:lang w:val="ru-RU" w:eastAsia="nl-BE"/>
        </w:rPr>
        <w:t>стоимость</w:t>
      </w:r>
      <w:r w:rsidR="00CE7B54" w:rsidRPr="00CE7B5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E7B54"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CE7B54" w:rsidRPr="00CE7B5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E7B54">
        <w:rPr>
          <w:rFonts w:eastAsia="Times New Roman"/>
          <w:color w:val="333333"/>
          <w:bdr w:val="none" w:sz="0" w:space="0" w:color="auto" w:frame="1"/>
          <w:lang w:val="ru-RU" w:eastAsia="nl-BE"/>
        </w:rPr>
        <w:t>— это</w:t>
      </w:r>
      <w:r w:rsidR="00CE7B54" w:rsidRPr="00CE7B5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E7B54">
        <w:rPr>
          <w:rFonts w:eastAsia="Times New Roman"/>
          <w:color w:val="333333"/>
          <w:bdr w:val="none" w:sz="0" w:space="0" w:color="auto" w:frame="1"/>
          <w:lang w:val="ru-RU" w:eastAsia="nl-BE"/>
        </w:rPr>
        <w:t>стоимость найма,</w:t>
      </w:r>
      <w:r w:rsidR="00E36133" w:rsidRPr="00CE7B5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E7B54">
        <w:rPr>
          <w:rFonts w:eastAsia="Times New Roman"/>
          <w:color w:val="333333"/>
          <w:bdr w:val="none" w:sz="0" w:space="0" w:color="auto" w:frame="1"/>
          <w:lang w:val="ru-RU" w:eastAsia="nl-BE"/>
        </w:rPr>
        <w:t>указанная в статье</w:t>
      </w:r>
      <w:r w:rsidR="00E36133" w:rsidRPr="00CE7B5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5.</w:t>
      </w:r>
      <w:r w:rsidR="00E36133" w:rsidRPr="00CE7B54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94124F">
        <w:rPr>
          <w:rFonts w:eastAsia="Times New Roman"/>
          <w:color w:val="333333"/>
          <w:bdr w:val="none" w:sz="0" w:space="0" w:color="auto" w:frame="1"/>
          <w:lang w:val="ru-RU" w:eastAsia="nl-BE"/>
        </w:rPr>
        <w:t>Новый</w:t>
      </w:r>
      <w:r w:rsidR="0094124F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4124F">
        <w:rPr>
          <w:rFonts w:eastAsia="Times New Roman"/>
          <w:color w:val="333333"/>
          <w:bdr w:val="none" w:sz="0" w:space="0" w:color="auto" w:frame="1"/>
          <w:lang w:val="ru-RU" w:eastAsia="nl-BE"/>
        </w:rPr>
        <w:t>индексный</w:t>
      </w:r>
      <w:r w:rsidR="0094124F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4124F">
        <w:rPr>
          <w:rFonts w:eastAsia="Times New Roman"/>
          <w:color w:val="333333"/>
          <w:bdr w:val="none" w:sz="0" w:space="0" w:color="auto" w:frame="1"/>
          <w:lang w:val="ru-RU" w:eastAsia="nl-BE"/>
        </w:rPr>
        <w:t>показатель</w:t>
      </w:r>
      <w:r w:rsidR="00E36133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C5DAC">
        <w:rPr>
          <w:rFonts w:eastAsia="Times New Roman"/>
          <w:color w:val="333333"/>
          <w:bdr w:val="none" w:sz="0" w:space="0" w:color="auto" w:frame="1"/>
          <w:lang w:val="ru-RU" w:eastAsia="nl-BE"/>
        </w:rPr>
        <w:t>здоровья населения</w:t>
      </w:r>
      <w:r w:rsidR="00E36133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E68FC">
        <w:rPr>
          <w:rFonts w:eastAsia="Times New Roman"/>
          <w:color w:val="333333"/>
          <w:bdr w:val="none" w:sz="0" w:space="0" w:color="auto" w:frame="1"/>
          <w:lang w:val="ru-RU" w:eastAsia="nl-BE"/>
        </w:rPr>
        <w:t>месяца,</w:t>
      </w:r>
      <w:r w:rsidR="002E68FC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E68FC">
        <w:rPr>
          <w:rFonts w:eastAsia="Times New Roman"/>
          <w:color w:val="333333"/>
          <w:bdr w:val="none" w:sz="0" w:space="0" w:color="auto" w:frame="1"/>
          <w:lang w:val="ru-RU" w:eastAsia="nl-BE"/>
        </w:rPr>
        <w:t>который</w:t>
      </w:r>
      <w:r w:rsidR="002E68FC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E68FC">
        <w:rPr>
          <w:rFonts w:eastAsia="Times New Roman"/>
          <w:color w:val="333333"/>
          <w:bdr w:val="none" w:sz="0" w:space="0" w:color="auto" w:frame="1"/>
          <w:lang w:val="ru-RU" w:eastAsia="nl-BE"/>
        </w:rPr>
        <w:t>предшествует</w:t>
      </w:r>
      <w:r w:rsidR="00E36133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B305F3">
        <w:rPr>
          <w:rFonts w:eastAsia="Times New Roman"/>
          <w:color w:val="333333"/>
          <w:bdr w:val="none" w:sz="0" w:space="0" w:color="auto" w:frame="1"/>
          <w:lang w:val="ru-RU" w:eastAsia="nl-BE"/>
        </w:rPr>
        <w:t>годовщине</w:t>
      </w:r>
      <w:r w:rsidR="00E36133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E68FC">
        <w:rPr>
          <w:rFonts w:eastAsia="Times New Roman"/>
          <w:color w:val="333333"/>
          <w:bdr w:val="none" w:sz="0" w:space="0" w:color="auto" w:frame="1"/>
          <w:lang w:val="ru-RU" w:eastAsia="nl-BE"/>
        </w:rPr>
        <w:t>вступления</w:t>
      </w:r>
      <w:r w:rsidR="002E68FC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E68FC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2E68FC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E68FC">
        <w:rPr>
          <w:rFonts w:eastAsia="Times New Roman"/>
          <w:color w:val="333333"/>
          <w:bdr w:val="none" w:sz="0" w:space="0" w:color="auto" w:frame="1"/>
          <w:lang w:val="ru-RU" w:eastAsia="nl-BE"/>
        </w:rPr>
        <w:t>силу договора о найме</w:t>
      </w:r>
      <w:r w:rsidR="00E36133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E36133" w:rsidRPr="002E68FC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9C5DAC">
        <w:rPr>
          <w:rFonts w:eastAsia="Times New Roman"/>
          <w:color w:val="333333"/>
          <w:bdr w:val="none" w:sz="0" w:space="0" w:color="auto" w:frame="1"/>
          <w:lang w:val="ru-RU" w:eastAsia="nl-BE"/>
        </w:rPr>
        <w:t>Начальный</w:t>
      </w:r>
      <w:r w:rsidR="009C5DAC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C5DAC">
        <w:rPr>
          <w:rFonts w:eastAsia="Times New Roman"/>
          <w:color w:val="333333"/>
          <w:bdr w:val="none" w:sz="0" w:space="0" w:color="auto" w:frame="1"/>
          <w:lang w:val="ru-RU" w:eastAsia="nl-BE"/>
        </w:rPr>
        <w:t>индекс</w:t>
      </w:r>
      <w:r w:rsidR="009C5DAC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C5DAC">
        <w:rPr>
          <w:rFonts w:eastAsia="Times New Roman"/>
          <w:color w:val="333333"/>
          <w:bdr w:val="none" w:sz="0" w:space="0" w:color="auto" w:frame="1"/>
          <w:lang w:val="ru-RU" w:eastAsia="nl-BE"/>
        </w:rPr>
        <w:t>— это</w:t>
      </w:r>
      <w:r w:rsidR="00E36133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C5DAC">
        <w:rPr>
          <w:rFonts w:eastAsia="Times New Roman"/>
          <w:color w:val="333333"/>
          <w:bdr w:val="none" w:sz="0" w:space="0" w:color="auto" w:frame="1"/>
          <w:lang w:val="ru-RU" w:eastAsia="nl-BE"/>
        </w:rPr>
        <w:t>индексный</w:t>
      </w:r>
      <w:r w:rsidR="009C5DAC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C5DAC">
        <w:rPr>
          <w:rFonts w:eastAsia="Times New Roman"/>
          <w:color w:val="333333"/>
          <w:bdr w:val="none" w:sz="0" w:space="0" w:color="auto" w:frame="1"/>
          <w:lang w:val="ru-RU" w:eastAsia="nl-BE"/>
        </w:rPr>
        <w:t>показатель</w:t>
      </w:r>
      <w:r w:rsidR="009C5DAC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C5DAC">
        <w:rPr>
          <w:rFonts w:eastAsia="Times New Roman"/>
          <w:color w:val="333333"/>
          <w:bdr w:val="none" w:sz="0" w:space="0" w:color="auto" w:frame="1"/>
          <w:lang w:val="ru-RU" w:eastAsia="nl-BE"/>
        </w:rPr>
        <w:t>здоровья населения</w:t>
      </w:r>
      <w:r w:rsidR="00E36133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83C2F">
        <w:rPr>
          <w:rFonts w:eastAsia="Times New Roman"/>
          <w:color w:val="333333"/>
          <w:bdr w:val="none" w:sz="0" w:space="0" w:color="auto" w:frame="1"/>
          <w:lang w:val="ru-RU" w:eastAsia="nl-BE"/>
        </w:rPr>
        <w:t>месяца,</w:t>
      </w:r>
      <w:r w:rsidR="00E36133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E68FC">
        <w:rPr>
          <w:rFonts w:eastAsia="Times New Roman"/>
          <w:color w:val="333333"/>
          <w:bdr w:val="none" w:sz="0" w:space="0" w:color="auto" w:frame="1"/>
          <w:lang w:val="ru-RU" w:eastAsia="nl-BE"/>
        </w:rPr>
        <w:t>который</w:t>
      </w:r>
      <w:r w:rsidR="002E68FC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E68FC">
        <w:rPr>
          <w:rFonts w:eastAsia="Times New Roman"/>
          <w:color w:val="333333"/>
          <w:bdr w:val="none" w:sz="0" w:space="0" w:color="auto" w:frame="1"/>
          <w:lang w:val="ru-RU" w:eastAsia="nl-BE"/>
        </w:rPr>
        <w:t>предшествует</w:t>
      </w:r>
      <w:r w:rsidR="002E68FC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E68FC">
        <w:rPr>
          <w:rFonts w:eastAsia="Times New Roman"/>
          <w:color w:val="333333"/>
          <w:bdr w:val="none" w:sz="0" w:space="0" w:color="auto" w:frame="1"/>
          <w:lang w:val="ru-RU" w:eastAsia="nl-BE"/>
        </w:rPr>
        <w:t>месяцу</w:t>
      </w:r>
      <w:r w:rsidR="00E36133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E68FC">
        <w:rPr>
          <w:rFonts w:eastAsia="Times New Roman"/>
          <w:color w:val="333333"/>
          <w:bdr w:val="none" w:sz="0" w:space="0" w:color="auto" w:frame="1"/>
          <w:lang w:val="ru-RU" w:eastAsia="nl-BE"/>
        </w:rPr>
        <w:t>вступления в силу договора о найме</w:t>
      </w:r>
      <w:r w:rsidR="00E36133" w:rsidRPr="002E68FC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E36133" w:rsidRPr="002E68FC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383C2F">
        <w:rPr>
          <w:rFonts w:eastAsia="Times New Roman"/>
          <w:color w:val="333333"/>
          <w:bdr w:val="none" w:sz="0" w:space="0" w:color="auto" w:frame="1"/>
          <w:lang w:val="ru-RU" w:eastAsia="nl-BE"/>
        </w:rPr>
        <w:t>Данный</w:t>
      </w:r>
      <w:r w:rsidR="00383C2F" w:rsidRPr="00383C2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383C2F">
        <w:rPr>
          <w:rFonts w:eastAsia="Times New Roman"/>
          <w:color w:val="333333"/>
          <w:bdr w:val="none" w:sz="0" w:space="0" w:color="auto" w:frame="1"/>
          <w:lang w:val="ru-RU" w:eastAsia="nl-BE"/>
        </w:rPr>
        <w:t>перерасчёт</w:t>
      </w:r>
      <w:r w:rsidR="00383C2F" w:rsidRPr="00383C2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383C2F">
        <w:rPr>
          <w:rFonts w:eastAsia="Times New Roman"/>
          <w:color w:val="333333"/>
          <w:bdr w:val="none" w:sz="0" w:space="0" w:color="auto" w:frame="1"/>
          <w:lang w:val="ru-RU" w:eastAsia="nl-BE"/>
        </w:rPr>
        <w:t>должен</w:t>
      </w:r>
      <w:r w:rsidR="00383C2F" w:rsidRPr="00383C2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383C2F">
        <w:rPr>
          <w:rFonts w:eastAsia="Times New Roman"/>
          <w:color w:val="333333"/>
          <w:bdr w:val="none" w:sz="0" w:space="0" w:color="auto" w:frame="1"/>
          <w:lang w:val="ru-RU" w:eastAsia="nl-BE"/>
        </w:rPr>
        <w:t>запрашиваться</w:t>
      </w:r>
      <w:r w:rsidR="00383C2F" w:rsidRPr="00383C2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383C2F">
        <w:rPr>
          <w:rFonts w:eastAsia="Times New Roman"/>
          <w:color w:val="333333"/>
          <w:bdr w:val="none" w:sz="0" w:space="0" w:color="auto" w:frame="1"/>
          <w:lang w:val="ru-RU" w:eastAsia="nl-BE"/>
        </w:rPr>
        <w:t>заинтересованной</w:t>
      </w:r>
      <w:r w:rsidR="00383C2F" w:rsidRPr="00383C2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383C2F">
        <w:rPr>
          <w:rFonts w:eastAsia="Times New Roman"/>
          <w:color w:val="333333"/>
          <w:bdr w:val="none" w:sz="0" w:space="0" w:color="auto" w:frame="1"/>
          <w:lang w:val="ru-RU" w:eastAsia="nl-BE"/>
        </w:rPr>
        <w:t>стороной</w:t>
      </w:r>
      <w:r w:rsidR="00383C2F" w:rsidRPr="00383C2F">
        <w:rPr>
          <w:rFonts w:eastAsia="Times New Roman"/>
          <w:color w:val="333333"/>
          <w:bdr w:val="none" w:sz="0" w:space="0" w:color="auto" w:frame="1"/>
          <w:lang w:eastAsia="nl-BE"/>
        </w:rPr>
        <w:t>.</w:t>
      </w:r>
      <w:r w:rsidR="00E36133" w:rsidRPr="00383C2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9C5DAC">
        <w:rPr>
          <w:rFonts w:eastAsia="Times New Roman"/>
          <w:color w:val="333333"/>
          <w:bdr w:val="none" w:sz="0" w:space="0" w:color="auto" w:frame="1"/>
          <w:lang w:val="ru-RU" w:eastAsia="nl-BE"/>
        </w:rPr>
        <w:t>Несвоевременно сделанный запрос</w:t>
      </w:r>
      <w:r w:rsidR="00383C2F" w:rsidRPr="00383C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83C2F">
        <w:rPr>
          <w:rFonts w:eastAsia="Times New Roman"/>
          <w:color w:val="333333"/>
          <w:bdr w:val="none" w:sz="0" w:space="0" w:color="auto" w:frame="1"/>
          <w:lang w:val="ru-RU" w:eastAsia="nl-BE"/>
        </w:rPr>
        <w:t>имеет</w:t>
      </w:r>
      <w:r w:rsidR="00383C2F" w:rsidRPr="00383C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83C2F">
        <w:rPr>
          <w:rFonts w:eastAsia="Times New Roman"/>
          <w:color w:val="333333"/>
          <w:bdr w:val="none" w:sz="0" w:space="0" w:color="auto" w:frame="1"/>
          <w:lang w:val="ru-RU" w:eastAsia="nl-BE"/>
        </w:rPr>
        <w:t>обратную</w:t>
      </w:r>
      <w:r w:rsidR="00383C2F" w:rsidRPr="00383C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83C2F">
        <w:rPr>
          <w:rFonts w:eastAsia="Times New Roman"/>
          <w:color w:val="333333"/>
          <w:bdr w:val="none" w:sz="0" w:space="0" w:color="auto" w:frame="1"/>
          <w:lang w:val="ru-RU" w:eastAsia="nl-BE"/>
        </w:rPr>
        <w:t>силу</w:t>
      </w:r>
      <w:r w:rsidR="00383C2F" w:rsidRPr="00383C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75B67">
        <w:rPr>
          <w:rFonts w:eastAsia="Times New Roman"/>
          <w:color w:val="333333"/>
          <w:bdr w:val="none" w:sz="0" w:space="0" w:color="auto" w:frame="1"/>
          <w:lang w:val="ru-RU" w:eastAsia="nl-BE"/>
        </w:rPr>
        <w:t>до</w:t>
      </w:r>
      <w:r w:rsidR="00E75B67" w:rsidRPr="00383C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75B67">
        <w:rPr>
          <w:rFonts w:eastAsia="Times New Roman"/>
          <w:color w:val="333333"/>
          <w:bdr w:val="none" w:sz="0" w:space="0" w:color="auto" w:frame="1"/>
          <w:lang w:val="ru-RU" w:eastAsia="nl-BE"/>
        </w:rPr>
        <w:t>периода,</w:t>
      </w:r>
      <w:r w:rsidR="00383C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C5DA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составляющего </w:t>
      </w:r>
      <w:r w:rsidR="00E75B67">
        <w:rPr>
          <w:rFonts w:eastAsia="Times New Roman"/>
          <w:color w:val="333333"/>
          <w:bdr w:val="none" w:sz="0" w:space="0" w:color="auto" w:frame="1"/>
          <w:lang w:val="ru-RU" w:eastAsia="nl-BE"/>
        </w:rPr>
        <w:t>максимально три</w:t>
      </w:r>
      <w:r w:rsidR="00383C2F" w:rsidRPr="00383C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83C2F">
        <w:rPr>
          <w:rFonts w:eastAsia="Times New Roman"/>
          <w:color w:val="333333"/>
          <w:bdr w:val="none" w:sz="0" w:space="0" w:color="auto" w:frame="1"/>
          <w:lang w:val="ru-RU" w:eastAsia="nl-BE"/>
        </w:rPr>
        <w:t>месяца</w:t>
      </w:r>
      <w:r w:rsidR="00383C2F" w:rsidRPr="00383C2F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E36133" w:rsidRPr="00383C2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463E4D00" w14:textId="61394396" w:rsidR="00AF20E8" w:rsidRPr="00383C2F" w:rsidRDefault="00AF20E8" w:rsidP="00AE3565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6CE2ADBA" w14:textId="77777777" w:rsidR="00AF20E8" w:rsidRPr="00383C2F" w:rsidRDefault="00AF20E8" w:rsidP="00AE3565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2EA6D5A0" w14:textId="34165844" w:rsidR="00AF20E8" w:rsidRPr="00325AD5" w:rsidRDefault="0012447B" w:rsidP="00AF20E8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AF20E8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EE37E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7</w:t>
      </w:r>
      <w:r w:rsidR="00AF20E8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. </w:t>
      </w:r>
      <w:r w:rsidR="00325AD5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ЗАТРАТЫ И РАСХОДЫ</w:t>
      </w:r>
    </w:p>
    <w:p w14:paraId="46828C75" w14:textId="1D4301E0" w:rsidR="00A67A36" w:rsidRPr="00325AD5" w:rsidRDefault="001C0F8B" w:rsidP="00AF20E8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325AD5">
        <w:rPr>
          <w:rFonts w:eastAsia="Times New Roman"/>
          <w:color w:val="333333"/>
          <w:bdr w:val="none" w:sz="0" w:space="0" w:color="auto" w:frame="1"/>
          <w:lang w:val="ru-RU" w:eastAsia="nl-BE"/>
        </w:rPr>
        <w:t>(</w:t>
      </w:r>
      <w:r w:rsidR="00AE240A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Не включать или </w:t>
      </w:r>
      <w:r w:rsidR="00744FF1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перечёркивать в случае, если</w:t>
      </w:r>
      <w:r w:rsidR="00325AD5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затраты и расходы включены в стоимость найма</w:t>
      </w:r>
      <w:r w:rsidRPr="00325AD5">
        <w:rPr>
          <w:rFonts w:eastAsia="Times New Roman"/>
          <w:color w:val="333333"/>
          <w:bdr w:val="none" w:sz="0" w:space="0" w:color="auto" w:frame="1"/>
          <w:lang w:val="ru-RU" w:eastAsia="nl-BE"/>
        </w:rPr>
        <w:t>)</w:t>
      </w:r>
    </w:p>
    <w:p w14:paraId="27A2DDA1" w14:textId="77777777" w:rsidR="00A67A36" w:rsidRPr="00325AD5" w:rsidRDefault="00A67A36" w:rsidP="00AF20E8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515E2860" w14:textId="2C738DAF" w:rsidR="00AF20E8" w:rsidRPr="00A76A5E" w:rsidRDefault="00496325" w:rsidP="00AF20E8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Налог на имущество</w:t>
      </w:r>
      <w:r w:rsidR="00AF20E8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76A5E">
        <w:rPr>
          <w:rFonts w:eastAsia="Times New Roman"/>
          <w:color w:val="333333"/>
          <w:bdr w:val="none" w:sz="0" w:space="0" w:color="auto" w:frame="1"/>
          <w:lang w:val="ru-RU" w:eastAsia="nl-BE"/>
        </w:rPr>
        <w:t>за</w:t>
      </w:r>
      <w:r w:rsidR="00A76A5E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76A5E">
        <w:rPr>
          <w:rFonts w:eastAsia="Times New Roman"/>
          <w:color w:val="333333"/>
          <w:bdr w:val="none" w:sz="0" w:space="0" w:color="auto" w:frame="1"/>
          <w:lang w:val="ru-RU" w:eastAsia="nl-BE"/>
        </w:rPr>
        <w:t>жильё</w:t>
      </w:r>
      <w:r w:rsidR="00A76A5E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76A5E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A76A5E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76A5E">
        <w:rPr>
          <w:rFonts w:eastAsia="Times New Roman"/>
          <w:color w:val="333333"/>
          <w:bdr w:val="none" w:sz="0" w:space="0" w:color="auto" w:frame="1"/>
          <w:lang w:val="ru-RU" w:eastAsia="nl-BE"/>
        </w:rPr>
        <w:t>наем</w:t>
      </w:r>
      <w:r w:rsidR="00AF20E8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76A5E">
        <w:rPr>
          <w:rFonts w:eastAsia="Times New Roman"/>
          <w:color w:val="333333"/>
          <w:bdr w:val="none" w:sz="0" w:space="0" w:color="auto" w:frame="1"/>
          <w:lang w:val="ru-RU" w:eastAsia="nl-BE"/>
        </w:rPr>
        <w:t>никоем образом не подлежит оплате Нанимателем</w:t>
      </w:r>
      <w:r w:rsidR="00AF20E8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243FCF22" w14:textId="0B049474" w:rsidR="00AF20E8" w:rsidRPr="00A76A5E" w:rsidRDefault="00A76A5E" w:rsidP="00AF20E8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lastRenderedPageBreak/>
        <w:t>Использование</w:t>
      </w:r>
      <w:r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воды</w:t>
      </w:r>
      <w:r w:rsidR="00AF20E8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электричества</w:t>
      </w:r>
      <w:r w:rsidR="00AF20E8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газа</w:t>
      </w:r>
      <w:r w:rsidR="00AF20E8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744FF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услуг </w:t>
      </w:r>
      <w:r w:rsidR="00C203C3">
        <w:rPr>
          <w:rFonts w:eastAsia="Times New Roman"/>
          <w:color w:val="333333"/>
          <w:bdr w:val="none" w:sz="0" w:space="0" w:color="auto" w:frame="1"/>
          <w:lang w:val="ru-RU" w:eastAsia="nl-BE"/>
        </w:rPr>
        <w:t>провайдеров ТВ</w:t>
      </w:r>
      <w:r w:rsidR="00AF20E8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телефона</w:t>
      </w:r>
      <w:r w:rsidR="00AF20E8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интернета</w:t>
      </w:r>
      <w:r w:rsidR="00AF20E8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 тому подобного</w:t>
      </w:r>
      <w:r w:rsidR="00AF20E8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а также </w:t>
      </w:r>
      <w:r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>аренда</w:t>
      </w:r>
      <w:r w:rsidR="000B2A06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B2A06">
        <w:rPr>
          <w:rFonts w:eastAsia="Times New Roman"/>
          <w:color w:val="333333"/>
          <w:bdr w:val="none" w:sz="0" w:space="0" w:color="auto" w:frame="1"/>
          <w:lang w:val="ru-RU" w:eastAsia="nl-BE"/>
        </w:rPr>
        <w:t>счётчиков</w:t>
      </w:r>
      <w:r w:rsidR="00AF20E8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B2A06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0B2A06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B2A06">
        <w:rPr>
          <w:rFonts w:eastAsia="Times New Roman"/>
          <w:color w:val="333333"/>
          <w:bdr w:val="none" w:sz="0" w:space="0" w:color="auto" w:frame="1"/>
          <w:lang w:val="ru-RU" w:eastAsia="nl-BE"/>
        </w:rPr>
        <w:t>приборов</w:t>
      </w:r>
      <w:r w:rsidR="00AF20E8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относятся к оплате Нанимателем</w:t>
      </w:r>
      <w:r w:rsidR="00AF20E8" w:rsidRPr="00A76A5E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3EFA002D" w14:textId="0BA76C62" w:rsidR="00AF20E8" w:rsidRPr="004F638E" w:rsidRDefault="004F638E" w:rsidP="00AF20E8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При старте найма и при его завершении</w:t>
      </w:r>
      <w:r w:rsidR="00AF20E8"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96325">
        <w:rPr>
          <w:rFonts w:eastAsia="Times New Roman"/>
          <w:color w:val="333333"/>
          <w:bdr w:val="none" w:sz="0" w:space="0" w:color="auto" w:frame="1"/>
          <w:lang w:val="ru-RU" w:eastAsia="nl-BE"/>
        </w:rPr>
        <w:t>снимаются</w:t>
      </w:r>
      <w:r w:rsidR="00496325"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96325">
        <w:rPr>
          <w:rFonts w:eastAsia="Times New Roman"/>
          <w:color w:val="333333"/>
          <w:bdr w:val="none" w:sz="0" w:space="0" w:color="auto" w:frame="1"/>
          <w:lang w:val="ru-RU" w:eastAsia="nl-BE"/>
        </w:rPr>
        <w:t>показатели</w:t>
      </w:r>
      <w:r w:rsidR="00496325"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96325">
        <w:rPr>
          <w:rFonts w:eastAsia="Times New Roman"/>
          <w:color w:val="333333"/>
          <w:bdr w:val="none" w:sz="0" w:space="0" w:color="auto" w:frame="1"/>
          <w:lang w:val="ru-RU" w:eastAsia="nl-BE"/>
        </w:rPr>
        <w:t>счётчиков</w:t>
      </w:r>
      <w:r w:rsidR="00AF20E8"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17E59A5D" w14:textId="02F11C04" w:rsidR="00AF20E8" w:rsidRPr="00E36133" w:rsidRDefault="004F638E" w:rsidP="00AF20E8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="00AF20E8"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оплачивает</w:t>
      </w:r>
      <w:r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свой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взнос за затраты и </w:t>
      </w:r>
      <w:r w:rsidR="0038401C">
        <w:rPr>
          <w:rFonts w:eastAsia="Times New Roman"/>
          <w:color w:val="333333"/>
          <w:bdr w:val="none" w:sz="0" w:space="0" w:color="auto" w:frame="1"/>
          <w:lang w:val="ru-RU" w:eastAsia="nl-BE"/>
        </w:rPr>
        <w:t>расходы,</w:t>
      </w:r>
      <w:r w:rsidR="00AF20E8"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которые</w:t>
      </w:r>
      <w:r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были</w:t>
      </w:r>
      <w:r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сделаны</w:t>
      </w:r>
      <w:r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Наймодателем</w:t>
      </w:r>
      <w:proofErr w:type="spellEnd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по</w:t>
      </w:r>
      <w:r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отношению</w:t>
      </w:r>
      <w:r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</w:t>
      </w:r>
      <w:r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Нанимателю</w:t>
      </w:r>
      <w:r w:rsidR="00AF20E8" w:rsidRPr="004F638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496325">
        <w:rPr>
          <w:rFonts w:eastAsia="Times New Roman"/>
          <w:color w:val="333333"/>
          <w:bdr w:val="none" w:sz="0" w:space="0" w:color="auto" w:frame="1"/>
          <w:lang w:val="ru-RU" w:eastAsia="nl-BE"/>
        </w:rPr>
        <w:t>Данные</w:t>
      </w:r>
      <w:r w:rsidR="00496325" w:rsidRPr="004F638E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496325">
        <w:rPr>
          <w:rFonts w:eastAsia="Times New Roman"/>
          <w:color w:val="333333"/>
          <w:bdr w:val="none" w:sz="0" w:space="0" w:color="auto" w:frame="1"/>
          <w:lang w:val="ru-RU" w:eastAsia="nl-BE"/>
        </w:rPr>
        <w:t>расходы</w:t>
      </w:r>
      <w:r w:rsidR="00496325" w:rsidRPr="004F638E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496325"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состоят</w:t>
      </w:r>
      <w:r w:rsidR="00496325" w:rsidRPr="004F638E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496325">
        <w:rPr>
          <w:rFonts w:eastAsia="Times New Roman"/>
          <w:color w:val="333333"/>
          <w:bdr w:val="none" w:sz="0" w:space="0" w:color="auto" w:frame="1"/>
          <w:lang w:val="ru-RU" w:eastAsia="nl-BE"/>
        </w:rPr>
        <w:t>из</w:t>
      </w:r>
      <w:r w:rsidR="00AF20E8" w:rsidRPr="00E36133">
        <w:rPr>
          <w:rFonts w:eastAsia="Times New Roman"/>
          <w:color w:val="333333"/>
          <w:bdr w:val="none" w:sz="0" w:space="0" w:color="auto" w:frame="1"/>
          <w:lang w:eastAsia="nl-BE"/>
        </w:rPr>
        <w:t>:</w:t>
      </w:r>
      <w:r w:rsidR="00AF20E8">
        <w:rPr>
          <w:rFonts w:eastAsia="Times New Roman"/>
          <w:color w:val="333333"/>
          <w:bdr w:val="none" w:sz="0" w:space="0" w:color="auto" w:frame="1"/>
          <w:lang w:eastAsia="nl-BE"/>
        </w:rPr>
        <w:t xml:space="preserve"> ___________________</w:t>
      </w:r>
    </w:p>
    <w:p w14:paraId="143E7965" w14:textId="0F430550" w:rsidR="00AF20E8" w:rsidRPr="00E36133" w:rsidRDefault="00AF20E8" w:rsidP="00AF20E8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</w:pPr>
    </w:p>
    <w:p w14:paraId="1C87E08C" w14:textId="541C48AD" w:rsidR="00AE3565" w:rsidRPr="008E3F7E" w:rsidRDefault="00496325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Сумма составляющая расходы рассчитывается следующим образом</w:t>
      </w:r>
      <w:r w:rsidR="00AF20E8" w:rsidRPr="00496325">
        <w:rPr>
          <w:rFonts w:eastAsia="Times New Roman"/>
          <w:color w:val="333333"/>
          <w:bdr w:val="none" w:sz="0" w:space="0" w:color="auto" w:frame="1"/>
          <w:lang w:val="ru-RU" w:eastAsia="nl-BE"/>
        </w:rPr>
        <w:t>:</w:t>
      </w:r>
      <w:r w:rsidR="00AF20E8" w:rsidRPr="00496325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AF20E8" w:rsidRPr="00496325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(</w:t>
      </w:r>
      <w:r w:rsidR="00975099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</w:t>
      </w:r>
      <w:r w:rsidR="00975099" w:rsidRPr="00496325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зачеркнуть</w:t>
      </w:r>
      <w:r w:rsidR="00AF20E8" w:rsidRPr="00496325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. </w:t>
      </w:r>
      <w:r w:rsidR="00325AD5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Возможен</w:t>
      </w:r>
      <w:r w:rsidR="00325AD5" w:rsidRPr="00325AD5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 xml:space="preserve"> </w:t>
      </w:r>
      <w:r w:rsidR="00325AD5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лишь</w:t>
      </w:r>
      <w:r w:rsidR="00325AD5" w:rsidRPr="00325AD5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 xml:space="preserve"> </w:t>
      </w:r>
      <w:r w:rsidR="00325AD5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один</w:t>
      </w:r>
      <w:r w:rsidR="00325AD5" w:rsidRPr="00325AD5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 xml:space="preserve"> </w:t>
      </w:r>
      <w:r w:rsidR="00325AD5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вариант</w:t>
      </w:r>
      <w:r w:rsidR="00AF20E8" w:rsidRPr="00E36133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>.)</w:t>
      </w:r>
      <w:r w:rsidR="00AF20E8" w:rsidRPr="00E36133"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  <w:br/>
      </w:r>
      <w:r w:rsidR="00AF20E8" w:rsidRPr="00E36133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>A</w:t>
      </w:r>
      <w:r w:rsidR="00AF20E8" w:rsidRPr="0038401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. </w:t>
      </w:r>
      <w:r w:rsidR="00325AD5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Фиксированная</w:t>
      </w:r>
      <w:r w:rsidR="00325AD5" w:rsidRPr="0038401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325AD5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сумма</w:t>
      </w:r>
      <w:r w:rsidR="00AF20E8" w:rsidRPr="0038401C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295774">
        <w:rPr>
          <w:rFonts w:eastAsia="Times New Roman"/>
          <w:color w:val="333333"/>
          <w:bdr w:val="none" w:sz="0" w:space="0" w:color="auto" w:frame="1"/>
          <w:lang w:val="ru-RU" w:eastAsia="nl-BE"/>
        </w:rPr>
        <w:t>В целях оплаты затрат и расходов</w:t>
      </w:r>
      <w:r w:rsidR="00AF20E8" w:rsidRPr="003840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8401C">
        <w:rPr>
          <w:rFonts w:eastAsia="Times New Roman"/>
          <w:color w:val="333333"/>
          <w:bdr w:val="none" w:sz="0" w:space="0" w:color="auto" w:frame="1"/>
          <w:lang w:val="ru-RU" w:eastAsia="nl-BE"/>
        </w:rPr>
        <w:t>определяется</w:t>
      </w:r>
      <w:r w:rsidR="0038401C" w:rsidRPr="003840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8401C">
        <w:rPr>
          <w:rFonts w:eastAsia="Times New Roman"/>
          <w:color w:val="333333"/>
          <w:bdr w:val="none" w:sz="0" w:space="0" w:color="auto" w:frame="1"/>
          <w:lang w:val="ru-RU" w:eastAsia="nl-BE"/>
        </w:rPr>
        <w:t>фиксированная сумма в размере</w:t>
      </w:r>
      <w:r w:rsidR="00AF20E8" w:rsidRPr="003840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евро</w:t>
      </w:r>
      <w:r w:rsidR="00975099" w:rsidRPr="003840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975099" w:rsidRPr="003840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месяц</w:t>
      </w:r>
      <w:r w:rsidR="00AF20E8" w:rsidRPr="003840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DC1AFE">
        <w:rPr>
          <w:rFonts w:eastAsia="Times New Roman"/>
          <w:color w:val="333333"/>
          <w:bdr w:val="none" w:sz="0" w:space="0" w:color="auto" w:frame="1"/>
          <w:lang w:val="ru-RU" w:eastAsia="nl-BE"/>
        </w:rPr>
        <w:t>оплата которой производится</w:t>
      </w:r>
      <w:r w:rsidR="0029577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одновременно</w:t>
      </w:r>
      <w:r w:rsidR="00975099" w:rsidRPr="003840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975099" w:rsidRPr="003840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оплатой</w:t>
      </w:r>
      <w:r w:rsidR="00975099" w:rsidRPr="003840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стоимости</w:t>
      </w:r>
      <w:r w:rsidR="00975099" w:rsidRPr="003840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AF20E8" w:rsidRPr="0038401C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AF20E8" w:rsidRPr="0038401C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Каждая</w:t>
      </w:r>
      <w:r w:rsidR="00975099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из</w:t>
      </w:r>
      <w:r w:rsidR="00975099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сторон</w:t>
      </w:r>
      <w:r w:rsidR="00975099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имеет</w:t>
      </w:r>
      <w:r w:rsidR="00975099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возможность</w:t>
      </w:r>
      <w:r w:rsidR="00975099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975099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любой</w:t>
      </w:r>
      <w:r w:rsidR="00975099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момент</w:t>
      </w:r>
      <w:r w:rsidR="00975099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C3C0C">
        <w:rPr>
          <w:rFonts w:eastAsia="Times New Roman"/>
          <w:color w:val="333333"/>
          <w:bdr w:val="none" w:sz="0" w:space="0" w:color="auto" w:frame="1"/>
          <w:lang w:val="ru-RU" w:eastAsia="nl-BE"/>
        </w:rPr>
        <w:t>посредством</w:t>
      </w:r>
      <w:r w:rsidR="00FC3C0C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C3C0C">
        <w:rPr>
          <w:rFonts w:eastAsia="Times New Roman"/>
          <w:color w:val="333333"/>
          <w:bdr w:val="none" w:sz="0" w:space="0" w:color="auto" w:frame="1"/>
          <w:lang w:val="ru-RU" w:eastAsia="nl-BE"/>
        </w:rPr>
        <w:t>прошения</w:t>
      </w:r>
      <w:r w:rsidR="00FC3C0C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C3C0C">
        <w:rPr>
          <w:rFonts w:eastAsia="Times New Roman"/>
          <w:color w:val="333333"/>
          <w:bdr w:val="none" w:sz="0" w:space="0" w:color="auto" w:frame="1"/>
          <w:lang w:val="ru-RU" w:eastAsia="nl-BE"/>
        </w:rPr>
        <w:t>направленного</w:t>
      </w:r>
      <w:r w:rsidR="00FC3C0C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 </w:t>
      </w:r>
      <w:r w:rsidR="00FC3C0C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FC3C0C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C3C0C">
        <w:rPr>
          <w:rFonts w:eastAsia="Times New Roman"/>
          <w:color w:val="333333"/>
          <w:bdr w:val="none" w:sz="0" w:space="0" w:color="auto" w:frame="1"/>
          <w:lang w:val="ru-RU" w:eastAsia="nl-BE"/>
        </w:rPr>
        <w:t>мировой</w:t>
      </w:r>
      <w:r w:rsidR="00FC3C0C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C3C0C">
        <w:rPr>
          <w:rFonts w:eastAsia="Times New Roman"/>
          <w:color w:val="333333"/>
          <w:bdr w:val="none" w:sz="0" w:space="0" w:color="auto" w:frame="1"/>
          <w:lang w:val="ru-RU" w:eastAsia="nl-BE"/>
        </w:rPr>
        <w:t>суд</w:t>
      </w:r>
      <w:r w:rsidR="00FC3C0C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к</w:t>
      </w:r>
      <w:r w:rsidR="00975099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пересмотру</w:t>
      </w:r>
      <w:r w:rsidR="00975099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данной</w:t>
      </w:r>
      <w:r w:rsidR="00975099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установленной</w:t>
      </w:r>
      <w:r w:rsidR="00975099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75099">
        <w:rPr>
          <w:rFonts w:eastAsia="Times New Roman"/>
          <w:color w:val="333333"/>
          <w:bdr w:val="none" w:sz="0" w:space="0" w:color="auto" w:frame="1"/>
          <w:lang w:val="ru-RU" w:eastAsia="nl-BE"/>
        </w:rPr>
        <w:t>суммы</w:t>
      </w:r>
      <w:r w:rsidR="00975099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C3C0C">
        <w:rPr>
          <w:rFonts w:eastAsia="Times New Roman"/>
          <w:color w:val="333333"/>
          <w:bdr w:val="none" w:sz="0" w:space="0" w:color="auto" w:frame="1"/>
          <w:lang w:val="ru-RU" w:eastAsia="nl-BE"/>
        </w:rPr>
        <w:t>либо</w:t>
      </w:r>
      <w:r w:rsidR="00AF20E8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C3C0C">
        <w:rPr>
          <w:rFonts w:eastAsia="Times New Roman"/>
          <w:color w:val="333333"/>
          <w:bdr w:val="none" w:sz="0" w:space="0" w:color="auto" w:frame="1"/>
          <w:lang w:val="ru-RU" w:eastAsia="nl-BE"/>
        </w:rPr>
        <w:t>перейти</w:t>
      </w:r>
      <w:r w:rsidR="00FC3C0C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C3C0C"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="00FC3C0C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C3C0C">
        <w:rPr>
          <w:rFonts w:eastAsia="Times New Roman"/>
          <w:color w:val="333333"/>
          <w:bdr w:val="none" w:sz="0" w:space="0" w:color="auto" w:frame="1"/>
          <w:lang w:val="ru-RU" w:eastAsia="nl-BE"/>
        </w:rPr>
        <w:t>оплату</w:t>
      </w:r>
      <w:r w:rsidR="00FC3C0C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C3C0C">
        <w:rPr>
          <w:rFonts w:eastAsia="Times New Roman"/>
          <w:color w:val="333333"/>
          <w:bdr w:val="none" w:sz="0" w:space="0" w:color="auto" w:frame="1"/>
          <w:lang w:val="ru-RU" w:eastAsia="nl-BE"/>
        </w:rPr>
        <w:t>фактически</w:t>
      </w:r>
      <w:r w:rsidR="00295774">
        <w:rPr>
          <w:rFonts w:eastAsia="Times New Roman"/>
          <w:color w:val="333333"/>
          <w:bdr w:val="none" w:sz="0" w:space="0" w:color="auto" w:frame="1"/>
          <w:lang w:val="ru-RU" w:eastAsia="nl-BE"/>
        </w:rPr>
        <w:t>х затрат и расходов</w:t>
      </w:r>
      <w:r w:rsidR="00AF20E8" w:rsidRPr="00FC3C0C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AF20E8" w:rsidRPr="00FC3C0C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AF20E8" w:rsidRPr="00E36133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>B</w:t>
      </w:r>
      <w:r w:rsidR="00AF20E8" w:rsidRPr="00B43477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. </w:t>
      </w:r>
      <w:r w:rsidR="00325AD5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Фактические</w:t>
      </w:r>
      <w:r w:rsidR="00FD6A8D" w:rsidRPr="00B43477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38401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затраты</w:t>
      </w:r>
      <w:r w:rsidR="0038401C" w:rsidRPr="00B43477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38401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и</w:t>
      </w:r>
      <w:r w:rsidR="0038401C" w:rsidRPr="00B43477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38401C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расходы</w:t>
      </w:r>
      <w:r w:rsidR="00AF20E8" w:rsidRPr="00B43477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B43477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B43477" w:rsidRPr="00B4347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B43477">
        <w:rPr>
          <w:rFonts w:eastAsia="Times New Roman"/>
          <w:color w:val="333333"/>
          <w:bdr w:val="none" w:sz="0" w:space="0" w:color="auto" w:frame="1"/>
          <w:lang w:val="ru-RU" w:eastAsia="nl-BE"/>
        </w:rPr>
        <w:t>целях</w:t>
      </w:r>
      <w:r w:rsidR="00B43477" w:rsidRPr="00B4347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B43477">
        <w:rPr>
          <w:rFonts w:eastAsia="Times New Roman"/>
          <w:color w:val="333333"/>
          <w:bdr w:val="none" w:sz="0" w:space="0" w:color="auto" w:frame="1"/>
          <w:lang w:val="ru-RU" w:eastAsia="nl-BE"/>
        </w:rPr>
        <w:t>оплаты</w:t>
      </w:r>
      <w:r w:rsidR="00B43477" w:rsidRPr="00B4347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B43477">
        <w:rPr>
          <w:rFonts w:eastAsia="Times New Roman"/>
          <w:color w:val="333333"/>
          <w:bdr w:val="none" w:sz="0" w:space="0" w:color="auto" w:frame="1"/>
          <w:lang w:val="ru-RU" w:eastAsia="nl-BE"/>
        </w:rPr>
        <w:t>затрат и расходов устанавливается сумма, которая вместе с суммой стоимости найма выплачивается ежемесячным авансом в размере</w:t>
      </w:r>
      <w:r w:rsidR="00AF20E8" w:rsidRPr="00E36133">
        <w:rPr>
          <w:rFonts w:eastAsia="Times New Roman"/>
          <w:color w:val="333333"/>
          <w:bdr w:val="none" w:sz="0" w:space="0" w:color="auto" w:frame="1"/>
          <w:lang w:eastAsia="nl-BE"/>
        </w:rPr>
        <w:t> </w:t>
      </w:r>
      <w:r w:rsidR="00AF20E8" w:rsidRPr="00B4347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DA75E7" w:rsidRPr="00B4347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_____________ </w:t>
      </w:r>
      <w:r w:rsidR="0038401C">
        <w:rPr>
          <w:rFonts w:eastAsia="Times New Roman"/>
          <w:color w:val="333333"/>
          <w:bdr w:val="none" w:sz="0" w:space="0" w:color="auto" w:frame="1"/>
          <w:lang w:val="ru-RU" w:eastAsia="nl-BE"/>
        </w:rPr>
        <w:t>евро</w:t>
      </w:r>
      <w:r w:rsidR="00AF20E8" w:rsidRPr="00B43477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AF20E8" w:rsidRPr="00B43477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DC1AFE">
        <w:rPr>
          <w:rFonts w:eastAsia="Times New Roman"/>
          <w:color w:val="333333"/>
          <w:bdr w:val="none" w:sz="0" w:space="0" w:color="auto" w:frame="1"/>
          <w:lang w:val="ru-RU" w:eastAsia="nl-BE"/>
        </w:rPr>
        <w:t>Е</w:t>
      </w:r>
      <w:r w:rsidR="00B4347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жегодно предоставляет </w:t>
      </w:r>
      <w:proofErr w:type="spellStart"/>
      <w:r w:rsidR="00B43477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="00B4347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Нанимателю </w:t>
      </w:r>
      <w:r w:rsidR="00AF20E8" w:rsidRPr="00B4347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B43477">
        <w:rPr>
          <w:rFonts w:eastAsia="Times New Roman"/>
          <w:color w:val="333333"/>
          <w:bdr w:val="none" w:sz="0" w:space="0" w:color="auto" w:frame="1"/>
          <w:lang w:val="ru-RU" w:eastAsia="nl-BE"/>
        </w:rPr>
        <w:t>перерасчёт</w:t>
      </w:r>
      <w:r w:rsidR="00B43477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B43477">
        <w:rPr>
          <w:rFonts w:eastAsia="Times New Roman"/>
          <w:color w:val="333333"/>
          <w:bdr w:val="none" w:sz="0" w:space="0" w:color="auto" w:frame="1"/>
          <w:lang w:val="ru-RU" w:eastAsia="nl-BE"/>
        </w:rPr>
        <w:t>фактических</w:t>
      </w:r>
      <w:r w:rsidR="00B43477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B43477">
        <w:rPr>
          <w:rFonts w:eastAsia="Times New Roman"/>
          <w:color w:val="333333"/>
          <w:bdr w:val="none" w:sz="0" w:space="0" w:color="auto" w:frame="1"/>
          <w:lang w:val="ru-RU" w:eastAsia="nl-BE"/>
        </w:rPr>
        <w:t>расходов</w:t>
      </w:r>
      <w:r w:rsidR="00B43477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B43477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B43477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B43477">
        <w:rPr>
          <w:rFonts w:eastAsia="Times New Roman"/>
          <w:color w:val="333333"/>
          <w:bdr w:val="none" w:sz="0" w:space="0" w:color="auto" w:frame="1"/>
          <w:lang w:val="ru-RU" w:eastAsia="nl-BE"/>
        </w:rPr>
        <w:t>затрат</w:t>
      </w:r>
      <w:r w:rsidR="00AF20E8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9A73BA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указанием</w:t>
      </w:r>
      <w:r w:rsidR="009A73BA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релевантных</w:t>
      </w:r>
      <w:r w:rsidR="009A73BA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объектов</w:t>
      </w:r>
      <w:r w:rsidR="00AF20E8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9A73BA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используемый</w:t>
      </w:r>
      <w:r w:rsidR="009A73BA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метод</w:t>
      </w:r>
      <w:r w:rsidR="009A73BA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разделения</w:t>
      </w:r>
      <w:r w:rsidR="009A73BA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потребления</w:t>
      </w:r>
      <w:r w:rsidR="009A73BA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AF20E8" w:rsidRPr="009A73BA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При</w:t>
      </w:r>
      <w:r w:rsidR="009A73BA" w:rsidRPr="008E3F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годовом</w:t>
      </w:r>
      <w:r w:rsidR="009A73BA" w:rsidRPr="008E3F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перерасчёте</w:t>
      </w:r>
      <w:r w:rsidR="009A73BA" w:rsidRPr="008E3F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="009A73BA" w:rsidRPr="008E3F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определяет</w:t>
      </w:r>
      <w:r w:rsidR="009A73BA" w:rsidRPr="008E3F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A73BA">
        <w:rPr>
          <w:rFonts w:eastAsia="Times New Roman"/>
          <w:color w:val="333333"/>
          <w:bdr w:val="none" w:sz="0" w:space="0" w:color="auto" w:frame="1"/>
          <w:lang w:val="ru-RU" w:eastAsia="nl-BE"/>
        </w:rPr>
        <w:t>сальдо</w:t>
      </w:r>
      <w:r w:rsidR="009A73BA" w:rsidRPr="008E3F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E3F7E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8E3F7E" w:rsidRPr="008E3F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E3F7E">
        <w:rPr>
          <w:rFonts w:eastAsia="Times New Roman"/>
          <w:color w:val="333333"/>
          <w:bdr w:val="none" w:sz="0" w:space="0" w:color="auto" w:frame="1"/>
          <w:lang w:val="ru-RU" w:eastAsia="nl-BE"/>
        </w:rPr>
        <w:t>пользу</w:t>
      </w:r>
      <w:r w:rsidR="008E3F7E" w:rsidRPr="008E3F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E3F7E">
        <w:rPr>
          <w:rFonts w:eastAsia="Times New Roman"/>
          <w:color w:val="333333"/>
          <w:bdr w:val="none" w:sz="0" w:space="0" w:color="auto" w:frame="1"/>
          <w:lang w:val="ru-RU" w:eastAsia="nl-BE"/>
        </w:rPr>
        <w:t>либо</w:t>
      </w:r>
      <w:r w:rsidR="008E3F7E" w:rsidRPr="008E3F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E3F7E">
        <w:rPr>
          <w:rFonts w:eastAsia="Times New Roman"/>
          <w:color w:val="333333"/>
          <w:bdr w:val="none" w:sz="0" w:space="0" w:color="auto" w:frame="1"/>
          <w:lang w:val="ru-RU" w:eastAsia="nl-BE"/>
        </w:rPr>
        <w:t>у</w:t>
      </w:r>
      <w:r w:rsidR="00DC1AFE">
        <w:rPr>
          <w:rFonts w:eastAsia="Times New Roman"/>
          <w:color w:val="333333"/>
          <w:bdr w:val="none" w:sz="0" w:space="0" w:color="auto" w:frame="1"/>
          <w:lang w:val="ru-RU" w:eastAsia="nl-BE"/>
        </w:rPr>
        <w:t>быток</w:t>
      </w:r>
      <w:r w:rsidR="008E3F7E" w:rsidRPr="008E3F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E3F7E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Нанимателя</w:t>
      </w:r>
      <w:r w:rsidR="00AF20E8" w:rsidRPr="008E3F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8E3F7E">
        <w:rPr>
          <w:rFonts w:eastAsia="Times New Roman"/>
          <w:color w:val="333333"/>
          <w:bdr w:val="none" w:sz="0" w:space="0" w:color="auto" w:frame="1"/>
          <w:lang w:val="ru-RU" w:eastAsia="nl-BE"/>
        </w:rPr>
        <w:t>а также размер новой суммы ежемесячного аванса основываясь на фактических потребительских изменениях.</w:t>
      </w:r>
      <w:r w:rsidR="00AF20E8" w:rsidRPr="008E3F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2E17EE4B" w14:textId="23BE0ABE" w:rsidR="00E36133" w:rsidRPr="008E3F7E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46BA2045" w14:textId="72A0137A" w:rsidR="00E36133" w:rsidRPr="008E3F7E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6D74D313" w14:textId="107BADF9" w:rsidR="00E36133" w:rsidRPr="009F2B8F" w:rsidRDefault="0012447B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EE37E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8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. </w:t>
      </w:r>
      <w:r w:rsidR="00DC1AFE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ЗАЛОГ НАЙМА</w:t>
      </w:r>
    </w:p>
    <w:p w14:paraId="69226C57" w14:textId="6E1111AC" w:rsidR="005120DF" w:rsidRDefault="005120DF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highlight w:val="yellow"/>
          <w:bdr w:val="none" w:sz="0" w:space="0" w:color="auto" w:frame="1"/>
          <w:lang w:eastAsia="nl-BE"/>
        </w:rPr>
      </w:pPr>
      <w:r w:rsidRPr="00E36133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>(</w:t>
      </w:r>
      <w:r w:rsidR="004F638E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</w:t>
      </w:r>
      <w:r w:rsidR="004F638E" w:rsidRPr="00496325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4F638E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зачеркнуть</w:t>
      </w:r>
      <w:r w:rsidRPr="00E36133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 xml:space="preserve">. </w:t>
      </w:r>
      <w:r w:rsidR="0041764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Возможен</w:t>
      </w:r>
      <w:r w:rsidR="00417640" w:rsidRPr="0061795E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 xml:space="preserve"> </w:t>
      </w:r>
      <w:r w:rsidR="0041764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выбор</w:t>
      </w:r>
      <w:r w:rsidR="00417640" w:rsidRPr="0061795E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 xml:space="preserve"> </w:t>
      </w:r>
      <w:r w:rsidR="0041764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о</w:t>
      </w:r>
      <w:r w:rsidR="00975099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дного</w:t>
      </w:r>
      <w:r w:rsidR="00975099" w:rsidRPr="0061795E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 xml:space="preserve"> </w:t>
      </w:r>
      <w:r w:rsidR="00975099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варианта</w:t>
      </w:r>
      <w:r w:rsidRPr="00E36133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>.)</w:t>
      </w:r>
      <w:r w:rsidRPr="00E36133"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  <w:br/>
      </w:r>
    </w:p>
    <w:p w14:paraId="35D28234" w14:textId="5ECB9D4E" w:rsidR="00E36133" w:rsidRPr="00F83AAF" w:rsidRDefault="005120DF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B37046">
        <w:rPr>
          <w:rFonts w:eastAsia="Times New Roman"/>
          <w:color w:val="333333"/>
          <w:bdr w:val="none" w:sz="0" w:space="0" w:color="auto" w:frame="1"/>
          <w:lang w:eastAsia="nl-BE"/>
        </w:rPr>
        <w:t>A</w:t>
      </w:r>
      <w:r w:rsidRPr="00F83AA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F83AA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Стороны пришли к обоюдному согласию </w:t>
      </w:r>
      <w:r w:rsidR="009E133F">
        <w:rPr>
          <w:rFonts w:eastAsia="Times New Roman"/>
          <w:color w:val="333333"/>
          <w:bdr w:val="none" w:sz="0" w:space="0" w:color="auto" w:frame="1"/>
          <w:lang w:val="ru-RU" w:eastAsia="nl-BE"/>
        </w:rPr>
        <w:t>в том</w:t>
      </w:r>
      <w:r w:rsidR="009F2B8F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F83AA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что Наниматель не будет платить </w:t>
      </w:r>
      <w:r w:rsidR="002B56C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предоставлять </w:t>
      </w:r>
      <w:r w:rsidR="00DC1AFE">
        <w:rPr>
          <w:rFonts w:eastAsia="Times New Roman"/>
          <w:color w:val="333333"/>
          <w:bdr w:val="none" w:sz="0" w:space="0" w:color="auto" w:frame="1"/>
          <w:lang w:val="ru-RU" w:eastAsia="nl-BE"/>
        </w:rPr>
        <w:t>залог найма</w:t>
      </w:r>
      <w:r w:rsidR="002B56C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F83AAF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Наймодателю</w:t>
      </w:r>
      <w:proofErr w:type="spellEnd"/>
      <w:r w:rsidR="00E36133" w:rsidRPr="00F83AAF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3ECFC768" w14:textId="51621D4D" w:rsidR="00161E92" w:rsidRPr="00F83AAF" w:rsidRDefault="00161E92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71F01A90" w14:textId="339CD4DC" w:rsidR="001E5157" w:rsidRPr="009E133F" w:rsidRDefault="005120DF" w:rsidP="004B7918">
      <w:pPr>
        <w:shd w:val="clear" w:color="auto" w:fill="FFFFFF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B37046">
        <w:rPr>
          <w:rFonts w:eastAsia="Times New Roman"/>
          <w:color w:val="333333"/>
          <w:bdr w:val="none" w:sz="0" w:space="0" w:color="auto" w:frame="1"/>
          <w:lang w:eastAsia="nl-BE"/>
        </w:rPr>
        <w:t>B</w:t>
      </w:r>
      <w:r w:rsidRPr="004B791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4B791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Стороны пришли к обоюдному согласию </w:t>
      </w:r>
      <w:r w:rsidR="009E133F">
        <w:rPr>
          <w:rFonts w:eastAsia="Times New Roman"/>
          <w:color w:val="333333"/>
          <w:bdr w:val="none" w:sz="0" w:space="0" w:color="auto" w:frame="1"/>
          <w:lang w:val="ru-RU" w:eastAsia="nl-BE"/>
        </w:rPr>
        <w:t>в том</w:t>
      </w:r>
      <w:r w:rsidR="004B791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что </w:t>
      </w:r>
      <w:r w:rsidR="004B7918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 будет</w:t>
      </w:r>
      <w:r w:rsidR="004B791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70657"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предоставлять</w:t>
      </w:r>
      <w:r w:rsidR="004B791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залог найма </w:t>
      </w:r>
      <w:proofErr w:type="spellStart"/>
      <w:r w:rsidR="004B7918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Наймодателю</w:t>
      </w:r>
      <w:proofErr w:type="spellEnd"/>
      <w:r w:rsidR="004B791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в размере </w:t>
      </w:r>
      <w:r w:rsidR="001E5157" w:rsidRPr="004B791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............ </w:t>
      </w:r>
      <w:r w:rsidR="001E5157"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>(</w:t>
      </w:r>
      <w:r w:rsidR="004B791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максимально</w:t>
      </w:r>
      <w:r w:rsidR="004B7918" w:rsidRPr="009E133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4B791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три</w:t>
      </w:r>
      <w:r w:rsidR="004B7918" w:rsidRPr="009E133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4B791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месяца</w:t>
      </w:r>
      <w:r w:rsidR="001E5157"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) </w:t>
      </w:r>
      <w:r w:rsidR="004B7918">
        <w:rPr>
          <w:rFonts w:eastAsia="Times New Roman"/>
          <w:color w:val="333333"/>
          <w:bdr w:val="none" w:sz="0" w:space="0" w:color="auto" w:frame="1"/>
          <w:lang w:val="ru-RU" w:eastAsia="nl-BE"/>
        </w:rPr>
        <w:t>месяцев</w:t>
      </w:r>
      <w:r w:rsidR="004B7918"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B7918">
        <w:rPr>
          <w:rFonts w:eastAsia="Times New Roman"/>
          <w:color w:val="333333"/>
          <w:bdr w:val="none" w:sz="0" w:space="0" w:color="auto" w:frame="1"/>
          <w:lang w:val="ru-RU" w:eastAsia="nl-BE"/>
        </w:rPr>
        <w:t>суммы</w:t>
      </w:r>
      <w:r w:rsidR="004B7918"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B7918"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1E5157"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32EC7AEA" w14:textId="431D3827" w:rsidR="001E5157" w:rsidRPr="009E133F" w:rsidRDefault="009E133F" w:rsidP="001E5157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3E7528">
        <w:rPr>
          <w:rFonts w:eastAsia="Times New Roman"/>
          <w:color w:val="333333"/>
          <w:bdr w:val="none" w:sz="0" w:space="0" w:color="auto" w:frame="1"/>
          <w:lang w:val="ru-RU" w:eastAsia="nl-BE"/>
        </w:rPr>
        <w:t>должен подтвердить</w:t>
      </w:r>
      <w:r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предоставлени</w:t>
      </w:r>
      <w:r w:rsidR="003E7528">
        <w:rPr>
          <w:rFonts w:eastAsia="Times New Roman"/>
          <w:color w:val="333333"/>
          <w:bdr w:val="none" w:sz="0" w:space="0" w:color="auto" w:frame="1"/>
          <w:lang w:val="ru-RU" w:eastAsia="nl-BE"/>
        </w:rPr>
        <w:t>е</w:t>
      </w:r>
      <w:r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залога</w:t>
      </w:r>
      <w:r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3E752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3E7528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Наймодателю</w:t>
      </w:r>
      <w:proofErr w:type="spellEnd"/>
      <w:r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</w:t>
      </w:r>
      <w:r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вступления в силу договора найма </w:t>
      </w:r>
      <w:r w:rsidR="00CB4FEE">
        <w:rPr>
          <w:rFonts w:eastAsia="Times New Roman"/>
          <w:color w:val="333333"/>
          <w:bdr w:val="none" w:sz="0" w:space="0" w:color="auto" w:frame="1"/>
          <w:lang w:val="ru-RU" w:eastAsia="nl-BE"/>
        </w:rPr>
        <w:t>посредством</w:t>
      </w:r>
      <w:r w:rsidR="00CB4FEE"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заполнения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стандартного формуляра</w:t>
      </w:r>
      <w:r w:rsidR="001E5157"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который утверждён Фламандским правительством.</w:t>
      </w:r>
      <w:r w:rsidR="001E5157" w:rsidRPr="009E1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5B66951F" w14:textId="77777777" w:rsidR="00AE3565" w:rsidRPr="009E133F" w:rsidRDefault="00AE3565" w:rsidP="001E5157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35AF01A6" w14:textId="77777777" w:rsidR="00AE3565" w:rsidRPr="009E133F" w:rsidRDefault="00AE3565" w:rsidP="001E5157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2E62D5C6" w14:textId="77F94F54" w:rsidR="001E5157" w:rsidRPr="003E7528" w:rsidRDefault="003E7528" w:rsidP="001E5157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Pr="003E752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имеет</w:t>
      </w:r>
      <w:r w:rsidRPr="003E752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выбор</w:t>
      </w:r>
      <w:r w:rsidRPr="003E752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между</w:t>
      </w:r>
      <w:r w:rsidR="000D46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следующими</w:t>
      </w:r>
      <w:r w:rsidRPr="003E752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формами</w:t>
      </w:r>
      <w:r w:rsidRPr="003E752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залога найма</w:t>
      </w:r>
      <w:r w:rsidR="001E5157" w:rsidRPr="003E752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указанными в статье</w:t>
      </w:r>
      <w:r w:rsidR="001E5157" w:rsidRPr="00B37046">
        <w:rPr>
          <w:rFonts w:eastAsia="Times New Roman"/>
          <w:color w:val="333333"/>
          <w:bdr w:val="none" w:sz="0" w:space="0" w:color="auto" w:frame="1"/>
          <w:lang w:eastAsia="nl-BE"/>
        </w:rPr>
        <w:t> </w:t>
      </w:r>
      <w:r w:rsidR="001E5157" w:rsidRPr="003E752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37 </w:t>
      </w:r>
      <w:r w:rsidR="001E5157" w:rsidRPr="00B37046">
        <w:rPr>
          <w:rFonts w:eastAsia="Times New Roman"/>
          <w:color w:val="333333"/>
          <w:bdr w:val="none" w:sz="0" w:space="0" w:color="auto" w:frame="1"/>
          <w:lang w:eastAsia="nl-BE"/>
        </w:rPr>
        <w:t>Vlaams</w:t>
      </w:r>
      <w:r w:rsidR="001E5157" w:rsidRPr="003E752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E5157" w:rsidRPr="00B37046">
        <w:rPr>
          <w:rFonts w:eastAsia="Times New Roman"/>
          <w:color w:val="333333"/>
          <w:bdr w:val="none" w:sz="0" w:space="0" w:color="auto" w:frame="1"/>
          <w:lang w:eastAsia="nl-BE"/>
        </w:rPr>
        <w:t>Woninghuurdecreet</w:t>
      </w:r>
      <w:r w:rsidR="001E5157" w:rsidRPr="003E7528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14E930CA" w14:textId="2690AF35" w:rsidR="00E74150" w:rsidRPr="002C38B1" w:rsidRDefault="003E7528" w:rsidP="00E74150">
      <w:pPr>
        <w:pStyle w:val="Lijstalinea"/>
        <w:numPr>
          <w:ilvl w:val="0"/>
          <w:numId w:val="34"/>
        </w:num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Либо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залог найма перечисляется на индивидуальный счёт</w:t>
      </w:r>
      <w:r w:rsidR="004E7CAD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финансовой инстанции на имя Нанимателя.</w:t>
      </w:r>
      <w:r w:rsidR="00753F6B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</w:t>
      </w:r>
      <w:r w:rsidR="004E7CAD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олученные проценты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E7CAD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капитализируются в пользу Нанимателя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proofErr w:type="spellStart"/>
      <w:r w:rsidR="004E7CAD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="004E7CAD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получает право преимущества в отношении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53F6B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актив</w:t>
      </w:r>
      <w:r w:rsidR="00422620">
        <w:rPr>
          <w:rFonts w:eastAsia="Times New Roman"/>
          <w:color w:val="333333"/>
          <w:bdr w:val="none" w:sz="0" w:space="0" w:color="auto" w:frame="1"/>
          <w:lang w:val="ru-RU" w:eastAsia="nl-BE"/>
        </w:rPr>
        <w:t>ов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E7CAD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банковского счёта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E7CAD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 целью </w:t>
      </w:r>
      <w:r w:rsidR="00753F6B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взыска</w:t>
      </w:r>
      <w:r w:rsidR="00A97A8B">
        <w:rPr>
          <w:rFonts w:eastAsia="Times New Roman"/>
          <w:color w:val="333333"/>
          <w:bdr w:val="none" w:sz="0" w:space="0" w:color="auto" w:frame="1"/>
          <w:lang w:val="ru-RU" w:eastAsia="nl-BE"/>
        </w:rPr>
        <w:t>ния</w:t>
      </w:r>
      <w:r w:rsidR="00753F6B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возмещения нанесённого </w:t>
      </w:r>
      <w:r w:rsidR="00422620">
        <w:rPr>
          <w:rFonts w:eastAsia="Times New Roman"/>
          <w:color w:val="333333"/>
          <w:bdr w:val="none" w:sz="0" w:space="0" w:color="auto" w:frame="1"/>
          <w:lang w:val="ru-RU" w:eastAsia="nl-BE"/>
        </w:rPr>
        <w:t>ущерба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E7CAD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вследствие полного или частичного не</w:t>
      </w:r>
      <w:r w:rsidR="000D46E0">
        <w:rPr>
          <w:rFonts w:eastAsia="Times New Roman"/>
          <w:color w:val="333333"/>
          <w:bdr w:val="none" w:sz="0" w:space="0" w:color="auto" w:frame="1"/>
          <w:lang w:val="ru-RU" w:eastAsia="nl-BE"/>
        </w:rPr>
        <w:t>соблюдения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E7CAD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обязанностей Нанимателем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2C38B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Владение </w:t>
      </w:r>
      <w:r w:rsid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банковским счётом</w:t>
      </w:r>
      <w:r w:rsidR="002C38B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B56C9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исключается, как</w:t>
      </w:r>
      <w:r w:rsidR="002C38B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в виде полной суммы, так и в процентах, и допустимо в пользу одной из сторон лишь при предъявлении либо письменного соглашения, которое было составлено не ранее окончания </w:t>
      </w:r>
      <w:r w:rsidR="0021051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срока действия </w:t>
      </w:r>
      <w:r w:rsidR="002C38B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договора найма, либо </w:t>
      </w:r>
      <w:r w:rsid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по предос</w:t>
      </w:r>
      <w:r w:rsidR="00E36FEF">
        <w:rPr>
          <w:rFonts w:eastAsia="Times New Roman"/>
          <w:color w:val="333333"/>
          <w:bdr w:val="none" w:sz="0" w:space="0" w:color="auto" w:frame="1"/>
          <w:lang w:val="ru-RU" w:eastAsia="nl-BE"/>
        </w:rPr>
        <w:t>тавлению копии</w:t>
      </w:r>
      <w:r w:rsidR="002C38B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судебного решения.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07EB3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lastRenderedPageBreak/>
        <w:t>Данное решение приводится в исполнение при необходимости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85515B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несмотря на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83CA2" w:rsidRPr="00A97A8B">
        <w:rPr>
          <w:rFonts w:eastAsia="Times New Roman"/>
          <w:color w:val="333333"/>
          <w:bdr w:val="none" w:sz="0" w:space="0" w:color="auto" w:frame="1"/>
          <w:lang w:val="ru-RU" w:eastAsia="nl-BE"/>
        </w:rPr>
        <w:t>обжалование</w:t>
      </w:r>
      <w:r w:rsidR="00E74150" w:rsidRPr="00A97A8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74150" w:rsidRPr="00A97A8B">
        <w:rPr>
          <w:rFonts w:eastAsia="Times New Roman"/>
          <w:color w:val="333333"/>
          <w:bdr w:val="none" w:sz="0" w:space="0" w:color="auto" w:frame="1"/>
          <w:lang w:val="ru-RU" w:eastAsia="nl-BE"/>
        </w:rPr>
        <w:t>либо</w:t>
      </w:r>
      <w:r w:rsidR="00E74150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иное </w:t>
      </w:r>
      <w:r w:rsidR="00A97A8B">
        <w:rPr>
          <w:rFonts w:eastAsia="Times New Roman"/>
          <w:color w:val="333333"/>
          <w:bdr w:val="none" w:sz="0" w:space="0" w:color="auto" w:frame="1"/>
          <w:lang w:val="ru-RU" w:eastAsia="nl-BE"/>
        </w:rPr>
        <w:t>распоряжение</w:t>
      </w:r>
      <w:r w:rsidR="00A97A8B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без</w:t>
      </w:r>
      <w:r w:rsidR="00E74150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гаранта или </w:t>
      </w:r>
      <w:r w:rsidR="00063842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>блокирования</w:t>
      </w:r>
      <w:r w:rsidR="00E74150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527DDCC4" w14:textId="17DDF6DA" w:rsidR="005C58D1" w:rsidRPr="00063842" w:rsidRDefault="00F83CA2" w:rsidP="008D30CB">
      <w:pPr>
        <w:pStyle w:val="Lijstalinea"/>
        <w:numPr>
          <w:ilvl w:val="0"/>
          <w:numId w:val="34"/>
        </w:num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Либо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2008A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залог найма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2008A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предоставляется посредством делового гаранта при финансовой инстанции на имя</w:t>
      </w:r>
      <w:r w:rsidR="00FA5715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Нанимателя.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A5715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Полученные проценты капитализируются в пользу Нанимателя.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5C58D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="005C58D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получает право преимущества в отношении актив</w:t>
      </w:r>
      <w:r w:rsidR="00A97A8B">
        <w:rPr>
          <w:rFonts w:eastAsia="Times New Roman"/>
          <w:color w:val="333333"/>
          <w:bdr w:val="none" w:sz="0" w:space="0" w:color="auto" w:frame="1"/>
          <w:lang w:val="ru-RU" w:eastAsia="nl-BE"/>
        </w:rPr>
        <w:t>ов</w:t>
      </w:r>
      <w:r w:rsidR="005C58D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банковского счёта с целью взыска</w:t>
      </w:r>
      <w:r w:rsidR="00A97A8B">
        <w:rPr>
          <w:rFonts w:eastAsia="Times New Roman"/>
          <w:color w:val="333333"/>
          <w:bdr w:val="none" w:sz="0" w:space="0" w:color="auto" w:frame="1"/>
          <w:lang w:val="ru-RU" w:eastAsia="nl-BE"/>
        </w:rPr>
        <w:t>ния</w:t>
      </w:r>
      <w:r w:rsidR="005C58D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возмещения нанесённого убытка вследствие полного или частичного не</w:t>
      </w:r>
      <w:r w:rsidR="00A97A8B">
        <w:rPr>
          <w:rFonts w:eastAsia="Times New Roman"/>
          <w:color w:val="333333"/>
          <w:bdr w:val="none" w:sz="0" w:space="0" w:color="auto" w:frame="1"/>
          <w:lang w:val="ru-RU" w:eastAsia="nl-BE"/>
        </w:rPr>
        <w:t>соблюдения</w:t>
      </w:r>
      <w:r w:rsidR="005C58D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обязанностей Нанимателем. 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A5715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Владение деловым гарантом </w:t>
      </w:r>
      <w:r w:rsidR="00AC1A63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исключается, как</w:t>
      </w:r>
      <w:r w:rsidR="00FA5715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в виде полной суммы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FA5715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так и в процентах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FA5715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и допустимо в пользу </w:t>
      </w:r>
      <w:r w:rsidR="00E74150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одной из сторон </w:t>
      </w:r>
      <w:r w:rsidR="00FA5715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лишь при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A5715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предъявлении либо письменного соглашения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5C58D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которое было составлено не ранее окончания </w:t>
      </w:r>
      <w:r w:rsidR="00E7415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срока действия </w:t>
      </w:r>
      <w:r w:rsidR="005C58D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договора найма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5C58D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либо </w:t>
      </w:r>
      <w:r w:rsidR="00E36FEF">
        <w:rPr>
          <w:rFonts w:eastAsia="Times New Roman"/>
          <w:color w:val="333333"/>
          <w:bdr w:val="none" w:sz="0" w:space="0" w:color="auto" w:frame="1"/>
          <w:lang w:val="ru-RU" w:eastAsia="nl-BE"/>
        </w:rPr>
        <w:t>по предоставлени</w:t>
      </w:r>
      <w:r w:rsidR="006107A5">
        <w:rPr>
          <w:rFonts w:eastAsia="Times New Roman"/>
          <w:color w:val="333333"/>
          <w:bdr w:val="none" w:sz="0" w:space="0" w:color="auto" w:frame="1"/>
          <w:lang w:val="ru-RU" w:eastAsia="nl-BE"/>
        </w:rPr>
        <w:t>ю</w:t>
      </w:r>
      <w:r w:rsidR="005C58D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107A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копии </w:t>
      </w:r>
      <w:r w:rsidR="005C58D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судебного решения</w:t>
      </w:r>
      <w:r w:rsidR="001E5157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5C58D1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Данное решение приводится в исполнение при необходимости, несмотря на обжалование </w:t>
      </w:r>
      <w:r w:rsidR="00460CA2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либо иное </w:t>
      </w:r>
      <w:r w:rsidR="006107A5">
        <w:rPr>
          <w:rFonts w:eastAsia="Times New Roman"/>
          <w:color w:val="333333"/>
          <w:bdr w:val="none" w:sz="0" w:space="0" w:color="auto" w:frame="1"/>
          <w:lang w:val="ru-RU" w:eastAsia="nl-BE"/>
        </w:rPr>
        <w:t>распоряжение</w:t>
      </w:r>
      <w:r w:rsidR="006107A5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без</w:t>
      </w:r>
      <w:r w:rsidR="005C58D1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гаранта или </w:t>
      </w:r>
      <w:r w:rsidR="00063842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>блокирования</w:t>
      </w:r>
      <w:r w:rsidR="005C58D1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0E58ABB3" w14:textId="751B627F" w:rsidR="006F707F" w:rsidRPr="00063842" w:rsidRDefault="00DB4C3E" w:rsidP="006F707F">
      <w:pPr>
        <w:pStyle w:val="Lijstalinea"/>
        <w:numPr>
          <w:ilvl w:val="0"/>
          <w:numId w:val="34"/>
        </w:num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Либо </w:t>
      </w:r>
      <w:r w:rsidR="006F707F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>залог найма</w:t>
      </w:r>
      <w:r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будет представлен</w:t>
      </w:r>
      <w:r w:rsidR="001E5157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C38B1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>посредством банковского гаранта</w:t>
      </w:r>
      <w:r w:rsidR="001E5157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C38B1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>вследствие стандартного контракта между</w:t>
      </w:r>
      <w:r w:rsidR="001E5157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E5157" w:rsidRPr="006F707F">
        <w:rPr>
          <w:rFonts w:eastAsia="Times New Roman"/>
          <w:color w:val="333333"/>
          <w:bdr w:val="none" w:sz="0" w:space="0" w:color="auto" w:frame="1"/>
          <w:lang w:eastAsia="nl-BE"/>
        </w:rPr>
        <w:t>OCMW</w:t>
      </w:r>
      <w:r w:rsidR="001E5157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C38B1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>и финансовой инстанцией</w:t>
      </w:r>
      <w:r w:rsidR="001E5157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7D6FD1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>По этой причине обращается служба</w:t>
      </w:r>
      <w:r w:rsidR="001E5157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E5157" w:rsidRPr="006F707F">
        <w:rPr>
          <w:rFonts w:eastAsia="Times New Roman"/>
          <w:color w:val="333333"/>
          <w:bdr w:val="none" w:sz="0" w:space="0" w:color="auto" w:frame="1"/>
          <w:lang w:eastAsia="nl-BE"/>
        </w:rPr>
        <w:t>OCMW</w:t>
      </w:r>
      <w:r w:rsidR="001E5157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D6FD1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в финансовую инстанцию с просьбой </w:t>
      </w:r>
      <w:r w:rsidR="006F707F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предоставления залога найма с преимуществом </w:t>
      </w:r>
      <w:proofErr w:type="spellStart"/>
      <w:r w:rsidR="006F707F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 w:rsidR="001E5157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6F707F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>Владение деловым гарантом исключается, как в виде полной суммы, так и в процентах, и допустимо в пользу одной из сторон лишь при предъявлени</w:t>
      </w:r>
      <w:r w:rsidR="006107A5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6F707F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либо письменного соглашения, которое было составлено не ранее окончания </w:t>
      </w:r>
      <w:r w:rsid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срока действия </w:t>
      </w:r>
      <w:r w:rsidR="006F707F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договора найма, либо </w:t>
      </w:r>
      <w:r w:rsidR="006F707F">
        <w:rPr>
          <w:rFonts w:eastAsia="Times New Roman"/>
          <w:color w:val="333333"/>
          <w:bdr w:val="none" w:sz="0" w:space="0" w:color="auto" w:frame="1"/>
          <w:lang w:val="ru-RU" w:eastAsia="nl-BE"/>
        </w:rPr>
        <w:t>по предоставлении</w:t>
      </w:r>
      <w:r w:rsidR="006F707F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107A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копии </w:t>
      </w:r>
      <w:r w:rsidR="006F707F" w:rsidRPr="002C38B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судебного решения. Данное решение приводится в исполнение при необходимости, несмотря на обжалование </w:t>
      </w:r>
      <w:r w:rsidR="006F707F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либо иное </w:t>
      </w:r>
      <w:r w:rsidR="006107A5">
        <w:rPr>
          <w:rFonts w:eastAsia="Times New Roman"/>
          <w:color w:val="333333"/>
          <w:bdr w:val="none" w:sz="0" w:space="0" w:color="auto" w:frame="1"/>
          <w:lang w:val="ru-RU" w:eastAsia="nl-BE"/>
        </w:rPr>
        <w:t>распоряжения</w:t>
      </w:r>
      <w:r w:rsidR="006107A5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без</w:t>
      </w:r>
      <w:r w:rsidR="006F707F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гаранта или</w:t>
      </w:r>
      <w:r w:rsidR="00063842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блокирования</w:t>
      </w:r>
      <w:r w:rsidR="006F707F" w:rsidRPr="00063842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4C60B4D7" w14:textId="7CF4A043" w:rsidR="001E5157" w:rsidRPr="006F707F" w:rsidRDefault="002C0074" w:rsidP="00627F11">
      <w:pPr>
        <w:pStyle w:val="Lijstalinea"/>
        <w:numPr>
          <w:ilvl w:val="0"/>
          <w:numId w:val="34"/>
        </w:num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В случае согласия </w:t>
      </w:r>
      <w:proofErr w:type="spellStart"/>
      <w:r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существует возможность </w:t>
      </w:r>
      <w:r w:rsidR="006107A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предоставления залога найма </w:t>
      </w:r>
      <w:r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посредством предоставления </w:t>
      </w:r>
      <w:r w:rsidR="001B4372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>гаранта физическим</w:t>
      </w:r>
      <w:r w:rsidR="005445F3" w:rsidRPr="006F707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или юридическим лицом. </w:t>
      </w:r>
    </w:p>
    <w:p w14:paraId="3506726D" w14:textId="77777777" w:rsidR="001E5157" w:rsidRPr="002C0074" w:rsidRDefault="001E5157" w:rsidP="001E5157">
      <w:pPr>
        <w:shd w:val="clear" w:color="auto" w:fill="FFFFFF"/>
        <w:jc w:val="both"/>
        <w:textAlignment w:val="baseline"/>
        <w:rPr>
          <w:rFonts w:eastAsia="Times New Roman"/>
          <w:color w:val="333333"/>
          <w:highlight w:val="yellow"/>
          <w:bdr w:val="none" w:sz="0" w:space="0" w:color="auto" w:frame="1"/>
          <w:lang w:val="ru-RU" w:eastAsia="nl-BE"/>
        </w:rPr>
      </w:pPr>
    </w:p>
    <w:p w14:paraId="53607CAA" w14:textId="0471F9A2" w:rsidR="001E5157" w:rsidRPr="005120DF" w:rsidRDefault="001E5157" w:rsidP="001E5157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eastAsia="nl-BE"/>
        </w:rPr>
      </w:pPr>
      <w:r w:rsidRPr="001B4372">
        <w:rPr>
          <w:rFonts w:eastAsia="Times New Roman"/>
          <w:color w:val="333333"/>
          <w:bdr w:val="none" w:sz="0" w:space="0" w:color="auto" w:frame="1"/>
          <w:lang w:val="ru-RU" w:eastAsia="nl-BE"/>
        </w:rPr>
        <w:t>(</w:t>
      </w:r>
      <w:r w:rsid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</w:t>
      </w:r>
      <w:r w:rsidR="001B4372" w:rsidRP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случае</w:t>
      </w:r>
      <w:r w:rsidR="001B4372" w:rsidRP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выбора</w:t>
      </w:r>
      <w:r w:rsidR="001B4372" w:rsidRP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предоставления</w:t>
      </w:r>
      <w:r w:rsidR="001B4372" w:rsidRP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гаранта</w:t>
      </w:r>
      <w:r w:rsidR="001B4372" w:rsidRP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</w:t>
      </w:r>
      <w:r w:rsidR="001B4372" w:rsidRP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согласия</w:t>
      </w:r>
      <w:r w:rsidR="001B4372" w:rsidRP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1B4372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 w:rsidRPr="001B437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) </w:t>
      </w:r>
      <w:proofErr w:type="spellStart"/>
      <w:r w:rsidR="001B4372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="001B437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согласен с предоставление</w:t>
      </w:r>
      <w:r w:rsidR="00967E02">
        <w:rPr>
          <w:rFonts w:eastAsia="Times New Roman"/>
          <w:color w:val="333333"/>
          <w:bdr w:val="none" w:sz="0" w:space="0" w:color="auto" w:frame="1"/>
          <w:lang w:val="ru-RU" w:eastAsia="nl-BE"/>
        </w:rPr>
        <w:t>м</w:t>
      </w:r>
      <w:r w:rsidR="001B437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67E02">
        <w:rPr>
          <w:rFonts w:eastAsia="Times New Roman"/>
          <w:color w:val="333333"/>
          <w:bdr w:val="none" w:sz="0" w:space="0" w:color="auto" w:frame="1"/>
          <w:lang w:val="ru-RU" w:eastAsia="nl-BE"/>
        </w:rPr>
        <w:t>залога найма</w:t>
      </w:r>
      <w:r w:rsidR="001B437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посредством гаранта в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лице </w:t>
      </w:r>
      <w:r w:rsidR="00F273F1" w:rsidRPr="001B4372">
        <w:rPr>
          <w:rFonts w:eastAsia="Times New Roman"/>
          <w:color w:val="333333"/>
          <w:bdr w:val="none" w:sz="0" w:space="0" w:color="auto" w:frame="1"/>
          <w:lang w:val="ru-RU" w:eastAsia="nl-BE"/>
        </w:rPr>
        <w:t>_</w:t>
      </w:r>
      <w:r w:rsidR="00AF27B4" w:rsidRPr="001B4372">
        <w:rPr>
          <w:rFonts w:eastAsia="Times New Roman"/>
          <w:color w:val="333333"/>
          <w:bdr w:val="none" w:sz="0" w:space="0" w:color="auto" w:frame="1"/>
          <w:lang w:val="ru-RU" w:eastAsia="nl-BE"/>
        </w:rPr>
        <w:t>______</w:t>
      </w:r>
      <w:r w:rsidR="00B9439C" w:rsidRPr="001B4372">
        <w:rPr>
          <w:rFonts w:eastAsia="Times New Roman"/>
          <w:color w:val="333333"/>
          <w:bdr w:val="none" w:sz="0" w:space="0" w:color="auto" w:frame="1"/>
          <w:lang w:val="ru-RU" w:eastAsia="nl-BE"/>
        </w:rPr>
        <w:t>_</w:t>
      </w:r>
      <w:r w:rsidRPr="001B437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 w:rsidR="001B4372">
        <w:rPr>
          <w:rFonts w:eastAsia="Times New Roman"/>
          <w:color w:val="333333"/>
          <w:bdr w:val="none" w:sz="0" w:space="0" w:color="auto" w:frame="1"/>
          <w:lang w:val="ru-RU" w:eastAsia="nl-BE"/>
        </w:rPr>
        <w:t>физическое или юридическое лицо</w:t>
      </w:r>
      <w:r w:rsidRPr="001B437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). </w:t>
      </w:r>
      <w:r w:rsidR="00FF09CF">
        <w:rPr>
          <w:rFonts w:eastAsia="Times New Roman"/>
          <w:color w:val="333333"/>
          <w:bdr w:val="none" w:sz="0" w:space="0" w:color="auto" w:frame="1"/>
          <w:lang w:val="ru-RU" w:eastAsia="nl-BE"/>
        </w:rPr>
        <w:t>Гарант</w:t>
      </w:r>
      <w:r w:rsidR="00FF09CF" w:rsidRPr="00F273F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F09CF">
        <w:rPr>
          <w:rFonts w:eastAsia="Times New Roman"/>
          <w:color w:val="333333"/>
          <w:bdr w:val="none" w:sz="0" w:space="0" w:color="auto" w:frame="1"/>
          <w:lang w:val="ru-RU" w:eastAsia="nl-BE"/>
        </w:rPr>
        <w:t>выступает</w:t>
      </w:r>
      <w:r w:rsidR="00FF09CF" w:rsidRPr="00F273F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F09CF">
        <w:rPr>
          <w:rFonts w:eastAsia="Times New Roman"/>
          <w:color w:val="333333"/>
          <w:bdr w:val="none" w:sz="0" w:space="0" w:color="auto" w:frame="1"/>
          <w:lang w:val="ru-RU" w:eastAsia="nl-BE"/>
        </w:rPr>
        <w:t>гарантом</w:t>
      </w:r>
      <w:r w:rsidR="00FF09CF" w:rsidRPr="00F273F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индексированной</w:t>
      </w:r>
      <w:r w:rsidR="00F273F1" w:rsidRPr="00F273F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суммы</w:t>
      </w:r>
      <w:r w:rsidR="00F273F1" w:rsidRPr="00F273F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указанной в первом пункте. </w:t>
      </w:r>
      <w:r w:rsidRPr="00F273F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="00F273F1" w:rsidRPr="00F273F1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гаранта</w:t>
      </w:r>
      <w:r w:rsidR="00F273F1" w:rsidRPr="00F273F1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распространяются</w:t>
      </w:r>
      <w:r w:rsidR="00F273F1" w:rsidRPr="00F273F1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все</w:t>
      </w:r>
      <w:r w:rsidR="00F273F1" w:rsidRPr="00F273F1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исходящие</w:t>
      </w:r>
      <w:r w:rsidR="00F273F1" w:rsidRPr="00F273F1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из</w:t>
      </w:r>
      <w:r w:rsidR="00F273F1" w:rsidRPr="00F273F1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договора</w:t>
      </w:r>
      <w:r w:rsidR="00F273F1" w:rsidRPr="00F273F1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F273F1" w:rsidRPr="00F273F1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обязательства</w:t>
      </w:r>
      <w:r w:rsidR="00F273F1" w:rsidRPr="00F273F1">
        <w:rPr>
          <w:rFonts w:eastAsia="Times New Roman"/>
          <w:color w:val="333333"/>
          <w:bdr w:val="none" w:sz="0" w:space="0" w:color="auto" w:frame="1"/>
          <w:lang w:eastAsia="nl-BE"/>
        </w:rPr>
        <w:t>.</w:t>
      </w:r>
      <w:r w:rsidRPr="00F273F1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Все</w:t>
      </w:r>
      <w:r w:rsidR="00F273F1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обязательства</w:t>
      </w:r>
      <w:r w:rsidR="00F273F1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гаранта</w:t>
      </w:r>
      <w:r w:rsidR="00F273F1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остаются</w:t>
      </w:r>
      <w:r w:rsidR="00F273F1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F273F1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силе</w:t>
      </w:r>
      <w:r w:rsidR="00F273F1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после</w:t>
      </w:r>
      <w:r w:rsidR="00F273F1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продления</w:t>
      </w:r>
      <w:r w:rsidR="00F273F1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F273F1"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договора</w:t>
      </w:r>
      <w:r w:rsidR="00F273F1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03E44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A03E44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03E44">
        <w:rPr>
          <w:rFonts w:eastAsia="Times New Roman"/>
          <w:color w:val="333333"/>
          <w:bdr w:val="none" w:sz="0" w:space="0" w:color="auto" w:frame="1"/>
          <w:lang w:val="ru-RU" w:eastAsia="nl-BE"/>
        </w:rPr>
        <w:t>после</w:t>
      </w:r>
      <w:r w:rsidR="00A03E44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03E44">
        <w:rPr>
          <w:rFonts w:eastAsia="Times New Roman"/>
          <w:color w:val="333333"/>
          <w:bdr w:val="none" w:sz="0" w:space="0" w:color="auto" w:frame="1"/>
          <w:lang w:val="ru-RU" w:eastAsia="nl-BE"/>
        </w:rPr>
        <w:t>его</w:t>
      </w:r>
      <w:r w:rsidR="00A03E44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03E44">
        <w:rPr>
          <w:rFonts w:eastAsia="Times New Roman"/>
          <w:color w:val="333333"/>
          <w:bdr w:val="none" w:sz="0" w:space="0" w:color="auto" w:frame="1"/>
          <w:lang w:val="ru-RU" w:eastAsia="nl-BE"/>
        </w:rPr>
        <w:t>изменения</w:t>
      </w:r>
      <w:r w:rsidR="00A03E44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03E44"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="00A03E44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03E44"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</w:t>
      </w:r>
      <w:r w:rsidR="00A03E44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03E44"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A03E44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03E44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A03E44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9-</w:t>
      </w:r>
      <w:r w:rsidR="00A03E44">
        <w:rPr>
          <w:rFonts w:eastAsia="Times New Roman"/>
          <w:color w:val="333333"/>
          <w:bdr w:val="none" w:sz="0" w:space="0" w:color="auto" w:frame="1"/>
          <w:lang w:val="ru-RU" w:eastAsia="nl-BE"/>
        </w:rPr>
        <w:t>летним</w:t>
      </w:r>
      <w:r w:rsidR="00A03E44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03E44">
        <w:rPr>
          <w:rFonts w:eastAsia="Times New Roman"/>
          <w:color w:val="333333"/>
          <w:bdr w:val="none" w:sz="0" w:space="0" w:color="auto" w:frame="1"/>
          <w:lang w:val="ru-RU" w:eastAsia="nl-BE"/>
        </w:rPr>
        <w:t>сроком</w:t>
      </w:r>
      <w:r w:rsidR="00A03E44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03E44">
        <w:rPr>
          <w:rFonts w:eastAsia="Times New Roman"/>
          <w:color w:val="333333"/>
          <w:bdr w:val="none" w:sz="0" w:space="0" w:color="auto" w:frame="1"/>
          <w:lang w:val="ru-RU" w:eastAsia="nl-BE"/>
        </w:rPr>
        <w:t>длительности.</w:t>
      </w:r>
      <w:r w:rsidR="00A03E44"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Pr="00A03E4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379B6105" w14:textId="584B2656" w:rsidR="001E5157" w:rsidRPr="009A4728" w:rsidRDefault="001E5157" w:rsidP="001E5157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9A4728">
        <w:rPr>
          <w:rFonts w:eastAsia="Times New Roman"/>
          <w:color w:val="333333"/>
          <w:bdr w:val="none" w:sz="0" w:space="0" w:color="auto" w:frame="1"/>
          <w:lang w:val="ru-RU" w:eastAsia="nl-BE"/>
        </w:rPr>
        <w:t>(</w:t>
      </w:r>
      <w:r w:rsid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В случае бесплатного залога в соответствии со </w:t>
      </w:r>
      <w:r w:rsidR="0073633F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статьёй </w:t>
      </w:r>
      <w:r w:rsidR="0073633F" w:rsidRP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2043</w:t>
      </w:r>
      <w:r w:rsidRPr="005120DF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>bis</w:t>
      </w:r>
      <w:r w:rsidRP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Pr="005120DF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>oud</w:t>
      </w:r>
      <w:r w:rsidRP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Pr="005120DF">
        <w:rPr>
          <w:rFonts w:eastAsia="Times New Roman"/>
          <w:i/>
          <w:iCs/>
          <w:color w:val="333333"/>
          <w:bdr w:val="none" w:sz="0" w:space="0" w:color="auto" w:frame="1"/>
          <w:lang w:eastAsia="nl-BE"/>
        </w:rPr>
        <w:t>BW</w:t>
      </w:r>
      <w:r w:rsidRP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, </w:t>
      </w:r>
      <w:r w:rsid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выставление</w:t>
      </w:r>
      <w:r w:rsidR="009A4728" w:rsidRP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гаранта</w:t>
      </w:r>
      <w:r w:rsidR="009A4728" w:rsidRP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должно</w:t>
      </w:r>
      <w:r w:rsidR="009A4728" w:rsidRP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будет</w:t>
      </w:r>
      <w:r w:rsidR="009A4728" w:rsidRP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быть</w:t>
      </w:r>
      <w:r w:rsidR="009A4728" w:rsidRP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занесено</w:t>
      </w:r>
      <w:r w:rsidR="009A4728" w:rsidRP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</w:t>
      </w:r>
      <w:r w:rsidR="009A4728" w:rsidRP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отдельный</w:t>
      </w:r>
      <w:r w:rsidR="009A4728" w:rsidRP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9A4728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договор.</w:t>
      </w:r>
      <w:r w:rsidRPr="009A4728">
        <w:rPr>
          <w:rFonts w:eastAsia="Times New Roman"/>
          <w:color w:val="333333"/>
          <w:bdr w:val="none" w:sz="0" w:space="0" w:color="auto" w:frame="1"/>
          <w:lang w:val="ru-RU" w:eastAsia="nl-BE"/>
        </w:rPr>
        <w:t>)</w:t>
      </w:r>
    </w:p>
    <w:p w14:paraId="1E945711" w14:textId="77777777" w:rsidR="005120DF" w:rsidRPr="009A4728" w:rsidRDefault="005120DF" w:rsidP="001E5157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33C76CED" w14:textId="387E491D" w:rsidR="001E5157" w:rsidRPr="0054282B" w:rsidRDefault="0073633F" w:rsidP="001E5157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случае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если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залог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будет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предоставлен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proofErr w:type="gram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Наймодателю</w:t>
      </w:r>
      <w:proofErr w:type="spellEnd"/>
      <w:proofErr w:type="gramEnd"/>
      <w:r w:rsidR="001E5157"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он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не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внесёт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его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индивидуальный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счёт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имя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Нанимателя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то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он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обязуется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8635C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ыплатить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Нанимателю</w:t>
      </w:r>
      <w:r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проценты </w:t>
      </w:r>
      <w:r w:rsidR="00911DC7">
        <w:rPr>
          <w:rFonts w:eastAsia="Times New Roman"/>
          <w:color w:val="333333"/>
          <w:bdr w:val="none" w:sz="0" w:space="0" w:color="auto" w:frame="1"/>
          <w:lang w:val="ru-RU" w:eastAsia="nl-BE"/>
        </w:rPr>
        <w:t>согласно средней процентной ставке на актуальном финансовом рынке</w:t>
      </w:r>
      <w:r w:rsidR="0058635C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911DC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основываясь на размере суммы залога найма с момента его предоставления </w:t>
      </w:r>
      <w:proofErr w:type="spellStart"/>
      <w:r w:rsidR="00911DC7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Наймодателю</w:t>
      </w:r>
      <w:proofErr w:type="spellEnd"/>
      <w:r w:rsidR="00911DC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1E5157" w:rsidRPr="0073633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11DC7">
        <w:rPr>
          <w:rFonts w:eastAsia="Times New Roman"/>
          <w:color w:val="333333"/>
          <w:bdr w:val="none" w:sz="0" w:space="0" w:color="auto" w:frame="1"/>
          <w:lang w:val="ru-RU" w:eastAsia="nl-BE"/>
        </w:rPr>
        <w:t>Проценты</w:t>
      </w:r>
      <w:r w:rsidR="00911DC7" w:rsidRPr="00911DC7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911DC7">
        <w:rPr>
          <w:rFonts w:eastAsia="Times New Roman"/>
          <w:color w:val="333333"/>
          <w:bdr w:val="none" w:sz="0" w:space="0" w:color="auto" w:frame="1"/>
          <w:lang w:val="ru-RU" w:eastAsia="nl-BE"/>
        </w:rPr>
        <w:t>будут</w:t>
      </w:r>
      <w:r w:rsidR="00911DC7" w:rsidRPr="00911DC7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911DC7">
        <w:rPr>
          <w:rFonts w:eastAsia="Times New Roman"/>
          <w:color w:val="333333"/>
          <w:bdr w:val="none" w:sz="0" w:space="0" w:color="auto" w:frame="1"/>
          <w:lang w:val="ru-RU" w:eastAsia="nl-BE"/>
        </w:rPr>
        <w:t>капитализированы</w:t>
      </w:r>
      <w:r w:rsidR="00911DC7" w:rsidRPr="00911DC7">
        <w:rPr>
          <w:rFonts w:eastAsia="Times New Roman"/>
          <w:color w:val="333333"/>
          <w:bdr w:val="none" w:sz="0" w:space="0" w:color="auto" w:frame="1"/>
          <w:lang w:eastAsia="nl-BE"/>
        </w:rPr>
        <w:t xml:space="preserve">. </w:t>
      </w:r>
      <w:r w:rsidR="001E5157" w:rsidRPr="005120D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911DC7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="00911DC7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11DC7">
        <w:rPr>
          <w:rFonts w:eastAsia="Times New Roman"/>
          <w:color w:val="333333"/>
          <w:bdr w:val="none" w:sz="0" w:space="0" w:color="auto" w:frame="1"/>
          <w:lang w:val="ru-RU" w:eastAsia="nl-BE"/>
        </w:rPr>
        <w:t>также</w:t>
      </w:r>
      <w:r w:rsidR="00911DC7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11DC7">
        <w:rPr>
          <w:rFonts w:eastAsia="Times New Roman"/>
          <w:color w:val="333333"/>
          <w:bdr w:val="none" w:sz="0" w:space="0" w:color="auto" w:frame="1"/>
          <w:lang w:val="ru-RU" w:eastAsia="nl-BE"/>
        </w:rPr>
        <w:t>имеет</w:t>
      </w:r>
      <w:r w:rsidR="00911DC7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11DC7">
        <w:rPr>
          <w:rFonts w:eastAsia="Times New Roman"/>
          <w:color w:val="333333"/>
          <w:bdr w:val="none" w:sz="0" w:space="0" w:color="auto" w:frame="1"/>
          <w:lang w:val="ru-RU" w:eastAsia="nl-BE"/>
        </w:rPr>
        <w:t>право</w:t>
      </w:r>
      <w:r w:rsidR="00911DC7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сообщить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Наймодателю</w:t>
      </w:r>
      <w:proofErr w:type="spellEnd"/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что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он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может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данную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сумму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а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именно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залог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капитализированными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процентами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расценивать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как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плату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за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найм</w:t>
      </w:r>
      <w:proofErr w:type="spellEnd"/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жилища. 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E5157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данном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случае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будет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обязан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предоставить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равноценную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сумму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индивидуальный</w:t>
      </w:r>
      <w:r w:rsidR="0054282B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4282B">
        <w:rPr>
          <w:rFonts w:eastAsia="Times New Roman"/>
          <w:color w:val="333333"/>
          <w:bdr w:val="none" w:sz="0" w:space="0" w:color="auto" w:frame="1"/>
          <w:lang w:val="ru-RU" w:eastAsia="nl-BE"/>
        </w:rPr>
        <w:t>счёт на его имя.</w:t>
      </w:r>
      <w:r w:rsidR="001E5157" w:rsidRPr="0054282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25C8074B" w14:textId="77777777" w:rsidR="005120DF" w:rsidRPr="0054282B" w:rsidRDefault="005120DF" w:rsidP="001E5157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1F33E59F" w14:textId="70DAE7FE" w:rsidR="001E5157" w:rsidRPr="00B864D2" w:rsidRDefault="00B864D2" w:rsidP="001E5157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Pr="00B864D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теряет</w:t>
      </w:r>
      <w:r w:rsidRPr="00B864D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право</w:t>
      </w:r>
      <w:r w:rsidRPr="00B864D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Pr="00B864D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востребование</w:t>
      </w:r>
      <w:r w:rsidRPr="00B864D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залога</w:t>
      </w:r>
      <w:r w:rsidRPr="00B864D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Pr="00B864D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Pr="00B864D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причине</w:t>
      </w:r>
      <w:r w:rsidRPr="00B864D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срока</w:t>
      </w:r>
      <w:r w:rsidRPr="00B864D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давности</w:t>
      </w:r>
      <w:r w:rsidRPr="00B864D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составляющего один</w:t>
      </w:r>
      <w:r w:rsidRPr="00B864D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год после завершения договора найма.</w:t>
      </w:r>
      <w:r w:rsidR="001E5157" w:rsidRPr="00B864D2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0CF619AB" w14:textId="77777777" w:rsidR="00B9439C" w:rsidRPr="00B864D2" w:rsidRDefault="00B9439C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0A14FF90" w14:textId="12521944" w:rsidR="00E36133" w:rsidRPr="00B864D2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629CE624" w14:textId="4498F990" w:rsidR="00E36133" w:rsidRPr="006F1AFE" w:rsidRDefault="0012447B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EE37E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9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. </w:t>
      </w:r>
      <w:r w:rsidR="006F1AFE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ОПИСАНИЕ</w:t>
      </w:r>
      <w:r w:rsidR="006F1AFE" w:rsidRPr="006F1AFE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6F1AFE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СОСТОЯНИЯ</w:t>
      </w:r>
      <w:r w:rsidR="006F1AFE" w:rsidRPr="006F1AFE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6F1AFE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ЖИЛИЩА</w:t>
      </w:r>
    </w:p>
    <w:p w14:paraId="53C6A9A0" w14:textId="77777777" w:rsidR="00CF195D" w:rsidRDefault="00CF195D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lastRenderedPageBreak/>
        <w:t>Документ описания состояния жилища составляется</w:t>
      </w:r>
      <w:r w:rsidR="00E36133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до</w:t>
      </w:r>
      <w:r w:rsidR="006F1AFE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приняти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я жилища</w:t>
      </w:r>
      <w:r w:rsidR="006F1AFE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6F1AFE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пользование</w:t>
      </w:r>
      <w:r w:rsidR="00E36133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6F1AFE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не</w:t>
      </w:r>
      <w:r w:rsidR="006F1AFE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позднее</w:t>
      </w:r>
      <w:r w:rsidR="006F1AFE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месяца</w:t>
      </w:r>
      <w:r w:rsidR="006F1AFE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со</w:t>
      </w:r>
      <w:r w:rsidR="006F1AFE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дня</w:t>
      </w:r>
      <w:r w:rsidR="006F1AFE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вступления</w:t>
      </w:r>
      <w:r w:rsidR="006F1AFE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6F1AFE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силу</w:t>
      </w:r>
      <w:r w:rsidR="006F1AFE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договора найма</w:t>
      </w:r>
      <w:r w:rsidR="00E36133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Документ</w:t>
      </w: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описания</w:t>
      </w: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состояния</w:t>
      </w: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жилища</w:t>
      </w: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должен</w:t>
      </w: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прилагаться</w:t>
      </w: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</w:t>
      </w: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договору</w:t>
      </w: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6F018BAF" w14:textId="6BF5E7B3" w:rsidR="008A0EE4" w:rsidRDefault="00CF195D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Описание состояния жилища производится </w:t>
      </w:r>
      <w:proofErr w:type="spellStart"/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Наймодателем</w:t>
      </w:r>
      <w:proofErr w:type="spellEnd"/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и Нанимателем</w:t>
      </w:r>
      <w:r w:rsid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совместно</w:t>
      </w:r>
      <w:r w:rsidR="00E36133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9318DB" w:rsidRPr="006F1AF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B5D08">
        <w:rPr>
          <w:rFonts w:eastAsia="Times New Roman"/>
          <w:color w:val="333333"/>
          <w:bdr w:val="none" w:sz="0" w:space="0" w:color="auto" w:frame="1"/>
          <w:lang w:val="ru-RU" w:eastAsia="nl-BE"/>
        </w:rPr>
        <w:t>При</w:t>
      </w:r>
      <w:r w:rsidR="004B5D08" w:rsidRPr="005863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B5D08">
        <w:rPr>
          <w:rFonts w:eastAsia="Times New Roman"/>
          <w:color w:val="333333"/>
          <w:bdr w:val="none" w:sz="0" w:space="0" w:color="auto" w:frame="1"/>
          <w:lang w:val="ru-RU" w:eastAsia="nl-BE"/>
        </w:rPr>
        <w:t>подписании</w:t>
      </w:r>
      <w:r w:rsidR="004B5D08" w:rsidRPr="005863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B5D08">
        <w:rPr>
          <w:rFonts w:eastAsia="Times New Roman"/>
          <w:color w:val="333333"/>
          <w:bdr w:val="none" w:sz="0" w:space="0" w:color="auto" w:frame="1"/>
          <w:lang w:val="ru-RU" w:eastAsia="nl-BE"/>
        </w:rPr>
        <w:t>обеими</w:t>
      </w:r>
      <w:r w:rsidR="004B5D08" w:rsidRPr="005863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B5D08">
        <w:rPr>
          <w:rFonts w:eastAsia="Times New Roman"/>
          <w:color w:val="333333"/>
          <w:bdr w:val="none" w:sz="0" w:space="0" w:color="auto" w:frame="1"/>
          <w:lang w:val="ru-RU" w:eastAsia="nl-BE"/>
        </w:rPr>
        <w:t>сторонами</w:t>
      </w:r>
      <w:r w:rsidR="004B5D08" w:rsidRPr="005863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B5D08">
        <w:rPr>
          <w:rFonts w:eastAsia="Times New Roman"/>
          <w:color w:val="333333"/>
          <w:bdr w:val="none" w:sz="0" w:space="0" w:color="auto" w:frame="1"/>
          <w:lang w:val="ru-RU" w:eastAsia="nl-BE"/>
        </w:rPr>
        <w:t>описание</w:t>
      </w:r>
      <w:r w:rsidR="004B5D08" w:rsidRPr="005863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B5D08"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состояния</w:t>
      </w:r>
      <w:r w:rsidR="004B5D08" w:rsidRPr="005863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4B5D08">
        <w:rPr>
          <w:rFonts w:eastAsia="Times New Roman"/>
          <w:color w:val="333333"/>
          <w:bdr w:val="none" w:sz="0" w:space="0" w:color="auto" w:frame="1"/>
          <w:lang w:val="ru-RU" w:eastAsia="nl-BE"/>
        </w:rPr>
        <w:t>жилища</w:t>
      </w:r>
      <w:r w:rsidR="004B5D08" w:rsidRPr="005863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343F">
        <w:rPr>
          <w:rFonts w:eastAsia="Times New Roman"/>
          <w:color w:val="333333"/>
          <w:bdr w:val="none" w:sz="0" w:space="0" w:color="auto" w:frame="1"/>
          <w:lang w:val="ru-RU" w:eastAsia="nl-BE"/>
        </w:rPr>
        <w:t>является</w:t>
      </w:r>
      <w:r w:rsidR="0088343F" w:rsidRPr="0088343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4B5D08">
        <w:rPr>
          <w:rFonts w:eastAsia="Times New Roman"/>
          <w:color w:val="333333"/>
          <w:bdr w:val="none" w:sz="0" w:space="0" w:color="auto" w:frame="1"/>
          <w:lang w:val="ru-RU" w:eastAsia="nl-BE"/>
        </w:rPr>
        <w:t>противоречивым</w:t>
      </w:r>
      <w:r w:rsidR="004B5D08" w:rsidRPr="0058635C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E36133" w:rsidRPr="0058635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33" w:rsidRPr="0058635C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0C5A1C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0C5A1C"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C5A1C">
        <w:rPr>
          <w:rFonts w:eastAsia="Times New Roman"/>
          <w:color w:val="333333"/>
          <w:bdr w:val="none" w:sz="0" w:space="0" w:color="auto" w:frame="1"/>
          <w:lang w:val="ru-RU" w:eastAsia="nl-BE"/>
        </w:rPr>
        <w:t>случае</w:t>
      </w:r>
      <w:r w:rsidR="000C5A1C"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C5A1C">
        <w:rPr>
          <w:rFonts w:eastAsia="Times New Roman"/>
          <w:color w:val="333333"/>
          <w:bdr w:val="none" w:sz="0" w:space="0" w:color="auto" w:frame="1"/>
          <w:lang w:val="ru-RU" w:eastAsia="nl-BE"/>
        </w:rPr>
        <w:t>несогласия</w:t>
      </w:r>
      <w:r w:rsidR="00E36133"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C5A1C">
        <w:rPr>
          <w:rFonts w:eastAsia="Times New Roman"/>
          <w:color w:val="333333"/>
          <w:bdr w:val="none" w:sz="0" w:space="0" w:color="auto" w:frame="1"/>
          <w:lang w:val="ru-RU" w:eastAsia="nl-BE"/>
        </w:rPr>
        <w:t>будет</w:t>
      </w:r>
      <w:r w:rsidR="000C5A1C"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C5A1C">
        <w:rPr>
          <w:rFonts w:eastAsia="Times New Roman"/>
          <w:color w:val="333333"/>
          <w:bdr w:val="none" w:sz="0" w:space="0" w:color="auto" w:frame="1"/>
          <w:lang w:val="ru-RU" w:eastAsia="nl-BE"/>
        </w:rPr>
        <w:t>судьёй</w:t>
      </w:r>
      <w:r w:rsidR="000C5A1C"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C5A1C">
        <w:rPr>
          <w:rFonts w:eastAsia="Times New Roman"/>
          <w:color w:val="333333"/>
          <w:bdr w:val="none" w:sz="0" w:space="0" w:color="auto" w:frame="1"/>
          <w:lang w:val="ru-RU" w:eastAsia="nl-BE"/>
        </w:rPr>
        <w:t>назначен</w:t>
      </w:r>
      <w:r w:rsidR="000C5A1C"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C5A1C">
        <w:rPr>
          <w:rFonts w:eastAsia="Times New Roman"/>
          <w:color w:val="333333"/>
          <w:bdr w:val="none" w:sz="0" w:space="0" w:color="auto" w:frame="1"/>
          <w:lang w:val="ru-RU" w:eastAsia="nl-BE"/>
        </w:rPr>
        <w:t>эксперт</w:t>
      </w:r>
      <w:r w:rsidR="000C5A1C"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для </w:t>
      </w:r>
      <w:r w:rsidR="000C5A1C">
        <w:rPr>
          <w:rFonts w:eastAsia="Times New Roman"/>
          <w:color w:val="333333"/>
          <w:bdr w:val="none" w:sz="0" w:space="0" w:color="auto" w:frame="1"/>
          <w:lang w:val="ru-RU" w:eastAsia="nl-BE"/>
        </w:rPr>
        <w:t>составления</w:t>
      </w:r>
      <w:r w:rsidR="000C5A1C"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C5A1C">
        <w:rPr>
          <w:rFonts w:eastAsia="Times New Roman"/>
          <w:color w:val="333333"/>
          <w:bdr w:val="none" w:sz="0" w:space="0" w:color="auto" w:frame="1"/>
          <w:lang w:val="ru-RU" w:eastAsia="nl-BE"/>
        </w:rPr>
        <w:t>описания</w:t>
      </w:r>
      <w:r w:rsidR="000C5A1C"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C5A1C"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состояния</w:t>
      </w:r>
      <w:r w:rsidR="000C5A1C"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C5A1C">
        <w:rPr>
          <w:rFonts w:eastAsia="Times New Roman"/>
          <w:color w:val="333333"/>
          <w:bdr w:val="none" w:sz="0" w:space="0" w:color="auto" w:frame="1"/>
          <w:lang w:val="ru-RU" w:eastAsia="nl-BE"/>
        </w:rPr>
        <w:t>жилища</w:t>
      </w:r>
      <w:r w:rsidR="000C5A1C"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0C5A1C">
        <w:rPr>
          <w:rFonts w:eastAsia="Times New Roman"/>
          <w:color w:val="333333"/>
          <w:bdr w:val="none" w:sz="0" w:space="0" w:color="auto" w:frame="1"/>
          <w:lang w:val="ru-RU" w:eastAsia="nl-BE"/>
        </w:rPr>
        <w:t>а также судья примет решение кем будут оплачены услуги эксперта.</w:t>
      </w:r>
    </w:p>
    <w:p w14:paraId="5EDD7C44" w14:textId="77777777" w:rsidR="00CA05A9" w:rsidRDefault="000C5A1C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eastAsia="nl-BE"/>
        </w:rPr>
      </w:pPr>
      <w:r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Документ</w:t>
      </w: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описания</w:t>
      </w: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состояния</w:t>
      </w: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жилища</w:t>
      </w: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должен</w:t>
      </w:r>
      <w:r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A0EE4">
        <w:rPr>
          <w:rFonts w:eastAsia="Times New Roman"/>
          <w:color w:val="333333"/>
          <w:bdr w:val="none" w:sz="0" w:space="0" w:color="auto" w:frame="1"/>
          <w:lang w:val="ru-RU" w:eastAsia="nl-BE"/>
        </w:rPr>
        <w:t>прилагаться</w:t>
      </w:r>
      <w:r w:rsidR="008A0EE4"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A0EE4">
        <w:rPr>
          <w:rFonts w:eastAsia="Times New Roman"/>
          <w:color w:val="333333"/>
          <w:bdr w:val="none" w:sz="0" w:space="0" w:color="auto" w:frame="1"/>
          <w:lang w:val="ru-RU" w:eastAsia="nl-BE"/>
        </w:rPr>
        <w:t>к</w:t>
      </w:r>
      <w:r w:rsidR="008A0EE4"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A0EE4"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договору</w:t>
      </w:r>
      <w:r w:rsidR="008A0EE4"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A0EE4"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8A0EE4"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A0EE4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8A0EE4"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A0EE4">
        <w:rPr>
          <w:rFonts w:eastAsia="Times New Roman"/>
          <w:color w:val="333333"/>
          <w:bdr w:val="none" w:sz="0" w:space="0" w:color="auto" w:frame="1"/>
          <w:lang w:val="ru-RU" w:eastAsia="nl-BE"/>
        </w:rPr>
        <w:t>должен быть зарегистрирован</w:t>
      </w:r>
      <w:r w:rsidR="00E36133" w:rsidRPr="008A0EE4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E36133" w:rsidRPr="008A0EE4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1804FC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="001804FC" w:rsidRPr="001804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4FC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1804FC" w:rsidRPr="001804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1804FC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="001804FC" w:rsidRPr="001804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4FC">
        <w:rPr>
          <w:rFonts w:eastAsia="Times New Roman"/>
          <w:color w:val="333333"/>
          <w:bdr w:val="none" w:sz="0" w:space="0" w:color="auto" w:frame="1"/>
          <w:lang w:val="ru-RU" w:eastAsia="nl-BE"/>
        </w:rPr>
        <w:t>должны</w:t>
      </w:r>
      <w:r w:rsidR="001804FC" w:rsidRPr="001804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4FC"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="001804FC" w:rsidRPr="001804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4FC">
        <w:rPr>
          <w:rFonts w:eastAsia="Times New Roman"/>
          <w:color w:val="333333"/>
          <w:bdr w:val="none" w:sz="0" w:space="0" w:color="auto" w:frame="1"/>
          <w:lang w:val="ru-RU" w:eastAsia="nl-BE"/>
        </w:rPr>
        <w:t>завершению</w:t>
      </w:r>
      <w:r w:rsidR="001804FC" w:rsidRPr="001804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4FC">
        <w:rPr>
          <w:rFonts w:eastAsia="Times New Roman"/>
          <w:color w:val="333333"/>
          <w:bdr w:val="none" w:sz="0" w:space="0" w:color="auto" w:frame="1"/>
          <w:lang w:val="ru-RU" w:eastAsia="nl-BE"/>
        </w:rPr>
        <w:t>срока</w:t>
      </w:r>
      <w:r w:rsidR="001804FC" w:rsidRPr="001804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4FC"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1804FC" w:rsidRPr="001804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4FC">
        <w:rPr>
          <w:rFonts w:eastAsia="Times New Roman"/>
          <w:color w:val="333333"/>
          <w:bdr w:val="none" w:sz="0" w:space="0" w:color="auto" w:frame="1"/>
          <w:lang w:val="ru-RU" w:eastAsia="nl-BE"/>
        </w:rPr>
        <w:t>произвести</w:t>
      </w:r>
      <w:r w:rsidR="001804FC" w:rsidRPr="001804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4FC">
        <w:rPr>
          <w:rFonts w:eastAsia="Times New Roman"/>
          <w:color w:val="333333"/>
          <w:bdr w:val="none" w:sz="0" w:space="0" w:color="auto" w:frame="1"/>
          <w:lang w:val="ru-RU" w:eastAsia="nl-BE"/>
        </w:rPr>
        <w:t>совместное</w:t>
      </w:r>
      <w:r w:rsidR="001804FC" w:rsidRPr="001804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4FC">
        <w:rPr>
          <w:rFonts w:eastAsia="Times New Roman"/>
          <w:color w:val="333333"/>
          <w:bdr w:val="none" w:sz="0" w:space="0" w:color="auto" w:frame="1"/>
          <w:lang w:val="ru-RU" w:eastAsia="nl-BE"/>
        </w:rPr>
        <w:t>описание</w:t>
      </w:r>
      <w:r w:rsidR="001804FC" w:rsidRPr="001804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804FC"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состояния жилища.</w:t>
      </w:r>
      <w:r w:rsidR="00E36133" w:rsidRPr="001804F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A05A9">
        <w:rPr>
          <w:rFonts w:eastAsia="Times New Roman"/>
          <w:color w:val="333333"/>
          <w:bdr w:val="none" w:sz="0" w:space="0" w:color="auto" w:frame="1"/>
          <w:lang w:val="ru-RU" w:eastAsia="nl-BE"/>
        </w:rPr>
        <w:t>При</w:t>
      </w:r>
      <w:r w:rsidR="00CA05A9" w:rsidRPr="0088343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CA05A9">
        <w:rPr>
          <w:rFonts w:eastAsia="Times New Roman"/>
          <w:color w:val="333333"/>
          <w:bdr w:val="none" w:sz="0" w:space="0" w:color="auto" w:frame="1"/>
          <w:lang w:val="ru-RU" w:eastAsia="nl-BE"/>
        </w:rPr>
        <w:t>подписании</w:t>
      </w:r>
      <w:r w:rsidR="00CA05A9" w:rsidRPr="0088343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CA05A9">
        <w:rPr>
          <w:rFonts w:eastAsia="Times New Roman"/>
          <w:color w:val="333333"/>
          <w:bdr w:val="none" w:sz="0" w:space="0" w:color="auto" w:frame="1"/>
          <w:lang w:val="ru-RU" w:eastAsia="nl-BE"/>
        </w:rPr>
        <w:t>обеими</w:t>
      </w:r>
      <w:r w:rsidR="00CA05A9" w:rsidRPr="0088343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CA05A9">
        <w:rPr>
          <w:rFonts w:eastAsia="Times New Roman"/>
          <w:color w:val="333333"/>
          <w:bdr w:val="none" w:sz="0" w:space="0" w:color="auto" w:frame="1"/>
          <w:lang w:val="ru-RU" w:eastAsia="nl-BE"/>
        </w:rPr>
        <w:t>сторонами</w:t>
      </w:r>
      <w:r w:rsidR="00CA05A9" w:rsidRPr="0088343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CA05A9">
        <w:rPr>
          <w:rFonts w:eastAsia="Times New Roman"/>
          <w:color w:val="333333"/>
          <w:bdr w:val="none" w:sz="0" w:space="0" w:color="auto" w:frame="1"/>
          <w:lang w:val="ru-RU" w:eastAsia="nl-BE"/>
        </w:rPr>
        <w:t>описание</w:t>
      </w:r>
      <w:r w:rsidR="00CA05A9" w:rsidRPr="0088343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CA05A9"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состояния</w:t>
      </w:r>
      <w:r w:rsidR="00CA05A9" w:rsidRPr="0088343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CA05A9">
        <w:rPr>
          <w:rFonts w:eastAsia="Times New Roman"/>
          <w:color w:val="333333"/>
          <w:bdr w:val="none" w:sz="0" w:space="0" w:color="auto" w:frame="1"/>
          <w:lang w:val="ru-RU" w:eastAsia="nl-BE"/>
        </w:rPr>
        <w:t>жилища</w:t>
      </w:r>
      <w:r w:rsidR="00CA05A9" w:rsidRPr="0088343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CA05A9">
        <w:rPr>
          <w:rFonts w:eastAsia="Times New Roman"/>
          <w:color w:val="333333"/>
          <w:bdr w:val="none" w:sz="0" w:space="0" w:color="auto" w:frame="1"/>
          <w:lang w:val="ru-RU" w:eastAsia="nl-BE"/>
        </w:rPr>
        <w:t>является</w:t>
      </w:r>
      <w:r w:rsidR="00CA05A9" w:rsidRPr="0088343F">
        <w:rPr>
          <w:rFonts w:eastAsia="Times New Roman"/>
          <w:color w:val="333333"/>
          <w:bdr w:val="none" w:sz="0" w:space="0" w:color="auto" w:frame="1"/>
          <w:lang w:eastAsia="nl-BE"/>
        </w:rPr>
        <w:t xml:space="preserve"> </w:t>
      </w:r>
      <w:r w:rsidR="00CA05A9">
        <w:rPr>
          <w:rFonts w:eastAsia="Times New Roman"/>
          <w:color w:val="333333"/>
          <w:bdr w:val="none" w:sz="0" w:space="0" w:color="auto" w:frame="1"/>
          <w:lang w:val="ru-RU" w:eastAsia="nl-BE"/>
        </w:rPr>
        <w:t>противоречивым</w:t>
      </w:r>
      <w:r w:rsidR="00CA05A9" w:rsidRPr="0088343F">
        <w:rPr>
          <w:rFonts w:eastAsia="Times New Roman"/>
          <w:color w:val="333333"/>
          <w:bdr w:val="none" w:sz="0" w:space="0" w:color="auto" w:frame="1"/>
          <w:lang w:eastAsia="nl-BE"/>
        </w:rPr>
        <w:t>.</w:t>
      </w:r>
    </w:p>
    <w:p w14:paraId="6826392B" w14:textId="3868D04C" w:rsidR="00186740" w:rsidRPr="00CA05A9" w:rsidRDefault="00CA05A9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случае</w:t>
      </w:r>
      <w:r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несогласия</w:t>
      </w:r>
      <w:r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будет</w:t>
      </w:r>
      <w:r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судьёй</w:t>
      </w:r>
      <w:r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назначен</w:t>
      </w:r>
      <w:r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эксперт</w:t>
      </w:r>
      <w:r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для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составления</w:t>
      </w:r>
      <w:r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описания</w:t>
      </w:r>
      <w:r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состояния</w:t>
      </w:r>
      <w:r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жилища</w:t>
      </w:r>
      <w:r w:rsidRPr="000C5A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а также судья примет решение кем будут оплачены услуги эксперта.</w:t>
      </w:r>
      <w:r w:rsidR="00E36133" w:rsidRPr="00CA05A9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</w:p>
    <w:p w14:paraId="3835E113" w14:textId="6B8FDC68" w:rsidR="00E36133" w:rsidRPr="00166178" w:rsidRDefault="00D65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При</w:t>
      </w:r>
      <w:r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завершении</w:t>
      </w:r>
      <w:r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срока</w:t>
      </w:r>
      <w:r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действия</w:t>
      </w:r>
      <w:r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договора</w:t>
      </w:r>
      <w:r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обязуется</w:t>
      </w:r>
      <w:r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C0311">
        <w:rPr>
          <w:rFonts w:eastAsia="Times New Roman"/>
          <w:color w:val="333333"/>
          <w:bdr w:val="none" w:sz="0" w:space="0" w:color="auto" w:frame="1"/>
          <w:lang w:val="ru-RU" w:eastAsia="nl-BE"/>
        </w:rPr>
        <w:t>вернуть</w:t>
      </w:r>
      <w:r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жилище</w:t>
      </w:r>
      <w:r w:rsidR="007B2128"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в</w:t>
      </w:r>
      <w:r w:rsidR="005C0311"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C0311">
        <w:rPr>
          <w:rFonts w:eastAsia="Times New Roman"/>
          <w:color w:val="333333"/>
          <w:bdr w:val="none" w:sz="0" w:space="0" w:color="auto" w:frame="1"/>
          <w:lang w:val="ru-RU" w:eastAsia="nl-BE"/>
        </w:rPr>
        <w:t>первоначальном</w:t>
      </w:r>
      <w:r w:rsidR="005C0311"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C0311"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состоянии</w:t>
      </w:r>
      <w:r w:rsidR="00E36133"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5C0311">
        <w:rPr>
          <w:rFonts w:eastAsia="Times New Roman"/>
          <w:color w:val="333333"/>
          <w:bdr w:val="none" w:sz="0" w:space="0" w:color="auto" w:frame="1"/>
          <w:lang w:val="ru-RU" w:eastAsia="nl-BE"/>
        </w:rPr>
        <w:t>согласно</w:t>
      </w:r>
      <w:r w:rsidR="005C0311"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C0311">
        <w:rPr>
          <w:rFonts w:eastAsia="Times New Roman"/>
          <w:color w:val="333333"/>
          <w:bdr w:val="none" w:sz="0" w:space="0" w:color="auto" w:frame="1"/>
          <w:lang w:val="ru-RU" w:eastAsia="nl-BE"/>
        </w:rPr>
        <w:t>сделанному своевременно описанию</w:t>
      </w:r>
      <w:r w:rsidR="005C0311"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за исключением ситуаций форс-мажора либо </w:t>
      </w:r>
      <w:r w:rsidR="000174DE">
        <w:rPr>
          <w:rFonts w:eastAsia="Times New Roman"/>
          <w:color w:val="333333"/>
          <w:bdr w:val="none" w:sz="0" w:space="0" w:color="auto" w:frame="1"/>
          <w:lang w:val="ru-RU" w:eastAsia="nl-BE"/>
        </w:rPr>
        <w:t>вследствие</w:t>
      </w:r>
      <w:r w:rsid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C0311">
        <w:rPr>
          <w:rFonts w:eastAsia="Times New Roman"/>
          <w:color w:val="333333"/>
          <w:bdr w:val="none" w:sz="0" w:space="0" w:color="auto" w:frame="1"/>
          <w:lang w:val="ru-RU" w:eastAsia="nl-BE"/>
        </w:rPr>
        <w:t>ветхости</w:t>
      </w:r>
      <w:r w:rsidR="00E36133"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как результат нормального пользования и восстановительных работ, попадающих под обязанность </w:t>
      </w:r>
      <w:proofErr w:type="spellStart"/>
      <w:r w:rsidR="005C0311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E36133" w:rsidRPr="005C031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33" w:rsidRPr="005C0311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В случае иного соглашения описание </w:t>
      </w:r>
      <w:r w:rsidR="0058635C"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состояния</w:t>
      </w:r>
      <w:r w:rsid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жилища производится при </w:t>
      </w:r>
      <w:r w:rsidR="00CB35D6">
        <w:rPr>
          <w:rFonts w:eastAsia="Times New Roman"/>
          <w:color w:val="333333"/>
          <w:bdr w:val="none" w:sz="0" w:space="0" w:color="auto" w:frame="1"/>
          <w:lang w:val="ru-RU" w:eastAsia="nl-BE"/>
        </w:rPr>
        <w:t>покидании</w:t>
      </w:r>
      <w:r w:rsid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жилища в последний день </w:t>
      </w:r>
      <w:r w:rsidR="00CB35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найма жилья, которое совпадает с </w:t>
      </w:r>
      <w:r w:rsidR="00CB35D6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>освобождением</w:t>
      </w:r>
      <w:r w:rsidR="00CB35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жилища. </w:t>
      </w:r>
      <w:r w:rsidR="0058635C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тороны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пришли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к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обоюдному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согласию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отношении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того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что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не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будут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сниматься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показания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со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счётчиков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коммунальных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услуг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174DE">
        <w:rPr>
          <w:rFonts w:eastAsia="Times New Roman"/>
          <w:color w:val="333333"/>
          <w:bdr w:val="none" w:sz="0" w:space="0" w:color="auto" w:frame="1"/>
          <w:lang w:val="ru-RU" w:eastAsia="nl-BE"/>
        </w:rPr>
        <w:t>до</w:t>
      </w:r>
      <w:r w:rsidR="000174DE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174DE">
        <w:rPr>
          <w:rFonts w:eastAsia="Times New Roman"/>
          <w:color w:val="333333"/>
          <w:bdr w:val="none" w:sz="0" w:space="0" w:color="auto" w:frame="1"/>
          <w:lang w:val="ru-RU" w:eastAsia="nl-BE"/>
        </w:rPr>
        <w:t>тех</w:t>
      </w:r>
      <w:r w:rsidR="000174DE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174DE">
        <w:rPr>
          <w:rFonts w:eastAsia="Times New Roman"/>
          <w:color w:val="333333"/>
          <w:bdr w:val="none" w:sz="0" w:space="0" w:color="auto" w:frame="1"/>
          <w:lang w:val="ru-RU" w:eastAsia="nl-BE"/>
        </w:rPr>
        <w:t>пор</w:t>
      </w:r>
      <w:r w:rsidR="000174DE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>, пока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не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будет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составлен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документ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завершительного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описания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состояния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B2128">
        <w:rPr>
          <w:rFonts w:eastAsia="Times New Roman"/>
          <w:color w:val="333333"/>
          <w:bdr w:val="none" w:sz="0" w:space="0" w:color="auto" w:frame="1"/>
          <w:lang w:val="ru-RU" w:eastAsia="nl-BE"/>
        </w:rPr>
        <w:t>жилища</w:t>
      </w:r>
      <w:r w:rsidR="007B2128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E36133" w:rsidRPr="005D734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33" w:rsidRPr="005D734E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65524D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тороны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пришли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к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обоюдному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согласию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940BE">
        <w:rPr>
          <w:rFonts w:eastAsia="Times New Roman"/>
          <w:color w:val="333333"/>
          <w:bdr w:val="none" w:sz="0" w:space="0" w:color="auto" w:frame="1"/>
          <w:lang w:val="ru-RU" w:eastAsia="nl-BE"/>
        </w:rPr>
        <w:t>том,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что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передача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ключей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любой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её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возможной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940BE">
        <w:rPr>
          <w:rFonts w:eastAsia="Times New Roman"/>
          <w:color w:val="333333"/>
          <w:bdr w:val="none" w:sz="0" w:space="0" w:color="auto" w:frame="1"/>
          <w:lang w:val="ru-RU" w:eastAsia="nl-BE"/>
        </w:rPr>
        <w:t>форме</w:t>
      </w:r>
      <w:r w:rsidR="008940BE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, и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завершении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описани</w:t>
      </w:r>
      <w:r w:rsidR="0065524D">
        <w:rPr>
          <w:rFonts w:eastAsia="Times New Roman"/>
          <w:color w:val="333333"/>
          <w:bdr w:val="none" w:sz="0" w:space="0" w:color="auto" w:frame="1"/>
          <w:lang w:val="ru-RU" w:eastAsia="nl-BE"/>
        </w:rPr>
        <w:t>я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состояния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жилища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не приводит к частичному либо полному освобождению от текущих </w:t>
      </w:r>
      <w:r w:rsidR="008940BE">
        <w:rPr>
          <w:rFonts w:eastAsia="Times New Roman"/>
          <w:color w:val="333333"/>
          <w:bdr w:val="none" w:sz="0" w:space="0" w:color="auto" w:frame="1"/>
          <w:lang w:val="ru-RU" w:eastAsia="nl-BE"/>
        </w:rPr>
        <w:t>обязанностей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E36133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Данное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освобождение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может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быть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предоставлено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Наймодателем</w:t>
      </w:r>
      <w:proofErr w:type="spellEnd"/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Нанимателю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лишь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при</w:t>
      </w:r>
      <w:r w:rsidR="00166178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166178">
        <w:rPr>
          <w:rFonts w:eastAsia="Times New Roman"/>
          <w:color w:val="333333"/>
          <w:bdr w:val="none" w:sz="0" w:space="0" w:color="auto" w:frame="1"/>
          <w:lang w:val="ru-RU" w:eastAsia="nl-BE"/>
        </w:rPr>
        <w:t>выполнении исходящих из договора обязанностей (</w:t>
      </w:r>
      <w:r w:rsidR="008940BE">
        <w:rPr>
          <w:rFonts w:eastAsia="Times New Roman"/>
          <w:color w:val="333333"/>
          <w:bdr w:val="none" w:sz="0" w:space="0" w:color="auto" w:frame="1"/>
          <w:lang w:val="ru-RU" w:eastAsia="nl-BE"/>
        </w:rPr>
        <w:t>оплата суммы найма, оплата иных затрат, и так далее.)</w:t>
      </w:r>
      <w:r w:rsidR="00E36133" w:rsidRPr="0016617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06086242" w14:textId="7447593D" w:rsidR="00E36133" w:rsidRPr="00CB35D6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1C06AD39" w14:textId="77777777" w:rsidR="003B69FA" w:rsidRPr="00166178" w:rsidRDefault="003B69FA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6DED7AF5" w14:textId="1D2C44AA" w:rsidR="00E36133" w:rsidRPr="007B066B" w:rsidRDefault="0012447B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1</w:t>
      </w:r>
      <w:r w:rsidR="00EE37E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0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. </w:t>
      </w:r>
      <w:r w:rsidR="007B066B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ПЕРИОДИЧЕСКОЕ ОБСЛУЖИВАНИЕ И ВОССТАНОВИТЕЛЬНЫЕ РАБОТЫ</w:t>
      </w:r>
    </w:p>
    <w:p w14:paraId="0373A36C" w14:textId="48E9071F" w:rsidR="00E36133" w:rsidRPr="005A1F73" w:rsidRDefault="00AC1A6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обязуется</w:t>
      </w:r>
      <w:r w:rsidR="00E3613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проводить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все</w:t>
      </w:r>
      <w:r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восстановительные</w:t>
      </w:r>
      <w:r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работы</w:t>
      </w:r>
      <w:r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которые</w:t>
      </w:r>
      <w:r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согласно</w:t>
      </w:r>
      <w:r w:rsidR="005A1F7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декрету</w:t>
      </w:r>
      <w:r w:rsidR="00E3613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Vlaams</w:t>
      </w:r>
      <w:r w:rsidR="00E3613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Woninghuurdecreet</w:t>
      </w:r>
      <w:r w:rsidR="005A1F7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E3613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совершаются за счёт </w:t>
      </w:r>
      <w:proofErr w:type="spellStart"/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 w:rsidR="00E3613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="005A1F7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ставит</w:t>
      </w:r>
      <w:r w:rsidR="005A1F7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 w:rsidR="005A1F7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незамедлительно</w:t>
      </w:r>
      <w:r w:rsidR="005A1F7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5A1F7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известность</w:t>
      </w:r>
      <w:r w:rsidR="005A1F7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о каждом случае </w:t>
      </w:r>
      <w:r w:rsidR="003F741F">
        <w:rPr>
          <w:rFonts w:eastAsia="Times New Roman"/>
          <w:color w:val="333333"/>
          <w:bdr w:val="none" w:sz="0" w:space="0" w:color="auto" w:frame="1"/>
          <w:lang w:val="ru-RU" w:eastAsia="nl-BE"/>
        </w:rPr>
        <w:t>неисправности,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восстановление которой </w:t>
      </w:r>
      <w:r w:rsidR="003F741F">
        <w:rPr>
          <w:rFonts w:eastAsia="Times New Roman"/>
          <w:color w:val="333333"/>
          <w:bdr w:val="none" w:sz="0" w:space="0" w:color="auto" w:frame="1"/>
          <w:lang w:val="ru-RU" w:eastAsia="nl-BE"/>
        </w:rPr>
        <w:t>попадает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под обязанности </w:t>
      </w:r>
      <w:proofErr w:type="spellStart"/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 w:rsidR="003F741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посредством</w:t>
      </w:r>
      <w:r w:rsidR="005A1F7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письма</w:t>
      </w:r>
      <w:r w:rsidR="005A1F7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либо</w:t>
      </w:r>
      <w:r w:rsidR="005A1F7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электронной</w:t>
      </w:r>
      <w:r w:rsidR="005A1F7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A1F73">
        <w:rPr>
          <w:rFonts w:eastAsia="Times New Roman"/>
          <w:color w:val="333333"/>
          <w:bdr w:val="none" w:sz="0" w:space="0" w:color="auto" w:frame="1"/>
          <w:lang w:val="ru-RU" w:eastAsia="nl-BE"/>
        </w:rPr>
        <w:t>почты</w:t>
      </w:r>
      <w:r w:rsidR="003F741F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E36133" w:rsidRPr="005A1F7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558B4C29" w14:textId="77777777" w:rsidR="003E1CCB" w:rsidRPr="005A1F73" w:rsidRDefault="003E1CCB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6A4D1BF1" w14:textId="4A46209C" w:rsidR="00E36133" w:rsidRPr="009075D6" w:rsidRDefault="007B066B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обязуется</w:t>
      </w:r>
      <w:r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поддерживать</w:t>
      </w:r>
      <w:r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состояние</w:t>
      </w:r>
      <w:r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жилища</w:t>
      </w:r>
      <w:r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262C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E1262C"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262C">
        <w:rPr>
          <w:rFonts w:eastAsia="Times New Roman"/>
          <w:color w:val="333333"/>
          <w:bdr w:val="none" w:sz="0" w:space="0" w:color="auto" w:frame="1"/>
          <w:lang w:val="ru-RU" w:eastAsia="nl-BE"/>
        </w:rPr>
        <w:t>подобающем</w:t>
      </w:r>
      <w:r w:rsidR="00E1262C"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262C">
        <w:rPr>
          <w:rFonts w:eastAsia="Times New Roman"/>
          <w:color w:val="333333"/>
          <w:bdr w:val="none" w:sz="0" w:space="0" w:color="auto" w:frame="1"/>
          <w:lang w:val="ru-RU" w:eastAsia="nl-BE"/>
        </w:rPr>
        <w:t>виде</w:t>
      </w:r>
      <w:r w:rsidR="00E36133"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262C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E1262C"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262C"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="00E1262C"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262C">
        <w:rPr>
          <w:rFonts w:eastAsia="Times New Roman"/>
          <w:color w:val="333333"/>
          <w:bdr w:val="none" w:sz="0" w:space="0" w:color="auto" w:frame="1"/>
          <w:lang w:val="ru-RU" w:eastAsia="nl-BE"/>
        </w:rPr>
        <w:t>завершении срока действия договора найма его вернуть в первоначальном состоянии, согласно</w:t>
      </w:r>
      <w:r w:rsidR="00E36133"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1262C">
        <w:rPr>
          <w:rFonts w:eastAsia="Times New Roman"/>
          <w:color w:val="333333"/>
          <w:bdr w:val="none" w:sz="0" w:space="0" w:color="auto" w:frame="1"/>
          <w:lang w:val="ru-RU" w:eastAsia="nl-BE"/>
        </w:rPr>
        <w:t>сделанному своевременно описанию</w:t>
      </w:r>
      <w:r w:rsidR="00E36133"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8827F6">
        <w:rPr>
          <w:rFonts w:eastAsia="Times New Roman"/>
          <w:color w:val="333333"/>
          <w:bdr w:val="none" w:sz="0" w:space="0" w:color="auto" w:frame="1"/>
          <w:lang w:val="ru-RU" w:eastAsia="nl-BE"/>
        </w:rPr>
        <w:t>за исключением ситуаций форс-мажора либо ветхости</w:t>
      </w:r>
      <w:r w:rsidR="00E36133" w:rsidRPr="00E1262C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8827F6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t xml:space="preserve"> </w:t>
      </w:r>
      <w:r w:rsidR="008827F6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="00E36133" w:rsidRPr="008827F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27F6">
        <w:rPr>
          <w:rFonts w:eastAsia="Times New Roman"/>
          <w:color w:val="333333"/>
          <w:bdr w:val="none" w:sz="0" w:space="0" w:color="auto" w:frame="1"/>
          <w:lang w:val="ru-RU" w:eastAsia="nl-BE"/>
        </w:rPr>
        <w:t>обязуется</w:t>
      </w:r>
      <w:r w:rsidR="008827F6" w:rsidRPr="008827F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27F6">
        <w:rPr>
          <w:rFonts w:eastAsia="Times New Roman"/>
          <w:color w:val="333333"/>
          <w:bdr w:val="none" w:sz="0" w:space="0" w:color="auto" w:frame="1"/>
          <w:lang w:val="ru-RU" w:eastAsia="nl-BE"/>
        </w:rPr>
        <w:t>проводить</w:t>
      </w:r>
      <w:r w:rsidR="008827F6" w:rsidRPr="008827F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27F6">
        <w:rPr>
          <w:rFonts w:eastAsia="Times New Roman"/>
          <w:color w:val="333333"/>
          <w:bdr w:val="none" w:sz="0" w:space="0" w:color="auto" w:frame="1"/>
          <w:lang w:val="ru-RU" w:eastAsia="nl-BE"/>
        </w:rPr>
        <w:t>все</w:t>
      </w:r>
      <w:r w:rsidR="008827F6" w:rsidRPr="008827F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27F6">
        <w:rPr>
          <w:rFonts w:eastAsia="Times New Roman"/>
          <w:color w:val="333333"/>
          <w:bdr w:val="none" w:sz="0" w:space="0" w:color="auto" w:frame="1"/>
          <w:lang w:val="ru-RU" w:eastAsia="nl-BE"/>
        </w:rPr>
        <w:t>восстановительные</w:t>
      </w:r>
      <w:r w:rsidR="008827F6" w:rsidRPr="008827F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27F6">
        <w:rPr>
          <w:rFonts w:eastAsia="Times New Roman"/>
          <w:color w:val="333333"/>
          <w:bdr w:val="none" w:sz="0" w:space="0" w:color="auto" w:frame="1"/>
          <w:lang w:val="ru-RU" w:eastAsia="nl-BE"/>
        </w:rPr>
        <w:t>работы, которые согласно декрету</w:t>
      </w:r>
      <w:r w:rsidR="00E36133" w:rsidRPr="008827F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Vlaams Woninghuurdecreet</w:t>
      </w:r>
      <w:r w:rsidR="008827F6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E36133" w:rsidRPr="008827F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27F6">
        <w:rPr>
          <w:rFonts w:eastAsia="Times New Roman"/>
          <w:color w:val="333333"/>
          <w:bdr w:val="none" w:sz="0" w:space="0" w:color="auto" w:frame="1"/>
          <w:lang w:val="ru-RU" w:eastAsia="nl-BE"/>
        </w:rPr>
        <w:t>совершаются за счёт Нанимателя</w:t>
      </w:r>
      <w:r w:rsidR="00E36133" w:rsidRPr="008827F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8827F6">
        <w:rPr>
          <w:rFonts w:eastAsia="Times New Roman"/>
          <w:color w:val="333333"/>
          <w:bdr w:val="none" w:sz="0" w:space="0" w:color="auto" w:frame="1"/>
          <w:lang w:val="ru-RU" w:eastAsia="nl-BE"/>
        </w:rPr>
        <w:t>Он</w:t>
      </w:r>
      <w:r w:rsidR="008827F6" w:rsidRPr="009075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27F6">
        <w:rPr>
          <w:rFonts w:eastAsia="Times New Roman"/>
          <w:color w:val="333333"/>
          <w:bdr w:val="none" w:sz="0" w:space="0" w:color="auto" w:frame="1"/>
          <w:lang w:val="ru-RU" w:eastAsia="nl-BE"/>
        </w:rPr>
        <w:t>также</w:t>
      </w:r>
      <w:r w:rsidR="008827F6" w:rsidRPr="009075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827F6">
        <w:rPr>
          <w:rFonts w:eastAsia="Times New Roman"/>
          <w:color w:val="333333"/>
          <w:bdr w:val="none" w:sz="0" w:space="0" w:color="auto" w:frame="1"/>
          <w:lang w:val="ru-RU" w:eastAsia="nl-BE"/>
        </w:rPr>
        <w:t>обязуется</w:t>
      </w:r>
      <w:r w:rsidR="008827F6" w:rsidRPr="009075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075D6">
        <w:rPr>
          <w:rFonts w:eastAsia="Times New Roman"/>
          <w:color w:val="333333"/>
          <w:bdr w:val="none" w:sz="0" w:space="0" w:color="auto" w:frame="1"/>
          <w:lang w:val="ru-RU" w:eastAsia="nl-BE"/>
        </w:rPr>
        <w:t>проводить</w:t>
      </w:r>
      <w:r w:rsidR="009075D6" w:rsidRPr="009075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075D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восстановительные работы, в случае если они стали необходимыми по причине собственной ошибки. </w:t>
      </w:r>
    </w:p>
    <w:p w14:paraId="4B6A2095" w14:textId="5E4EDBC6" w:rsidR="00E36133" w:rsidRPr="009075D6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028089C0" w14:textId="77777777" w:rsidR="002D240B" w:rsidRPr="009075D6" w:rsidRDefault="002D240B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4170D636" w14:textId="557C9555" w:rsidR="00E36133" w:rsidRPr="00AA463F" w:rsidRDefault="0012447B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</w:t>
      </w:r>
      <w:r w:rsidR="00B2115A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татья</w:t>
      </w:r>
      <w:r w:rsidR="00E36133" w:rsidRPr="009075D6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1</w:t>
      </w:r>
      <w:r w:rsidR="00EE37E3" w:rsidRPr="009075D6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1</w:t>
      </w:r>
      <w:r w:rsidR="00E36133" w:rsidRPr="009075D6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. 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СТРАХОВ</w:t>
      </w:r>
      <w:r w:rsidR="0065524D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АНИЕ</w:t>
      </w:r>
    </w:p>
    <w:p w14:paraId="20D6A68B" w14:textId="1E003D8E" w:rsidR="00E36133" w:rsidRPr="002B7E20" w:rsidRDefault="00B2115A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lastRenderedPageBreak/>
        <w:t>Наниматель</w:t>
      </w:r>
      <w:r w:rsidR="00E36133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обязуется</w:t>
      </w:r>
      <w:r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весь</w:t>
      </w:r>
      <w:r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период</w:t>
      </w:r>
      <w:r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длительности</w:t>
      </w:r>
      <w:r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срока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E36133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001A88">
        <w:rPr>
          <w:rFonts w:eastAsia="Times New Roman"/>
          <w:color w:val="333333"/>
          <w:bdr w:val="none" w:sz="0" w:space="0" w:color="auto" w:frame="1"/>
          <w:lang w:val="ru-RU" w:eastAsia="nl-BE"/>
        </w:rPr>
        <w:t>заключить</w:t>
      </w:r>
      <w:r w:rsidR="00001A88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01A88">
        <w:rPr>
          <w:rFonts w:eastAsia="Times New Roman"/>
          <w:color w:val="333333"/>
          <w:bdr w:val="none" w:sz="0" w:space="0" w:color="auto" w:frame="1"/>
          <w:lang w:val="ru-RU" w:eastAsia="nl-BE"/>
        </w:rPr>
        <w:t>страховой</w:t>
      </w:r>
      <w:r w:rsidR="00001A88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01A88">
        <w:rPr>
          <w:rFonts w:eastAsia="Times New Roman"/>
          <w:color w:val="333333"/>
          <w:bdr w:val="none" w:sz="0" w:space="0" w:color="auto" w:frame="1"/>
          <w:lang w:val="ru-RU" w:eastAsia="nl-BE"/>
        </w:rPr>
        <w:t>полис</w:t>
      </w:r>
      <w:r w:rsidR="00001A88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B7E20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нанимательской</w:t>
      </w:r>
      <w:r w:rsidR="002B7E20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B7E20">
        <w:rPr>
          <w:rFonts w:eastAsia="Times New Roman"/>
          <w:color w:val="333333"/>
          <w:bdr w:val="none" w:sz="0" w:space="0" w:color="auto" w:frame="1"/>
          <w:lang w:val="ru-RU" w:eastAsia="nl-BE"/>
        </w:rPr>
        <w:t>ответственности</w:t>
      </w:r>
      <w:r w:rsidR="002B7E20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B7E20"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="002B7E20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B7E20">
        <w:rPr>
          <w:rFonts w:eastAsia="Times New Roman"/>
          <w:color w:val="333333"/>
          <w:bdr w:val="none" w:sz="0" w:space="0" w:color="auto" w:frame="1"/>
          <w:lang w:val="ru-RU" w:eastAsia="nl-BE"/>
        </w:rPr>
        <w:t>отношению</w:t>
      </w:r>
      <w:r w:rsidR="002B7E20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B7E20">
        <w:rPr>
          <w:rFonts w:eastAsia="Times New Roman"/>
          <w:color w:val="333333"/>
          <w:bdr w:val="none" w:sz="0" w:space="0" w:color="auto" w:frame="1"/>
          <w:lang w:val="ru-RU" w:eastAsia="nl-BE"/>
        </w:rPr>
        <w:t>к</w:t>
      </w:r>
      <w:r w:rsidR="002B7E20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B7E20">
        <w:rPr>
          <w:rFonts w:eastAsia="Times New Roman"/>
          <w:color w:val="333333"/>
          <w:bdr w:val="none" w:sz="0" w:space="0" w:color="auto" w:frame="1"/>
          <w:lang w:val="ru-RU" w:eastAsia="nl-BE"/>
        </w:rPr>
        <w:t>собственнику</w:t>
      </w:r>
      <w:r w:rsidR="002B7E20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B7E20">
        <w:rPr>
          <w:rFonts w:eastAsia="Times New Roman"/>
          <w:color w:val="333333"/>
          <w:bdr w:val="none" w:sz="0" w:space="0" w:color="auto" w:frame="1"/>
          <w:lang w:val="ru-RU" w:eastAsia="nl-BE"/>
        </w:rPr>
        <w:t>жилья</w:t>
      </w:r>
      <w:r w:rsidR="002B7E20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01A88"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="00001A88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01A88">
        <w:rPr>
          <w:rFonts w:eastAsia="Times New Roman"/>
          <w:color w:val="333333"/>
          <w:bdr w:val="none" w:sz="0" w:space="0" w:color="auto" w:frame="1"/>
          <w:lang w:val="ru-RU" w:eastAsia="nl-BE"/>
        </w:rPr>
        <w:t>полную</w:t>
      </w:r>
      <w:r w:rsidR="00001A88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01A88">
        <w:rPr>
          <w:rFonts w:eastAsia="Times New Roman"/>
          <w:color w:val="333333"/>
          <w:bdr w:val="none" w:sz="0" w:space="0" w:color="auto" w:frame="1"/>
          <w:lang w:val="ru-RU" w:eastAsia="nl-BE"/>
        </w:rPr>
        <w:t>стоимость</w:t>
      </w:r>
      <w:r w:rsidR="00001A88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01A88">
        <w:rPr>
          <w:rFonts w:eastAsia="Times New Roman"/>
          <w:color w:val="333333"/>
          <w:bdr w:val="none" w:sz="0" w:space="0" w:color="auto" w:frame="1"/>
          <w:lang w:val="ru-RU" w:eastAsia="nl-BE"/>
        </w:rPr>
        <w:t>жилища</w:t>
      </w:r>
      <w:r w:rsidR="00001A88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01A88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001A88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001A88">
        <w:rPr>
          <w:rFonts w:eastAsia="Times New Roman"/>
          <w:color w:val="333333"/>
          <w:bdr w:val="none" w:sz="0" w:space="0" w:color="auto" w:frame="1"/>
          <w:lang w:val="ru-RU" w:eastAsia="nl-BE"/>
        </w:rPr>
        <w:t>найм</w:t>
      </w:r>
      <w:proofErr w:type="spellEnd"/>
      <w:r w:rsidR="002B7E20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001A88" w:rsidRPr="002B7E2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65BFDC90" w14:textId="530AB9EB" w:rsidR="00E36133" w:rsidRPr="00983E34" w:rsidRDefault="00983E34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Pr="00983E3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просьбе</w:t>
      </w:r>
      <w:r w:rsidRPr="00983E3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 w:rsidRPr="00983E3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он</w:t>
      </w:r>
      <w:r w:rsidRPr="00983E3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предоставляет</w:t>
      </w:r>
      <w:r w:rsidRPr="00983E3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подтверждение</w:t>
      </w:r>
      <w:r w:rsidRPr="00983E3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заключения</w:t>
      </w:r>
      <w:r w:rsidRPr="00983E3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страхового</w:t>
      </w:r>
      <w:r w:rsidRPr="00983E3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полиса</w:t>
      </w:r>
      <w:r w:rsidR="00E36133" w:rsidRPr="00983E3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а также </w:t>
      </w:r>
      <w:r w:rsidR="0002649C">
        <w:rPr>
          <w:rFonts w:eastAsia="Times New Roman"/>
          <w:color w:val="333333"/>
          <w:bdr w:val="none" w:sz="0" w:space="0" w:color="auto" w:frame="1"/>
          <w:lang w:val="ru-RU" w:eastAsia="nl-BE"/>
        </w:rPr>
        <w:t>подтверждение оплаты последнего взноса</w:t>
      </w:r>
      <w:r w:rsidR="00E36133" w:rsidRPr="00983E34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347D3263" w14:textId="6B578717" w:rsidR="006E1012" w:rsidRPr="00B26816" w:rsidRDefault="00B26816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Обязательность</w:t>
      </w:r>
      <w:r w:rsidRPr="00B2681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заключения</w:t>
      </w:r>
      <w:r w:rsidRPr="00B2681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страхового</w:t>
      </w:r>
      <w:r w:rsidRPr="00B2681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полиса</w:t>
      </w:r>
      <w:r w:rsidRPr="00B2681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Нанимателем</w:t>
      </w:r>
      <w:r w:rsidRPr="00B2681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может</w:t>
      </w:r>
      <w:r w:rsidRPr="00B2681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быть</w:t>
      </w:r>
      <w:r w:rsidRPr="00B2681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C4047">
        <w:rPr>
          <w:rFonts w:eastAsia="Times New Roman"/>
          <w:color w:val="333333"/>
          <w:bdr w:val="none" w:sz="0" w:space="0" w:color="auto" w:frame="1"/>
          <w:lang w:val="ru-RU" w:eastAsia="nl-BE"/>
        </w:rPr>
        <w:t>востребована</w:t>
      </w:r>
      <w:r w:rsidR="00EC4047" w:rsidRPr="00B2681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посредством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внесения пункта в страхово</w:t>
      </w:r>
      <w:r w:rsidR="00EC4047">
        <w:rPr>
          <w:rFonts w:eastAsia="Times New Roman"/>
          <w:color w:val="333333"/>
          <w:bdr w:val="none" w:sz="0" w:space="0" w:color="auto" w:frame="1"/>
          <w:lang w:val="ru-RU" w:eastAsia="nl-BE"/>
        </w:rPr>
        <w:t>й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договор </w:t>
      </w: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 w:rsidR="00EC4047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="006E1012" w:rsidRPr="00B2681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685C32A8" w14:textId="77777777" w:rsidR="00D525A4" w:rsidRPr="00B26816" w:rsidRDefault="00D525A4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0C7D77C0" w14:textId="7286CCAE" w:rsidR="00E36133" w:rsidRPr="00220487" w:rsidRDefault="00CC11A8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свою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очередь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заключает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противопожарный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страховой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D6885">
        <w:rPr>
          <w:rFonts w:eastAsia="Times New Roman"/>
          <w:color w:val="333333"/>
          <w:bdr w:val="none" w:sz="0" w:space="0" w:color="auto" w:frame="1"/>
          <w:lang w:val="ru-RU" w:eastAsia="nl-BE"/>
        </w:rPr>
        <w:t>полис,</w:t>
      </w:r>
      <w:r w:rsidR="009D6885"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а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также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D6885">
        <w:rPr>
          <w:rFonts w:eastAsia="Times New Roman"/>
          <w:color w:val="333333"/>
          <w:bdr w:val="none" w:sz="0" w:space="0" w:color="auto" w:frame="1"/>
          <w:lang w:val="ru-RU" w:eastAsia="nl-BE"/>
        </w:rPr>
        <w:t>против</w:t>
      </w:r>
      <w:r w:rsidR="009D6885"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дополнительных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рисков</w:t>
      </w:r>
      <w:r w:rsidR="00E36133"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побочный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ущерб</w:t>
      </w:r>
      <w:r w:rsidR="00E36133"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),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взрывов</w:t>
      </w:r>
      <w:r w:rsidR="00E36133"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ущерб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D6885">
        <w:rPr>
          <w:rFonts w:eastAsia="Times New Roman"/>
          <w:color w:val="333333"/>
          <w:bdr w:val="none" w:sz="0" w:space="0" w:color="auto" w:frame="1"/>
          <w:lang w:val="ru-RU" w:eastAsia="nl-BE"/>
        </w:rPr>
        <w:t>вследствие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шторма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или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наводнения</w:t>
      </w:r>
      <w:r w:rsidR="00E36133"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попадания</w:t>
      </w:r>
      <w:r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молнии</w:t>
      </w:r>
      <w:r w:rsidR="00E36133" w:rsidRPr="00CC11A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Он</w:t>
      </w:r>
      <w:r w:rsidRPr="0022048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также</w:t>
      </w:r>
      <w:r w:rsidRPr="0022048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заключает</w:t>
      </w:r>
      <w:r w:rsidRPr="0022048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страховой</w:t>
      </w:r>
      <w:r w:rsidRPr="0022048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полис</w:t>
      </w:r>
      <w:r w:rsidRPr="0022048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20487">
        <w:rPr>
          <w:rFonts w:eastAsia="Times New Roman"/>
          <w:color w:val="333333"/>
          <w:bdr w:val="none" w:sz="0" w:space="0" w:color="auto" w:frame="1"/>
          <w:lang w:val="ru-RU" w:eastAsia="nl-BE"/>
        </w:rPr>
        <w:t>гражданской</w:t>
      </w:r>
      <w:r w:rsidR="00220487" w:rsidRPr="0022048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20487">
        <w:rPr>
          <w:rFonts w:eastAsia="Times New Roman"/>
          <w:color w:val="333333"/>
          <w:bdr w:val="none" w:sz="0" w:space="0" w:color="auto" w:frame="1"/>
          <w:lang w:val="ru-RU" w:eastAsia="nl-BE"/>
        </w:rPr>
        <w:t>ответственности</w:t>
      </w:r>
      <w:r w:rsidR="00E36133" w:rsidRPr="0022048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20487">
        <w:rPr>
          <w:rFonts w:eastAsia="Times New Roman"/>
          <w:color w:val="333333"/>
          <w:bdr w:val="none" w:sz="0" w:space="0" w:color="auto" w:frame="1"/>
          <w:lang w:val="ru-RU" w:eastAsia="nl-BE"/>
        </w:rPr>
        <w:t>и по отношению к третьим лицам</w:t>
      </w:r>
      <w:r w:rsidR="00E36133" w:rsidRPr="00220487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5C8D834E" w14:textId="1E9C66F6" w:rsidR="00E36133" w:rsidRPr="00220487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3BF33675" w14:textId="40963A7E" w:rsidR="00E36133" w:rsidRPr="00220487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7C7CE84A" w14:textId="2DCADF51" w:rsidR="00E36133" w:rsidRPr="006A1A7E" w:rsidRDefault="00CF195D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1</w:t>
      </w:r>
      <w:r w:rsidR="00EE37E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2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. </w:t>
      </w:r>
      <w:r w:rsidR="00511946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ВНЕСЕНИЕ</w:t>
      </w:r>
      <w:r w:rsidR="00511946" w:rsidRPr="006A1A7E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511946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ИЗМЕНЕНИЙ</w:t>
      </w:r>
      <w:r w:rsidR="00511946" w:rsidRPr="006A1A7E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511946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В</w:t>
      </w:r>
      <w:r w:rsidR="00511946" w:rsidRPr="006A1A7E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511946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ЖИЛЬЕ</w:t>
      </w:r>
      <w:r w:rsidR="00511946" w:rsidRPr="006A1A7E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511946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НАЙМА</w:t>
      </w:r>
    </w:p>
    <w:p w14:paraId="5EE84B27" w14:textId="79658404" w:rsidR="00E36133" w:rsidRPr="006A1A7E" w:rsidRDefault="006A1A7E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Нанимателю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не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допускается,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без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то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предварительного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письменной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форме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разрешения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от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вносить изменения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данном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жилье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которые впоследствии не смогут </w:t>
      </w:r>
      <w:r w:rsidR="00EB54A4">
        <w:rPr>
          <w:rFonts w:eastAsia="Times New Roman"/>
          <w:color w:val="333333"/>
          <w:bdr w:val="none" w:sz="0" w:space="0" w:color="auto" w:frame="1"/>
          <w:lang w:val="ru-RU" w:eastAsia="nl-BE"/>
        </w:rPr>
        <w:t>подвергнуться удалению</w:t>
      </w:r>
      <w:r w:rsidR="00012F55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Pr="006A1A7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10980325" w14:textId="436E9DA5" w:rsidR="00E36133" w:rsidRPr="00245488" w:rsidRDefault="00DE2FE0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случае</w:t>
      </w:r>
      <w:r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если</w:t>
      </w:r>
      <w:r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всё</w:t>
      </w:r>
      <w:r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>-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таки</w:t>
      </w:r>
      <w:r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внесёт</w:t>
      </w:r>
      <w:r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изменения</w:t>
      </w:r>
      <w:r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без</w:t>
      </w:r>
      <w:r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</w:t>
      </w:r>
      <w:r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то</w:t>
      </w:r>
      <w:r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предоставленного</w:t>
      </w:r>
      <w:r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разрешения</w:t>
      </w:r>
      <w:r w:rsidR="00E36133"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может </w:t>
      </w: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по завершении договора найма принять жильё в новом состоянии, без возмещения расходов Нанимателя.</w:t>
      </w:r>
      <w:r w:rsidR="00E36133" w:rsidRPr="00DE2FE0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Pr="0024548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07CAC">
        <w:rPr>
          <w:rFonts w:eastAsia="Times New Roman"/>
          <w:color w:val="333333"/>
          <w:bdr w:val="none" w:sz="0" w:space="0" w:color="auto" w:frame="1"/>
          <w:lang w:val="ru-RU" w:eastAsia="nl-BE"/>
        </w:rPr>
        <w:t>располагает</w:t>
      </w:r>
      <w:r w:rsidRPr="0024548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правом</w:t>
      </w:r>
      <w:r w:rsidRPr="0024548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требования</w:t>
      </w:r>
      <w:r w:rsidRPr="0024548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от</w:t>
      </w:r>
      <w:r w:rsidRPr="0024548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Нанимателя</w:t>
      </w:r>
      <w:r w:rsidRPr="0024548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немедленного</w:t>
      </w:r>
      <w:r w:rsidRPr="0024548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45488">
        <w:rPr>
          <w:rFonts w:eastAsia="Times New Roman"/>
          <w:color w:val="333333"/>
          <w:bdr w:val="none" w:sz="0" w:space="0" w:color="auto" w:frame="1"/>
          <w:lang w:val="ru-RU" w:eastAsia="nl-BE"/>
        </w:rPr>
        <w:t>восстановления</w:t>
      </w:r>
      <w:r w:rsidR="00245488" w:rsidRPr="0024548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45488">
        <w:rPr>
          <w:rFonts w:eastAsia="Times New Roman"/>
          <w:color w:val="333333"/>
          <w:bdr w:val="none" w:sz="0" w:space="0" w:color="auto" w:frame="1"/>
          <w:lang w:val="ru-RU" w:eastAsia="nl-BE"/>
        </w:rPr>
        <w:t>начального состояния за счёт самого Нанимателя.</w:t>
      </w:r>
      <w:r w:rsidR="00E36133" w:rsidRPr="00245488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78A09DF0" w14:textId="77777777" w:rsidR="00E37CF3" w:rsidRDefault="00E36133" w:rsidP="00E36133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eastAsia="nl-BE"/>
        </w:rPr>
      </w:pPr>
      <w:r w:rsidRPr="00CF195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(</w:t>
      </w:r>
      <w:r w:rsidR="00CF195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Ненужное</w:t>
      </w:r>
      <w:r w:rsidR="00CF195D" w:rsidRPr="00496325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CF195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зачеркнуть</w:t>
      </w:r>
      <w:r w:rsidR="00CF195D" w:rsidRPr="00CF195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. </w:t>
      </w:r>
      <w:r w:rsidR="00CF195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Возможен</w:t>
      </w:r>
      <w:r w:rsidR="00CF195D" w:rsidRPr="00CF195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CF195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выбор</w:t>
      </w:r>
      <w:r w:rsidR="00CF195D" w:rsidRPr="00CF195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CF195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одного</w:t>
      </w:r>
      <w:r w:rsidR="00CF195D" w:rsidRPr="00CF195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 </w:t>
      </w:r>
      <w:r w:rsidR="00CF195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варианта</w:t>
      </w:r>
      <w:r w:rsidRPr="00CF195D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.)</w:t>
      </w:r>
      <w:r w:rsidRPr="00CF195D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Pr="00E36133">
        <w:rPr>
          <w:rFonts w:eastAsia="Times New Roman"/>
          <w:color w:val="333333"/>
          <w:bdr w:val="none" w:sz="0" w:space="0" w:color="auto" w:frame="1"/>
          <w:lang w:eastAsia="nl-BE"/>
        </w:rPr>
        <w:t>A</w:t>
      </w:r>
      <w:r w:rsidRPr="00EB54A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EB54A4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EB54A4" w:rsidRPr="00EB54A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B54A4">
        <w:rPr>
          <w:rFonts w:eastAsia="Times New Roman"/>
          <w:color w:val="333333"/>
          <w:bdr w:val="none" w:sz="0" w:space="0" w:color="auto" w:frame="1"/>
          <w:lang w:val="ru-RU" w:eastAsia="nl-BE"/>
        </w:rPr>
        <w:t>случае</w:t>
      </w:r>
      <w:r w:rsidR="00EB54A4" w:rsidRPr="00EB54A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B54A4">
        <w:rPr>
          <w:rFonts w:eastAsia="Times New Roman"/>
          <w:color w:val="333333"/>
          <w:bdr w:val="none" w:sz="0" w:space="0" w:color="auto" w:frame="1"/>
          <w:lang w:val="ru-RU" w:eastAsia="nl-BE"/>
        </w:rPr>
        <w:t>если</w:t>
      </w:r>
      <w:r w:rsidR="00EB54A4" w:rsidRPr="00EB54A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B54A4">
        <w:rPr>
          <w:rFonts w:eastAsia="Times New Roman"/>
          <w:color w:val="333333"/>
          <w:bdr w:val="none" w:sz="0" w:space="0" w:color="auto" w:frame="1"/>
          <w:lang w:val="ru-RU" w:eastAsia="nl-BE"/>
        </w:rPr>
        <w:t>изменения</w:t>
      </w:r>
      <w:r w:rsidR="00EB54A4" w:rsidRPr="00EB54A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были</w:t>
      </w:r>
      <w:r w:rsidR="00C83871" w:rsidRPr="00EB54A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внесены</w:t>
      </w:r>
      <w:r w:rsidR="00EB54A4" w:rsidRPr="00EB54A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B54A4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EB54A4" w:rsidRPr="00EB54A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B54A4">
        <w:rPr>
          <w:rFonts w:eastAsia="Times New Roman"/>
          <w:color w:val="333333"/>
          <w:bdr w:val="none" w:sz="0" w:space="0" w:color="auto" w:frame="1"/>
          <w:lang w:val="ru-RU" w:eastAsia="nl-BE"/>
        </w:rPr>
        <w:t>разрешения</w:t>
      </w:r>
      <w:r w:rsidR="00EB54A4" w:rsidRPr="00EB54A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EB54A4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 w:rsidRPr="00EB54A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EB54A4">
        <w:rPr>
          <w:rFonts w:eastAsia="Times New Roman"/>
          <w:color w:val="333333"/>
          <w:bdr w:val="none" w:sz="0" w:space="0" w:color="auto" w:frame="1"/>
          <w:lang w:val="ru-RU" w:eastAsia="nl-BE"/>
        </w:rPr>
        <w:t>то по завершении</w:t>
      </w:r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срока</w:t>
      </w:r>
      <w:r w:rsidR="00EB54A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договора найма они будут законно принадлежать </w:t>
      </w:r>
      <w:proofErr w:type="spellStart"/>
      <w:r w:rsidR="00EB54A4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Наймодателю</w:t>
      </w:r>
      <w:proofErr w:type="spellEnd"/>
      <w:r w:rsidRPr="00EB54A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Он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не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обязан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возмещать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ними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связанные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расходы</w:t>
      </w:r>
      <w:r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случае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если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стороны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считают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необходимым</w:t>
      </w:r>
      <w:r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то Наниматель обязуется заключить страховой полис в связи с планируемыми работами.</w:t>
      </w:r>
      <w:r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Если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работы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будут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проводиться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Нанимателем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447785">
        <w:rPr>
          <w:rFonts w:eastAsia="Times New Roman"/>
          <w:color w:val="333333"/>
          <w:bdr w:val="none" w:sz="0" w:space="0" w:color="auto" w:frame="1"/>
          <w:lang w:val="ru-RU" w:eastAsia="nl-BE"/>
        </w:rPr>
        <w:t>то</w:t>
      </w:r>
      <w:r w:rsidR="00447785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он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может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быть</w:t>
      </w:r>
      <w:r w:rsidR="00C83871"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3871">
        <w:rPr>
          <w:rFonts w:eastAsia="Times New Roman"/>
          <w:color w:val="333333"/>
          <w:bdr w:val="none" w:sz="0" w:space="0" w:color="auto" w:frame="1"/>
          <w:lang w:val="ru-RU" w:eastAsia="nl-BE"/>
        </w:rPr>
        <w:t>обязан к заключению страхового полиса</w:t>
      </w:r>
      <w:r w:rsidR="00AD44FC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Pr="00C8387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="00860EE5"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860EE5"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подобных</w:t>
      </w:r>
      <w:r w:rsidR="00860EE5"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ситуация</w:t>
      </w:r>
      <w:r w:rsidR="00860EE5"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всегда</w:t>
      </w:r>
      <w:r w:rsidR="00860EE5"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вправе</w:t>
      </w:r>
      <w:r w:rsidR="00860EE5"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потребовать</w:t>
      </w:r>
      <w:r w:rsidR="007F079B"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подтверждение</w:t>
      </w:r>
      <w:r w:rsidR="00860EE5"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наличия</w:t>
      </w:r>
      <w:r w:rsidR="00860EE5"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страхового</w:t>
      </w:r>
      <w:r w:rsidR="00860EE5"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полиса</w:t>
      </w:r>
      <w:r w:rsidR="00860EE5"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покрывающего</w:t>
      </w:r>
      <w:r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ответственность</w:t>
      </w:r>
      <w:r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Нанимателя</w:t>
      </w:r>
      <w:r w:rsidR="00860EE5"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860EE5"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 w:rsidRPr="00860EE5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 w:rsidRPr="00860EE5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Pr="00E36133">
        <w:rPr>
          <w:rFonts w:eastAsia="Times New Roman"/>
          <w:color w:val="333333"/>
          <w:bdr w:val="none" w:sz="0" w:space="0" w:color="auto" w:frame="1"/>
          <w:lang w:eastAsia="nl-BE"/>
        </w:rPr>
        <w:t>B</w:t>
      </w:r>
      <w:r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случае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если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изменения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были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 w:rsidRPr="00EB54A4">
        <w:rPr>
          <w:rFonts w:eastAsia="Times New Roman"/>
          <w:color w:val="333333"/>
          <w:bdr w:val="none" w:sz="0" w:space="0" w:color="auto" w:frame="1"/>
          <w:lang w:val="ru-RU" w:eastAsia="nl-BE"/>
        </w:rPr>
        <w:t>внесены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разрешения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Наймодателя</w:t>
      </w:r>
      <w:proofErr w:type="spellEnd"/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то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завершении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срока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договора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они</w:t>
      </w:r>
      <w:r w:rsidR="007F079B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A70D7">
        <w:rPr>
          <w:rFonts w:eastAsia="Times New Roman"/>
          <w:color w:val="333333"/>
          <w:bdr w:val="none" w:sz="0" w:space="0" w:color="auto" w:frame="1"/>
          <w:lang w:val="ru-RU" w:eastAsia="nl-BE"/>
        </w:rPr>
        <w:t>перенимаются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 w:rsidR="00272E38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Наймодателем</w:t>
      </w:r>
      <w:proofErr w:type="spellEnd"/>
      <w:r w:rsidR="00272E38"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оплатив материалы и работу</w:t>
      </w:r>
      <w:r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A70D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учётом ветхости</w:t>
      </w:r>
      <w:r w:rsid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и </w:t>
      </w:r>
      <w:r w:rsidR="00AA70D7">
        <w:rPr>
          <w:rFonts w:eastAsia="Times New Roman"/>
          <w:color w:val="333333"/>
          <w:bdr w:val="none" w:sz="0" w:space="0" w:color="auto" w:frame="1"/>
          <w:lang w:val="ru-RU" w:eastAsia="nl-BE"/>
        </w:rPr>
        <w:t>актуального состояния.</w:t>
      </w:r>
      <w:r w:rsidRPr="007F079B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Pr="007F079B"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br/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Если</w:t>
      </w:r>
      <w:r w:rsidR="00A82217"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для</w:t>
      </w:r>
      <w:r w:rsidR="00A82217"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выполнения</w:t>
      </w:r>
      <w:r w:rsidR="00A82217"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работ</w:t>
      </w:r>
      <w:r w:rsidR="00A82217"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будет</w:t>
      </w:r>
      <w:r w:rsidR="00A82217"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необходимо</w:t>
      </w:r>
      <w:r w:rsidR="00A82217"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составление</w:t>
      </w:r>
      <w:r w:rsidR="00A82217"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отчёта</w:t>
      </w:r>
      <w:r w:rsidR="00A82217"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относительно</w:t>
      </w:r>
      <w:r w:rsidR="00A82217"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планировки</w:t>
      </w:r>
      <w:r w:rsidR="00A82217"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строения</w:t>
      </w:r>
      <w:r w:rsidR="00A82217"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r w:rsidR="00A82217"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устройства</w:t>
      </w:r>
      <w:r w:rsidR="00A82217"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жилища</w:t>
      </w:r>
      <w:r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>то Наниматель обязуется выполнять</w:t>
      </w:r>
      <w:r w:rsidRP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8221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все с этим связанные обязательства и </w:t>
      </w:r>
      <w:r w:rsidR="00E37CF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производить необходимые оплаты, а также предоставить </w:t>
      </w:r>
      <w:proofErr w:type="spellStart"/>
      <w:r w:rsidR="00E37CF3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Наймодателю</w:t>
      </w:r>
      <w:proofErr w:type="spellEnd"/>
      <w:r w:rsidR="00E37CF3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экземпляр данного отчёта по завершению работ. </w:t>
      </w:r>
    </w:p>
    <w:p w14:paraId="32BD4C1A" w14:textId="0B4F33F0" w:rsidR="00E36133" w:rsidRPr="00092AB7" w:rsidRDefault="00092AB7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случае</w:t>
      </w:r>
      <w:r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если</w:t>
      </w:r>
      <w:r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вышеуказанный</w:t>
      </w:r>
      <w:r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отчёт</w:t>
      </w:r>
      <w:r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был</w:t>
      </w:r>
      <w:r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ранее</w:t>
      </w:r>
      <w:r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составлен</w:t>
      </w:r>
      <w:r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то</w:t>
      </w:r>
      <w:r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предоставит экземпляр Нанимателю</w:t>
      </w:r>
      <w:r w:rsidR="00E36133"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72E38">
        <w:rPr>
          <w:rFonts w:eastAsia="Times New Roman"/>
          <w:color w:val="333333"/>
          <w:bdr w:val="none" w:sz="0" w:space="0" w:color="auto" w:frame="1"/>
          <w:lang w:val="ru-RU" w:eastAsia="nl-BE"/>
        </w:rPr>
        <w:t>при</w:t>
      </w:r>
      <w:r w:rsidR="00272E38"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72E38">
        <w:rPr>
          <w:rFonts w:eastAsia="Times New Roman"/>
          <w:color w:val="333333"/>
          <w:bdr w:val="none" w:sz="0" w:space="0" w:color="auto" w:frame="1"/>
          <w:lang w:val="ru-RU" w:eastAsia="nl-BE"/>
        </w:rPr>
        <w:t>первом</w:t>
      </w:r>
      <w:r w:rsidR="00272E38"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8218C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же </w:t>
      </w:r>
      <w:r w:rsidR="00272E38">
        <w:rPr>
          <w:rFonts w:eastAsia="Times New Roman"/>
          <w:color w:val="333333"/>
          <w:bdr w:val="none" w:sz="0" w:space="0" w:color="auto" w:frame="1"/>
          <w:lang w:val="ru-RU" w:eastAsia="nl-BE"/>
        </w:rPr>
        <w:t>запросе</w:t>
      </w:r>
      <w:r w:rsidR="00E36133" w:rsidRPr="00092AB7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231D5AFD" w14:textId="0B832104" w:rsidR="00E36133" w:rsidRPr="00092AB7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44F1761C" w14:textId="77777777" w:rsidR="009A6F54" w:rsidRPr="00092AB7" w:rsidRDefault="009A6F54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383851B6" w14:textId="362025A5" w:rsidR="00E36133" w:rsidRPr="005E6D19" w:rsidRDefault="00EE75BE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1</w:t>
      </w:r>
      <w:r w:rsidR="00EE37E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3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. </w:t>
      </w:r>
      <w:r w:rsidR="00951ECF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РАЗМЕЩЕНИЕ ОБЪЯВЛЕНИЙ</w:t>
      </w:r>
      <w:r w:rsidR="00E36133" w:rsidRPr="005E6D19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– </w:t>
      </w:r>
      <w:r w:rsidR="00886A21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ВИЗИТ</w:t>
      </w:r>
    </w:p>
    <w:p w14:paraId="63A376A0" w14:textId="43D67AE5" w:rsidR="00E36133" w:rsidRPr="00886A21" w:rsidRDefault="00886A21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</w:t>
      </w:r>
      <w:r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завершению</w:t>
      </w:r>
      <w:r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E6D1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срока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действия</w:t>
      </w:r>
      <w:r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договора</w:t>
      </w:r>
      <w:r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E36133"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либо</w:t>
      </w:r>
      <w:r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случае</w:t>
      </w:r>
      <w:r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продажи</w:t>
      </w:r>
      <w:r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жилья</w:t>
      </w:r>
      <w:r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найме</w:t>
      </w:r>
      <w:r w:rsidR="00AD7546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E36133"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D712A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="007D712A"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предоставляет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возможность к размещению или наклейки объявлен</w:t>
      </w:r>
      <w:r w:rsidR="00864989">
        <w:rPr>
          <w:rFonts w:eastAsia="Times New Roman"/>
          <w:color w:val="333333"/>
          <w:bdr w:val="none" w:sz="0" w:space="0" w:color="auto" w:frame="1"/>
          <w:lang w:val="ru-RU" w:eastAsia="nl-BE"/>
        </w:rPr>
        <w:t>ий на местах с наилучшей видимостью.</w:t>
      </w:r>
      <w:r w:rsidR="00E36133" w:rsidRPr="00886A21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</w:p>
    <w:p w14:paraId="110ACB38" w14:textId="16357158" w:rsidR="00E36133" w:rsidRPr="00A4246E" w:rsidRDefault="00A4246E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период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последних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трёх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месяцев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51EC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действия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договора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найма</w:t>
      </w:r>
      <w:r w:rsidR="00E36133"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либо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случае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продажи</w:t>
      </w:r>
      <w:r w:rsidR="00951EC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жилья в найме</w:t>
      </w:r>
      <w:r w:rsidR="00AD7546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предоставляет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возможность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для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посещения</w:t>
      </w:r>
      <w:r w:rsidR="00951EC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данного </w:t>
      </w:r>
      <w:r w:rsidR="00951ECF"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>жилья</w:t>
      </w:r>
      <w:r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51ECF">
        <w:rPr>
          <w:rFonts w:eastAsia="Times New Roman"/>
          <w:color w:val="333333"/>
          <w:bdr w:val="none" w:sz="0" w:space="0" w:color="auto" w:frame="1"/>
          <w:lang w:val="ru-RU" w:eastAsia="nl-BE"/>
        </w:rPr>
        <w:t>кандидатами-нанимателями,</w:t>
      </w:r>
      <w:r w:rsidR="00E36133"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951ECF">
        <w:rPr>
          <w:rFonts w:eastAsia="Times New Roman"/>
          <w:color w:val="333333"/>
          <w:bdr w:val="none" w:sz="0" w:space="0" w:color="auto" w:frame="1"/>
          <w:lang w:val="ru-RU" w:eastAsia="nl-BE"/>
        </w:rPr>
        <w:t>либо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кандидатами-покупателями</w:t>
      </w:r>
      <w:r w:rsidR="00E36133"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два раза в неделю на протяжении трёх последовательных часов</w:t>
      </w:r>
      <w:r w:rsidR="00E36133"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которые определяются</w:t>
      </w:r>
      <w:r w:rsidR="005E6D1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путём совместного согласования</w:t>
      </w:r>
      <w:r w:rsidR="00E36133" w:rsidRPr="00A4246E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6622D6D1" w14:textId="5EA506D0" w:rsidR="00E36133" w:rsidRPr="00951ECF" w:rsidRDefault="00951ECF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lastRenderedPageBreak/>
        <w:t>На</w:t>
      </w:r>
      <w:r w:rsidRPr="00951EC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протяжении</w:t>
      </w:r>
      <w:r w:rsidRPr="00951EC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всего</w:t>
      </w:r>
      <w:r w:rsidRPr="00951EC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срока</w:t>
      </w:r>
      <w:r w:rsidRPr="00951EC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действия договора найма </w:t>
      </w: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="00E36133" w:rsidRPr="00951EC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либо</w:t>
      </w:r>
      <w:r w:rsidRPr="00951EC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его</w:t>
      </w:r>
      <w:r w:rsidRPr="00951EC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представитель</w:t>
      </w:r>
      <w:r w:rsidR="00E36133" w:rsidRPr="00951ECF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может прийти с визитом</w:t>
      </w:r>
      <w:r w:rsidR="00E36133" w:rsidRPr="00951ECF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619807F6" w14:textId="3B6ACE8F" w:rsidR="00E36133" w:rsidRPr="00951ECF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67A067EC" w14:textId="77777777" w:rsidR="009A6F54" w:rsidRPr="00951ECF" w:rsidRDefault="009A6F54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25E665A9" w14:textId="0BDC2CF9" w:rsidR="00485CE5" w:rsidRPr="00D626A8" w:rsidRDefault="007B66DE" w:rsidP="00485CE5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</w:t>
      </w:r>
      <w:r w:rsidR="00EE75BE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татья</w:t>
      </w:r>
      <w:r w:rsidR="00485CE5" w:rsidRPr="00AD7546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1</w:t>
      </w:r>
      <w:r w:rsidR="00EE37E3" w:rsidRPr="00AD7546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4</w:t>
      </w:r>
      <w:r w:rsidR="00485CE5" w:rsidRPr="00AD7546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. </w:t>
      </w:r>
      <w:r w:rsidR="00D626A8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СЕРТИФИКАТ </w:t>
      </w:r>
      <w:proofErr w:type="spellStart"/>
      <w:r w:rsidR="00D626A8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ЭНЕРГОЭФФЕКТИВНОСТИ</w:t>
      </w:r>
      <w:proofErr w:type="spellEnd"/>
    </w:p>
    <w:p w14:paraId="1DDD6AF8" w14:textId="7B1D56D2" w:rsidR="00D80D95" w:rsidRPr="00AD7546" w:rsidRDefault="007B66DE" w:rsidP="00D80D95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Pr="007B66D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заверяет</w:t>
      </w:r>
      <w:r w:rsidR="00AD7546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Pr="007B66D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что</w:t>
      </w:r>
      <w:r w:rsidR="00D80D95" w:rsidRPr="007B66D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копия сертификата </w:t>
      </w: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энергоэфф</w:t>
      </w:r>
      <w:r w:rsidR="0009566E">
        <w:rPr>
          <w:rFonts w:eastAsia="Times New Roman"/>
          <w:color w:val="333333"/>
          <w:bdr w:val="none" w:sz="0" w:space="0" w:color="auto" w:frame="1"/>
          <w:lang w:val="ru-RU" w:eastAsia="nl-BE"/>
        </w:rPr>
        <w:t>е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ктивности</w:t>
      </w:r>
      <w:proofErr w:type="spellEnd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Pr="007B66DE">
        <w:rPr>
          <w:rFonts w:eastAsia="Times New Roman"/>
          <w:color w:val="333333"/>
          <w:bdr w:val="none" w:sz="0" w:space="0" w:color="auto" w:frame="1"/>
          <w:lang w:val="ru-RU" w:eastAsia="nl-BE"/>
        </w:rPr>
        <w:t>(</w:t>
      </w:r>
      <w:r w:rsidRPr="00D80D95">
        <w:rPr>
          <w:rFonts w:eastAsia="Times New Roman"/>
          <w:color w:val="333333"/>
          <w:bdr w:val="none" w:sz="0" w:space="0" w:color="auto" w:frame="1"/>
          <w:lang w:eastAsia="nl-BE"/>
        </w:rPr>
        <w:t>EPC</w:t>
      </w:r>
      <w:r w:rsidRPr="007B66D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) </w:t>
      </w:r>
      <w:r w:rsidR="000956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жилища в </w:t>
      </w:r>
      <w:proofErr w:type="spellStart"/>
      <w:r w:rsidR="0009566E">
        <w:rPr>
          <w:rFonts w:eastAsia="Times New Roman"/>
          <w:color w:val="333333"/>
          <w:bdr w:val="none" w:sz="0" w:space="0" w:color="auto" w:frame="1"/>
          <w:lang w:val="ru-RU" w:eastAsia="nl-BE"/>
        </w:rPr>
        <w:t>найм</w:t>
      </w:r>
      <w:proofErr w:type="spellEnd"/>
      <w:r w:rsidR="00AD7546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09566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была</w:t>
      </w:r>
      <w:r w:rsidRPr="007B66D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им</w:t>
      </w:r>
      <w:r w:rsidRPr="007B66D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предоставлена</w:t>
      </w:r>
      <w:r w:rsidRPr="007B66D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Нанимателю. </w:t>
      </w:r>
      <w:r w:rsid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Сертификат </w:t>
      </w:r>
      <w:proofErr w:type="spellStart"/>
      <w:r w:rsidR="00AD7546">
        <w:rPr>
          <w:rFonts w:eastAsia="Times New Roman"/>
          <w:color w:val="333333"/>
          <w:bdr w:val="none" w:sz="0" w:space="0" w:color="auto" w:frame="1"/>
          <w:lang w:val="ru-RU" w:eastAsia="nl-BE"/>
        </w:rPr>
        <w:t>энергоэффективности</w:t>
      </w:r>
      <w:proofErr w:type="spellEnd"/>
      <w:r w:rsidR="00D80D95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9566E">
        <w:rPr>
          <w:rFonts w:eastAsia="Times New Roman"/>
          <w:color w:val="333333"/>
          <w:bdr w:val="none" w:sz="0" w:space="0" w:color="auto" w:frame="1"/>
          <w:lang w:val="ru-RU" w:eastAsia="nl-BE"/>
        </w:rPr>
        <w:t>был</w:t>
      </w:r>
      <w:r w:rsidR="0009566E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9566E">
        <w:rPr>
          <w:rFonts w:eastAsia="Times New Roman"/>
          <w:color w:val="333333"/>
          <w:bdr w:val="none" w:sz="0" w:space="0" w:color="auto" w:frame="1"/>
          <w:lang w:val="ru-RU" w:eastAsia="nl-BE"/>
        </w:rPr>
        <w:t>составлен</w:t>
      </w:r>
      <w:r w:rsidR="00D80D95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............, </w:t>
      </w:r>
      <w:r w:rsidR="0009566E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09566E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9566E">
        <w:rPr>
          <w:rFonts w:eastAsia="Times New Roman"/>
          <w:color w:val="333333"/>
          <w:bdr w:val="none" w:sz="0" w:space="0" w:color="auto" w:frame="1"/>
          <w:lang w:val="ru-RU" w:eastAsia="nl-BE"/>
        </w:rPr>
        <w:t>должности</w:t>
      </w:r>
      <w:r w:rsidR="00D80D95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............</w:t>
      </w:r>
      <w:proofErr w:type="gramStart"/>
      <w:r w:rsidR="00D80D95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09566E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D80D95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>............</w:t>
      </w:r>
      <w:proofErr w:type="gramEnd"/>
      <w:r w:rsidR="00D80D95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(</w:t>
      </w:r>
      <w:r w:rsidR="0009566E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дата</w:t>
      </w:r>
      <w:r w:rsidR="00D80D95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) </w:t>
      </w:r>
      <w:r w:rsidR="0009566E">
        <w:rPr>
          <w:rFonts w:eastAsia="Times New Roman"/>
          <w:color w:val="333333"/>
          <w:bdr w:val="none" w:sz="0" w:space="0" w:color="auto" w:frame="1"/>
          <w:lang w:val="ru-RU" w:eastAsia="nl-BE"/>
        </w:rPr>
        <w:t>с</w:t>
      </w:r>
      <w:r w:rsidR="0009566E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9566E">
        <w:rPr>
          <w:rFonts w:eastAsia="Times New Roman"/>
          <w:color w:val="333333"/>
          <w:bdr w:val="none" w:sz="0" w:space="0" w:color="auto" w:frame="1"/>
          <w:lang w:val="ru-RU" w:eastAsia="nl-BE"/>
        </w:rPr>
        <w:t>указанием</w:t>
      </w:r>
      <w:r w:rsidR="0009566E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9566E">
        <w:rPr>
          <w:rFonts w:eastAsia="Times New Roman"/>
          <w:color w:val="333333"/>
          <w:bdr w:val="none" w:sz="0" w:space="0" w:color="auto" w:frame="1"/>
          <w:lang w:val="ru-RU" w:eastAsia="nl-BE"/>
        </w:rPr>
        <w:t>показателя</w:t>
      </w:r>
      <w:r w:rsidR="0009566E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09566E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D80D95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............ </w:t>
      </w:r>
      <w:r w:rsidR="00D80D95" w:rsidRPr="00D80D95">
        <w:rPr>
          <w:rFonts w:eastAsia="Times New Roman"/>
          <w:color w:val="333333"/>
          <w:bdr w:val="none" w:sz="0" w:space="0" w:color="auto" w:frame="1"/>
          <w:lang w:eastAsia="nl-BE"/>
        </w:rPr>
        <w:t>kWh</w:t>
      </w:r>
      <w:r w:rsidR="00D80D95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>/</w:t>
      </w:r>
      <w:r w:rsidR="00D80D95" w:rsidRPr="00D80D95">
        <w:rPr>
          <w:rFonts w:eastAsia="Times New Roman"/>
          <w:color w:val="333333"/>
          <w:bdr w:val="none" w:sz="0" w:space="0" w:color="auto" w:frame="1"/>
          <w:lang w:eastAsia="nl-BE"/>
        </w:rPr>
        <w:t>m</w:t>
      </w:r>
      <w:proofErr w:type="spellStart"/>
      <w:r w:rsidR="00D80D95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>²</w:t>
      </w:r>
      <w:r w:rsidR="00B40CCB">
        <w:rPr>
          <w:rFonts w:eastAsia="Times New Roman"/>
          <w:color w:val="333333"/>
          <w:bdr w:val="none" w:sz="0" w:space="0" w:color="auto" w:frame="1"/>
          <w:lang w:val="ru-RU" w:eastAsia="nl-BE"/>
        </w:rPr>
        <w:t>год</w:t>
      </w:r>
      <w:proofErr w:type="spellEnd"/>
      <w:r w:rsidR="00D80D95" w:rsidRPr="00AD7546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525D62CA" w14:textId="77777777" w:rsidR="00D80D95" w:rsidRPr="00AD7546" w:rsidRDefault="00D80D95" w:rsidP="00D80D95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63A3D026" w14:textId="1F10D197" w:rsidR="00D80D95" w:rsidRPr="00EB291C" w:rsidRDefault="0009566E" w:rsidP="00D80D95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Сертификат</w:t>
      </w:r>
      <w:r w:rsidR="00D80D95" w:rsidRPr="00EB29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D80D95" w:rsidRPr="00D80D95">
        <w:rPr>
          <w:rFonts w:eastAsia="Times New Roman"/>
          <w:color w:val="333333"/>
          <w:bdr w:val="none" w:sz="0" w:space="0" w:color="auto" w:frame="1"/>
          <w:lang w:eastAsia="nl-BE"/>
        </w:rPr>
        <w:t>EPC</w:t>
      </w:r>
      <w:r w:rsidR="00D80D95" w:rsidRPr="00EB29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B291C">
        <w:rPr>
          <w:rFonts w:eastAsia="Times New Roman"/>
          <w:color w:val="333333"/>
          <w:bdr w:val="none" w:sz="0" w:space="0" w:color="auto" w:frame="1"/>
          <w:lang w:val="ru-RU" w:eastAsia="nl-BE"/>
        </w:rPr>
        <w:t>составлен</w:t>
      </w:r>
      <w:r w:rsidR="00EB291C" w:rsidRPr="00EB29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B291C">
        <w:rPr>
          <w:rFonts w:eastAsia="Times New Roman"/>
          <w:color w:val="333333"/>
          <w:bdr w:val="none" w:sz="0" w:space="0" w:color="auto" w:frame="1"/>
          <w:lang w:val="ru-RU" w:eastAsia="nl-BE"/>
        </w:rPr>
        <w:t>менее</w:t>
      </w:r>
      <w:r w:rsidR="00EB291C" w:rsidRPr="00EB29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B291C">
        <w:rPr>
          <w:rFonts w:eastAsia="Times New Roman"/>
          <w:color w:val="333333"/>
          <w:bdr w:val="none" w:sz="0" w:space="0" w:color="auto" w:frame="1"/>
          <w:lang w:val="ru-RU" w:eastAsia="nl-BE"/>
        </w:rPr>
        <w:t>десяти</w:t>
      </w:r>
      <w:r w:rsidR="00EB291C" w:rsidRPr="00EB29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B291C">
        <w:rPr>
          <w:rFonts w:eastAsia="Times New Roman"/>
          <w:color w:val="333333"/>
          <w:bdr w:val="none" w:sz="0" w:space="0" w:color="auto" w:frame="1"/>
          <w:lang w:val="ru-RU" w:eastAsia="nl-BE"/>
        </w:rPr>
        <w:t>лет</w:t>
      </w:r>
      <w:r w:rsidR="00EB291C" w:rsidRPr="00EB29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B291C">
        <w:rPr>
          <w:rFonts w:eastAsia="Times New Roman"/>
          <w:color w:val="333333"/>
          <w:bdr w:val="none" w:sz="0" w:space="0" w:color="auto" w:frame="1"/>
          <w:lang w:val="ru-RU" w:eastAsia="nl-BE"/>
        </w:rPr>
        <w:t>назад</w:t>
      </w:r>
      <w:r w:rsidR="00D80D95" w:rsidRPr="00EB29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EB291C">
        <w:rPr>
          <w:rFonts w:eastAsia="Times New Roman"/>
          <w:color w:val="333333"/>
          <w:bdr w:val="none" w:sz="0" w:space="0" w:color="auto" w:frame="1"/>
          <w:lang w:val="ru-RU" w:eastAsia="nl-BE"/>
        </w:rPr>
        <w:t>исходя из даты его составления</w:t>
      </w:r>
      <w:r w:rsidR="00D80D95" w:rsidRPr="00EB29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EB291C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Наниматель подтверждает получение копии сертификата </w:t>
      </w:r>
      <w:r w:rsidR="00D80D95" w:rsidRPr="00D80D95">
        <w:rPr>
          <w:rFonts w:eastAsia="Times New Roman"/>
          <w:color w:val="333333"/>
          <w:bdr w:val="none" w:sz="0" w:space="0" w:color="auto" w:frame="1"/>
          <w:lang w:eastAsia="nl-BE"/>
        </w:rPr>
        <w:t>EPC</w:t>
      </w:r>
      <w:r w:rsidR="00D80D95" w:rsidRPr="00EB291C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1E7529CF" w14:textId="77777777" w:rsidR="00D80D95" w:rsidRPr="00EB291C" w:rsidRDefault="00D80D95" w:rsidP="00D80D95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5FD9FFB6" w14:textId="77777777" w:rsidR="00485CE5" w:rsidRPr="00EB291C" w:rsidRDefault="00485CE5" w:rsidP="00485CE5">
      <w:pPr>
        <w:shd w:val="clear" w:color="auto" w:fill="FFFFFF"/>
        <w:jc w:val="both"/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</w:p>
    <w:p w14:paraId="207641C2" w14:textId="14F0C778" w:rsidR="00E36133" w:rsidRPr="000D4AB0" w:rsidRDefault="00EE75BE" w:rsidP="00485CE5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1</w:t>
      </w:r>
      <w:r w:rsidR="00EE37E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5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. </w:t>
      </w:r>
      <w:r w:rsidR="000D4AB0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ЛИШЕНИЕ</w:t>
      </w:r>
      <w:r w:rsidR="000D4AB0" w:rsidRPr="000D4AB0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0D4AB0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ПРАВ</w:t>
      </w:r>
      <w:r w:rsidR="000D4AB0" w:rsidRPr="000D4AB0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</w:t>
      </w:r>
      <w:r w:rsidR="000D4AB0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СОБСТВЕННОСТИ</w:t>
      </w:r>
    </w:p>
    <w:p w14:paraId="73C57DB3" w14:textId="131A9690" w:rsidR="00E36133" w:rsidRPr="006F7579" w:rsidRDefault="000D4AB0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случае</w:t>
      </w:r>
      <w:r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лишения</w:t>
      </w:r>
      <w:r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прав</w:t>
      </w:r>
      <w:r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собственности</w:t>
      </w:r>
      <w:r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причине</w:t>
      </w:r>
      <w:r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вызванной</w:t>
      </w:r>
      <w:r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общественной</w:t>
      </w:r>
      <w:r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необходимости</w:t>
      </w:r>
      <w:r w:rsidR="00E36133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AD7546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="00AD7546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отказывается</w:t>
      </w:r>
      <w:r w:rsidR="006F7579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от</w:t>
      </w:r>
      <w:r w:rsidR="006F7579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взыск</w:t>
      </w:r>
      <w:r w:rsidR="00AD7546">
        <w:rPr>
          <w:rFonts w:eastAsia="Times New Roman"/>
          <w:color w:val="333333"/>
          <w:bdr w:val="none" w:sz="0" w:space="0" w:color="auto" w:frame="1"/>
          <w:lang w:val="ru-RU" w:eastAsia="nl-BE"/>
        </w:rPr>
        <w:t>аний</w:t>
      </w:r>
      <w:r w:rsidR="006F7579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="006F7579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отношению</w:t>
      </w:r>
      <w:r w:rsidR="006F7579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к</w:t>
      </w:r>
      <w:r w:rsidR="006F7579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proofErr w:type="spellStart"/>
      <w:proofErr w:type="gramStart"/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Наймодателю</w:t>
      </w:r>
      <w:proofErr w:type="spellEnd"/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E36133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и</w:t>
      </w:r>
      <w:proofErr w:type="gramEnd"/>
      <w:r w:rsidR="006F7579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направляет</w:t>
      </w:r>
      <w:r w:rsidR="006F7579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их</w:t>
      </w:r>
      <w:r w:rsidR="006F7579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в</w:t>
      </w:r>
      <w:r w:rsidR="006F7579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государственную инстанцию</w:t>
      </w:r>
      <w:r w:rsidR="006F7579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ответственную</w:t>
      </w:r>
      <w:r w:rsidR="006F7579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за</w:t>
      </w:r>
      <w:r w:rsidR="006F7579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решение о лишении прав собственности</w:t>
      </w:r>
      <w:r w:rsidR="00E36133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без того</w:t>
      </w:r>
      <w:r w:rsidR="00AD7546">
        <w:rPr>
          <w:rFonts w:eastAsia="Times New Roman"/>
          <w:color w:val="333333"/>
          <w:bdr w:val="none" w:sz="0" w:space="0" w:color="auto" w:frame="1"/>
          <w:lang w:val="ru-RU" w:eastAsia="nl-BE"/>
        </w:rPr>
        <w:t>,</w:t>
      </w:r>
      <w:r w:rsidR="006F7579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что </w:t>
      </w:r>
      <w:r w:rsidR="009A700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возмещение убытка по отношению к </w:t>
      </w:r>
      <w:proofErr w:type="spellStart"/>
      <w:r w:rsidR="009A7004"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Наймодателю</w:t>
      </w:r>
      <w:proofErr w:type="spellEnd"/>
      <w:r w:rsidR="009A7004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будет уменьшено</w:t>
      </w:r>
      <w:r w:rsidR="00E36133" w:rsidRPr="006F7579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</w:p>
    <w:p w14:paraId="7A742E24" w14:textId="772DD83A" w:rsidR="00E36133" w:rsidRPr="006F7579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4B4D33B4" w14:textId="77777777" w:rsidR="009A6F54" w:rsidRPr="006F7579" w:rsidRDefault="009A6F54" w:rsidP="00E36133">
      <w:pPr>
        <w:shd w:val="clear" w:color="auto" w:fill="FFFFFF"/>
        <w:jc w:val="both"/>
        <w:textAlignment w:val="baseline"/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</w:pPr>
    </w:p>
    <w:p w14:paraId="561B0D7E" w14:textId="626F4EA8" w:rsidR="00E36133" w:rsidRPr="00EE75BE" w:rsidRDefault="00EE75BE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Статья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 1</w:t>
      </w:r>
      <w:r w:rsidR="00EE37E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>6</w:t>
      </w:r>
      <w:r w:rsidR="00E36133" w:rsidRPr="00E36133">
        <w:rPr>
          <w:rFonts w:ascii="inherit" w:eastAsia="Times New Roman" w:hAnsi="inherit"/>
          <w:color w:val="333333"/>
          <w:bdr w:val="none" w:sz="0" w:space="0" w:color="auto" w:frame="1"/>
          <w:lang w:eastAsia="nl-BE"/>
        </w:rPr>
        <w:t xml:space="preserve">. 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СПОРЫ</w:t>
      </w:r>
    </w:p>
    <w:p w14:paraId="66E182B2" w14:textId="450C98F5" w:rsidR="00E36133" w:rsidRPr="0028271E" w:rsidRDefault="00D1639C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Все</w:t>
      </w:r>
      <w:r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споры</w:t>
      </w:r>
      <w:r w:rsidR="00C80B2B">
        <w:rPr>
          <w:rFonts w:eastAsia="Times New Roman"/>
          <w:color w:val="333333"/>
          <w:bdr w:val="none" w:sz="0" w:space="0" w:color="auto" w:frame="1"/>
          <w:lang w:val="ru-RU" w:eastAsia="nl-BE"/>
        </w:rPr>
        <w:t>, возникающие</w:t>
      </w:r>
      <w:r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C80B2B">
        <w:rPr>
          <w:rFonts w:eastAsia="Times New Roman"/>
          <w:color w:val="333333"/>
          <w:bdr w:val="none" w:sz="0" w:space="0" w:color="auto" w:frame="1"/>
          <w:lang w:val="ru-RU" w:eastAsia="nl-BE"/>
        </w:rPr>
        <w:t>при исполнении настоящего договора</w:t>
      </w:r>
      <w:r w:rsidR="00E36133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, </w:t>
      </w:r>
      <w:r w:rsidR="00754078">
        <w:rPr>
          <w:rFonts w:eastAsia="Times New Roman"/>
          <w:color w:val="333333"/>
          <w:bdr w:val="none" w:sz="0" w:space="0" w:color="auto" w:frame="1"/>
          <w:lang w:val="ru-RU" w:eastAsia="nl-BE"/>
        </w:rPr>
        <w:t>попадают</w:t>
      </w:r>
      <w:r w:rsidR="00754078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54078">
        <w:rPr>
          <w:rFonts w:eastAsia="Times New Roman"/>
          <w:color w:val="333333"/>
          <w:bdr w:val="none" w:sz="0" w:space="0" w:color="auto" w:frame="1"/>
          <w:lang w:val="ru-RU" w:eastAsia="nl-BE"/>
        </w:rPr>
        <w:t>под</w:t>
      </w:r>
      <w:r w:rsidR="00754078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54078">
        <w:rPr>
          <w:rFonts w:eastAsia="Times New Roman"/>
          <w:color w:val="333333"/>
          <w:bdr w:val="none" w:sz="0" w:space="0" w:color="auto" w:frame="1"/>
          <w:lang w:val="ru-RU" w:eastAsia="nl-BE"/>
        </w:rPr>
        <w:t>исключительную</w:t>
      </w:r>
      <w:r w:rsidR="00754078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54078">
        <w:rPr>
          <w:rFonts w:eastAsia="Times New Roman"/>
          <w:color w:val="333333"/>
          <w:bdr w:val="none" w:sz="0" w:space="0" w:color="auto" w:frame="1"/>
          <w:lang w:val="ru-RU" w:eastAsia="nl-BE"/>
        </w:rPr>
        <w:t>юрисдикцию</w:t>
      </w:r>
      <w:r w:rsidR="00E36133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54078">
        <w:rPr>
          <w:rFonts w:eastAsia="Times New Roman"/>
          <w:color w:val="333333"/>
          <w:bdr w:val="none" w:sz="0" w:space="0" w:color="auto" w:frame="1"/>
          <w:lang w:val="ru-RU" w:eastAsia="nl-BE"/>
        </w:rPr>
        <w:t>уполномоченного</w:t>
      </w:r>
      <w:r w:rsidR="00754078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54078">
        <w:rPr>
          <w:rFonts w:eastAsia="Times New Roman"/>
          <w:color w:val="333333"/>
          <w:bdr w:val="none" w:sz="0" w:space="0" w:color="auto" w:frame="1"/>
          <w:lang w:val="ru-RU" w:eastAsia="nl-BE"/>
        </w:rPr>
        <w:t>судьи</w:t>
      </w:r>
      <w:r w:rsidR="00E36133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754078">
        <w:rPr>
          <w:rFonts w:eastAsia="Times New Roman"/>
          <w:color w:val="333333"/>
          <w:bdr w:val="none" w:sz="0" w:space="0" w:color="auto" w:frame="1"/>
          <w:lang w:val="ru-RU" w:eastAsia="nl-BE"/>
        </w:rPr>
        <w:t>по</w:t>
      </w:r>
      <w:r w:rsidR="00754078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месторасположению жилья в </w:t>
      </w:r>
      <w:proofErr w:type="spellStart"/>
      <w:r w:rsidR="0028271E">
        <w:rPr>
          <w:rFonts w:eastAsia="Times New Roman"/>
          <w:color w:val="333333"/>
          <w:bdr w:val="none" w:sz="0" w:space="0" w:color="auto" w:frame="1"/>
          <w:lang w:val="ru-RU" w:eastAsia="nl-BE"/>
        </w:rPr>
        <w:t>найм</w:t>
      </w:r>
      <w:proofErr w:type="spellEnd"/>
      <w:r w:rsidR="00E36133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. </w:t>
      </w:r>
      <w:r w:rsidR="0028271E">
        <w:rPr>
          <w:rFonts w:eastAsia="Times New Roman"/>
          <w:color w:val="333333"/>
          <w:bdr w:val="none" w:sz="0" w:space="0" w:color="auto" w:frame="1"/>
          <w:lang w:val="ru-RU" w:eastAsia="nl-BE"/>
        </w:rPr>
        <w:t>Стороны</w:t>
      </w:r>
      <w:r w:rsidR="0028271E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8271E">
        <w:rPr>
          <w:rFonts w:eastAsia="Times New Roman"/>
          <w:color w:val="333333"/>
          <w:bdr w:val="none" w:sz="0" w:space="0" w:color="auto" w:frame="1"/>
          <w:lang w:val="ru-RU" w:eastAsia="nl-BE"/>
        </w:rPr>
        <w:t>пришли</w:t>
      </w:r>
      <w:r w:rsidR="0028271E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8271E">
        <w:rPr>
          <w:rFonts w:eastAsia="Times New Roman"/>
          <w:color w:val="333333"/>
          <w:bdr w:val="none" w:sz="0" w:space="0" w:color="auto" w:frame="1"/>
          <w:lang w:val="ru-RU" w:eastAsia="nl-BE"/>
        </w:rPr>
        <w:t>к</w:t>
      </w:r>
      <w:r w:rsidR="0028271E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8271E">
        <w:rPr>
          <w:rFonts w:eastAsia="Times New Roman"/>
          <w:color w:val="333333"/>
          <w:bdr w:val="none" w:sz="0" w:space="0" w:color="auto" w:frame="1"/>
          <w:lang w:val="ru-RU" w:eastAsia="nl-BE"/>
        </w:rPr>
        <w:t>обоюдному</w:t>
      </w:r>
      <w:r w:rsidR="0028271E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8271E">
        <w:rPr>
          <w:rFonts w:eastAsia="Times New Roman"/>
          <w:color w:val="333333"/>
          <w:bdr w:val="none" w:sz="0" w:space="0" w:color="auto" w:frame="1"/>
          <w:lang w:val="ru-RU" w:eastAsia="nl-BE"/>
        </w:rPr>
        <w:t>согласию</w:t>
      </w:r>
      <w:r w:rsidR="0028271E" w:rsidRPr="0028271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28271E">
        <w:rPr>
          <w:rFonts w:eastAsia="Times New Roman"/>
          <w:color w:val="333333"/>
          <w:bdr w:val="none" w:sz="0" w:space="0" w:color="auto" w:frame="1"/>
          <w:lang w:val="ru-RU" w:eastAsia="nl-BE"/>
        </w:rPr>
        <w:t>того, что данный договор попадает под юридическую силу бельгийского права.</w:t>
      </w:r>
    </w:p>
    <w:p w14:paraId="745FE464" w14:textId="34CD19FD" w:rsidR="00E36133" w:rsidRPr="00AD7546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5B419B6D" w14:textId="287AC1A2" w:rsidR="005266B8" w:rsidRPr="0028271E" w:rsidRDefault="005266B8" w:rsidP="00E36133">
      <w:pPr>
        <w:shd w:val="clear" w:color="auto" w:fill="FFFFFF"/>
        <w:jc w:val="both"/>
        <w:textAlignment w:val="baseline"/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</w:pPr>
    </w:p>
    <w:p w14:paraId="08632F3C" w14:textId="77777777" w:rsidR="007243FA" w:rsidRPr="0028271E" w:rsidRDefault="007243FA" w:rsidP="00E36133">
      <w:pPr>
        <w:shd w:val="clear" w:color="auto" w:fill="FFFFFF"/>
        <w:jc w:val="both"/>
        <w:textAlignment w:val="baseline"/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</w:pPr>
    </w:p>
    <w:p w14:paraId="7EC0EB75" w14:textId="38E0ACA8" w:rsidR="00E36133" w:rsidRPr="0028271E" w:rsidRDefault="00847D6A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ПОДПИСИ</w:t>
      </w:r>
      <w:r w:rsidRPr="0028271E"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 xml:space="preserve"> </w:t>
      </w:r>
      <w:r>
        <w:rPr>
          <w:rFonts w:ascii="inherit" w:eastAsia="Times New Roman" w:hAnsi="inherit"/>
          <w:color w:val="333333"/>
          <w:bdr w:val="none" w:sz="0" w:space="0" w:color="auto" w:frame="1"/>
          <w:lang w:val="ru-RU" w:eastAsia="nl-BE"/>
        </w:rPr>
        <w:t>СТОРОН</w:t>
      </w:r>
    </w:p>
    <w:p w14:paraId="4A15F5B8" w14:textId="79597015" w:rsidR="00E36133" w:rsidRPr="0028271E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47806464" w14:textId="205617E2" w:rsidR="00E36133" w:rsidRPr="00EE75BE" w:rsidRDefault="00EE75BE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Составлено в</w:t>
      </w:r>
      <w:r w:rsidR="00E36133" w:rsidRPr="00EE75B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</w:t>
      </w:r>
      <w:r w:rsidR="005266B8" w:rsidRPr="00EE75B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__________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экземплярах в</w:t>
      </w:r>
      <w:r w:rsidR="005266B8" w:rsidRPr="00EE75B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 </w:t>
      </w:r>
      <w:r w:rsidR="00FA2AB3">
        <w:rPr>
          <w:rFonts w:eastAsia="Times New Roman"/>
          <w:color w:val="333333"/>
          <w:bdr w:val="none" w:sz="0" w:space="0" w:color="auto" w:frame="1"/>
          <w:lang w:val="ru-RU" w:eastAsia="nl-BE"/>
        </w:rPr>
        <w:t>дата</w:t>
      </w:r>
      <w:r w:rsidR="005266B8" w:rsidRPr="00EE75BE"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__________________</w:t>
      </w:r>
      <w:proofErr w:type="gramStart"/>
      <w:r w:rsidR="005266B8" w:rsidRPr="00EE75BE">
        <w:rPr>
          <w:rFonts w:eastAsia="Times New Roman"/>
          <w:color w:val="333333"/>
          <w:bdr w:val="none" w:sz="0" w:space="0" w:color="auto" w:frame="1"/>
          <w:lang w:val="ru-RU" w:eastAsia="nl-BE"/>
        </w:rPr>
        <w:t>_ .</w:t>
      </w:r>
      <w:proofErr w:type="gramEnd"/>
    </w:p>
    <w:p w14:paraId="23983449" w14:textId="48B36C03" w:rsidR="00E36133" w:rsidRPr="00FA2AB3" w:rsidRDefault="00FA2AB3" w:rsidP="00FA2AB3">
      <w:pPr>
        <w:shd w:val="clear" w:color="auto" w:fill="FFFFFF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Каждая сторона подтверждает получение одного экземпляра</w:t>
      </w:r>
      <w:r w:rsidRPr="00E74C00">
        <w:rPr>
          <w:rFonts w:eastAsia="Times New Roman"/>
          <w:color w:val="333333"/>
          <w:bdr w:val="none" w:sz="0" w:space="0" w:color="auto" w:frame="1"/>
          <w:lang w:val="ru-RU" w:eastAsia="nl-BE"/>
        </w:rPr>
        <w:t>.</w:t>
      </w:r>
      <w:r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  <w:t xml:space="preserve"> 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Последний экземпляр предназначен для регистрации.</w:t>
      </w:r>
    </w:p>
    <w:p w14:paraId="211A93D6" w14:textId="3578E0EB" w:rsidR="00E36133" w:rsidRPr="00FA2AB3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val="ru-RU" w:eastAsia="nl-BE"/>
        </w:rPr>
      </w:pPr>
    </w:p>
    <w:p w14:paraId="13A63EE1" w14:textId="7929F67F" w:rsidR="00E36133" w:rsidRPr="00E36133" w:rsidRDefault="00463DBE" w:rsidP="00AE3565">
      <w:pPr>
        <w:shd w:val="clear" w:color="auto" w:fill="FFFFFF"/>
        <w:tabs>
          <w:tab w:val="left" w:pos="5954"/>
          <w:tab w:val="left" w:pos="6237"/>
        </w:tabs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</w:pPr>
      <w:proofErr w:type="spellStart"/>
      <w:r>
        <w:rPr>
          <w:rFonts w:eastAsia="Times New Roman"/>
          <w:color w:val="333333"/>
          <w:bdr w:val="none" w:sz="0" w:space="0" w:color="auto" w:frame="1"/>
          <w:lang w:val="ru-RU" w:eastAsia="nl-BE"/>
        </w:rPr>
        <w:t>Наймодатель</w:t>
      </w:r>
      <w:proofErr w:type="spellEnd"/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,</w:t>
      </w:r>
      <w:r w:rsidR="00AE3565">
        <w:rPr>
          <w:rFonts w:eastAsia="Times New Roman"/>
          <w:color w:val="333333"/>
          <w:bdr w:val="none" w:sz="0" w:space="0" w:color="auto" w:frame="1"/>
          <w:lang w:eastAsia="nl-BE"/>
        </w:rPr>
        <w:tab/>
      </w:r>
      <w:r w:rsidR="00847D6A">
        <w:rPr>
          <w:rFonts w:eastAsia="Times New Roman"/>
          <w:color w:val="333333"/>
          <w:bdr w:val="none" w:sz="0" w:space="0" w:color="auto" w:frame="1"/>
          <w:lang w:val="ru-RU" w:eastAsia="nl-BE"/>
        </w:rPr>
        <w:t>Наниматель</w:t>
      </w:r>
      <w:r w:rsidR="00E36133" w:rsidRPr="00E36133">
        <w:rPr>
          <w:rFonts w:eastAsia="Times New Roman"/>
          <w:color w:val="333333"/>
          <w:bdr w:val="none" w:sz="0" w:space="0" w:color="auto" w:frame="1"/>
          <w:lang w:eastAsia="nl-BE"/>
        </w:rPr>
        <w:t>,</w:t>
      </w:r>
    </w:p>
    <w:p w14:paraId="6BC6F1D0" w14:textId="297981E4" w:rsidR="00E36133" w:rsidRPr="00E36133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</w:pPr>
    </w:p>
    <w:p w14:paraId="4A379B9E" w14:textId="7B8B48EC" w:rsidR="00E36133" w:rsidRPr="00E36133" w:rsidRDefault="00E36133" w:rsidP="00E36133">
      <w:pPr>
        <w:shd w:val="clear" w:color="auto" w:fill="FFFFFF"/>
        <w:jc w:val="both"/>
        <w:textAlignment w:val="baseline"/>
        <w:rPr>
          <w:rFonts w:ascii="Flanders Art Sans" w:eastAsia="Times New Roman" w:hAnsi="Flanders Art Sans" w:cs="Times New Roman"/>
          <w:color w:val="333333"/>
          <w:sz w:val="24"/>
          <w:szCs w:val="24"/>
          <w:lang w:eastAsia="nl-BE"/>
        </w:rPr>
      </w:pPr>
    </w:p>
    <w:p w14:paraId="0A3349C1" w14:textId="77777777" w:rsidR="00FA2AB3" w:rsidRPr="001809AD" w:rsidRDefault="00FA2AB3" w:rsidP="00FA2AB3">
      <w:pPr>
        <w:shd w:val="clear" w:color="auto" w:fill="FFFFFF"/>
        <w:tabs>
          <w:tab w:val="left" w:pos="5954"/>
        </w:tabs>
        <w:textAlignment w:val="baseline"/>
        <w:rPr>
          <w:rFonts w:eastAsia="Times New Roman"/>
          <w:color w:val="333333"/>
          <w:bdr w:val="none" w:sz="0" w:space="0" w:color="auto" w:frame="1"/>
          <w:lang w:val="ru-RU" w:eastAsia="nl-BE"/>
        </w:rPr>
      </w:pPr>
      <w:r w:rsidRPr="00E74C0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(</w:t>
      </w:r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 xml:space="preserve">С вышеуказанным ознакомился и </w:t>
      </w:r>
      <w:proofErr w:type="gramStart"/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согласен</w:t>
      </w:r>
      <w:r w:rsidRPr="00E74C0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)</w:t>
      </w:r>
      <w:r>
        <w:rPr>
          <w:rFonts w:eastAsia="Times New Roman"/>
          <w:color w:val="333333"/>
          <w:bdr w:val="none" w:sz="0" w:space="0" w:color="auto" w:frame="1"/>
          <w:lang w:val="ru-RU" w:eastAsia="nl-BE"/>
        </w:rPr>
        <w:t xml:space="preserve">  </w:t>
      </w:r>
      <w:r w:rsidRPr="00E74C0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(</w:t>
      </w:r>
      <w:proofErr w:type="gramEnd"/>
      <w:r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С вышеуказанным ознакомился и согласен</w:t>
      </w:r>
      <w:r w:rsidRPr="00E74C00">
        <w:rPr>
          <w:rFonts w:eastAsia="Times New Roman"/>
          <w:i/>
          <w:iCs/>
          <w:color w:val="333333"/>
          <w:bdr w:val="none" w:sz="0" w:space="0" w:color="auto" w:frame="1"/>
          <w:lang w:val="ru-RU" w:eastAsia="nl-BE"/>
        </w:rPr>
        <w:t>)</w:t>
      </w:r>
    </w:p>
    <w:p w14:paraId="1207C08D" w14:textId="25FC0BE5" w:rsidR="00EA0B3D" w:rsidRPr="00FA2AB3" w:rsidRDefault="00EA0B3D" w:rsidP="00EA0B3D">
      <w:pPr>
        <w:rPr>
          <w:lang w:val="ru-RU"/>
        </w:rPr>
      </w:pPr>
    </w:p>
    <w:sectPr w:rsidR="00EA0B3D" w:rsidRPr="00FA2AB3" w:rsidSect="00514986">
      <w:footerReference w:type="default" r:id="rId12"/>
      <w:pgSz w:w="11907" w:h="16840"/>
      <w:pgMar w:top="1701" w:right="1701" w:bottom="1134" w:left="1701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7A62B" w14:textId="77777777" w:rsidR="00722BB0" w:rsidRDefault="00722BB0" w:rsidP="0061795E">
      <w:r>
        <w:separator/>
      </w:r>
    </w:p>
  </w:endnote>
  <w:endnote w:type="continuationSeparator" w:id="0">
    <w:p w14:paraId="7F7836B3" w14:textId="77777777" w:rsidR="00722BB0" w:rsidRDefault="00722BB0" w:rsidP="00617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20B0604020202020204"/>
    <w:charset w:val="4D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Flanders Art Serif">
    <w:altName w:val="Arial"/>
    <w:panose1 w:val="020B0604020202020204"/>
    <w:charset w:val="4D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A5B161B-75B0-8E4C-9F92-78F1E77163F6}"/>
    <w:embedBold r:id="rId3" w:fontKey="{4769AFA7-1063-E345-926B-89A79247CE72}"/>
    <w:embedItalic r:id="rId4" w:fontKey="{4D1A8F0B-F5FD-9A40-BB68-26AB88B46A41}"/>
  </w:font>
  <w:font w:name="FlandersArtSans-Regular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Italic r:id="rId5" w:subsetted="1" w:fontKey="{0642C71C-4BDB-1947-8AAF-96D39B1493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FlandersArtSans-Bold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ans-Medium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inherit">
    <w:altName w:val="Cambria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44CEF" w14:textId="77777777" w:rsidR="0061795E" w:rsidRPr="00C3405D" w:rsidRDefault="0061795E" w:rsidP="0061795E">
    <w:pPr>
      <w:jc w:val="center"/>
      <w:rPr>
        <w:rFonts w:ascii="Times New Roman" w:eastAsia="Times New Roman" w:hAnsi="Times New Roman" w:cs="Times New Roman"/>
        <w:i/>
        <w:iCs/>
        <w:sz w:val="18"/>
        <w:szCs w:val="18"/>
        <w:lang w:eastAsia="zh-CN"/>
      </w:rPr>
    </w:pPr>
    <w:r w:rsidRPr="00C3405D">
      <w:rPr>
        <w:rFonts w:ascii="Arial" w:eastAsia="Times New Roman" w:hAnsi="Arial" w:cs="Arial"/>
        <w:i/>
        <w:iCs/>
        <w:color w:val="201F1E"/>
        <w:sz w:val="18"/>
        <w:szCs w:val="18"/>
        <w:shd w:val="clear" w:color="auto" w:fill="FFFFFF"/>
        <w:lang w:eastAsia="zh-CN"/>
      </w:rPr>
      <w:t>Vertaling Nederlands-Russisch. Deze vertaling mag enkel verspreid worden met de originele brontekst.</w:t>
    </w:r>
  </w:p>
  <w:p w14:paraId="5C250BCA" w14:textId="77777777" w:rsidR="0061795E" w:rsidRDefault="0061795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1D9E1" w14:textId="77777777" w:rsidR="00722BB0" w:rsidRDefault="00722BB0" w:rsidP="0061795E">
      <w:r>
        <w:separator/>
      </w:r>
    </w:p>
  </w:footnote>
  <w:footnote w:type="continuationSeparator" w:id="0">
    <w:p w14:paraId="749CC5E1" w14:textId="77777777" w:rsidR="00722BB0" w:rsidRDefault="00722BB0" w:rsidP="00617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44B6D2E"/>
    <w:multiLevelType w:val="hybridMultilevel"/>
    <w:tmpl w:val="23E68272"/>
    <w:lvl w:ilvl="0" w:tplc="DBAA91B0">
      <w:start w:val="1"/>
      <w:numFmt w:val="decimal"/>
      <w:pStyle w:val="Lijstnummering"/>
      <w:lvlText w:val="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86D41"/>
    <w:multiLevelType w:val="hybridMultilevel"/>
    <w:tmpl w:val="9046387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E10F9"/>
    <w:multiLevelType w:val="hybridMultilevel"/>
    <w:tmpl w:val="CB5E56F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3E44D90"/>
    <w:multiLevelType w:val="hybridMultilevel"/>
    <w:tmpl w:val="48881ED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A3AA0"/>
    <w:multiLevelType w:val="hybridMultilevel"/>
    <w:tmpl w:val="37A651B6"/>
    <w:lvl w:ilvl="0" w:tplc="9ACC037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F240F"/>
    <w:multiLevelType w:val="hybridMultilevel"/>
    <w:tmpl w:val="CBEA7AD2"/>
    <w:lvl w:ilvl="0" w:tplc="5CBAE4B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65560"/>
    <w:multiLevelType w:val="multilevel"/>
    <w:tmpl w:val="19564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2D4168"/>
    <w:multiLevelType w:val="hybridMultilevel"/>
    <w:tmpl w:val="6974E484"/>
    <w:lvl w:ilvl="0" w:tplc="D0F6F786">
      <w:start w:val="5"/>
      <w:numFmt w:val="bullet"/>
      <w:lvlText w:val="-"/>
      <w:lvlJc w:val="left"/>
      <w:pPr>
        <w:ind w:left="720" w:hanging="360"/>
      </w:pPr>
      <w:rPr>
        <w:rFonts w:ascii="Verdana" w:eastAsia="Times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20B7C"/>
    <w:multiLevelType w:val="hybridMultilevel"/>
    <w:tmpl w:val="AF4206D8"/>
    <w:lvl w:ilvl="0" w:tplc="2DB4AD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F6696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Verdana" w:eastAsia="Verdana" w:hAnsi="Verdana" w:cs="Verdana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Verdana" w:eastAsia="Verdana" w:hAnsi="Verdana" w:cs="Verdana"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Verdana" w:eastAsia="Verdana" w:hAnsi="Verdana" w:cs="Verdana"/>
        <w:sz w:val="2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Verdana" w:eastAsia="Verdana" w:hAnsi="Verdana" w:cs="Verdana"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Verdana" w:eastAsia="Verdana" w:hAnsi="Verdana" w:cs="Verdana"/>
        <w:sz w:val="2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Verdana" w:eastAsia="Verdana" w:hAnsi="Verdana" w:cs="Verdana"/>
        <w:sz w:val="2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Verdana" w:eastAsia="Verdana" w:hAnsi="Verdana" w:cs="Verdana"/>
        <w:sz w:val="20"/>
      </w:rPr>
    </w:lvl>
  </w:abstractNum>
  <w:abstractNum w:abstractNumId="15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E7B7C"/>
    <w:multiLevelType w:val="hybridMultilevel"/>
    <w:tmpl w:val="3D0A163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30741"/>
    <w:multiLevelType w:val="hybridMultilevel"/>
    <w:tmpl w:val="63B0BA3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96EA00CC">
      <w:start w:val="1"/>
      <w:numFmt w:val="decimal"/>
      <w:lvlText w:val="%4."/>
      <w:lvlJc w:val="left"/>
      <w:pPr>
        <w:ind w:left="2880" w:hanging="360"/>
      </w:pPr>
      <w:rPr>
        <w:rFonts w:ascii="Cambria" w:eastAsiaTheme="minorHAnsi" w:hAnsi="Cambria" w:cstheme="minorBidi"/>
      </w:r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934F9"/>
    <w:multiLevelType w:val="hybridMultilevel"/>
    <w:tmpl w:val="BFDCD6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1412E"/>
    <w:multiLevelType w:val="hybridMultilevel"/>
    <w:tmpl w:val="D44E5140"/>
    <w:lvl w:ilvl="0" w:tplc="D628499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AD5AF6"/>
    <w:multiLevelType w:val="hybridMultilevel"/>
    <w:tmpl w:val="8C88E9BA"/>
    <w:lvl w:ilvl="0" w:tplc="2DB4AD9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D33A06"/>
    <w:multiLevelType w:val="hybridMultilevel"/>
    <w:tmpl w:val="CF9AE4D2"/>
    <w:lvl w:ilvl="0" w:tplc="A9A6F9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D50B05"/>
    <w:multiLevelType w:val="hybridMultilevel"/>
    <w:tmpl w:val="23249C9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700973"/>
    <w:multiLevelType w:val="hybridMultilevel"/>
    <w:tmpl w:val="741CB65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E358DF"/>
    <w:multiLevelType w:val="multilevel"/>
    <w:tmpl w:val="33826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85339D5"/>
    <w:multiLevelType w:val="hybridMultilevel"/>
    <w:tmpl w:val="FAFC5B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94032"/>
    <w:multiLevelType w:val="hybridMultilevel"/>
    <w:tmpl w:val="16E23456"/>
    <w:lvl w:ilvl="0" w:tplc="8DDA50B2">
      <w:start w:val="18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221BD7"/>
    <w:multiLevelType w:val="multilevel"/>
    <w:tmpl w:val="5724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30B7742"/>
    <w:multiLevelType w:val="hybridMultilevel"/>
    <w:tmpl w:val="4C4A35E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A71873"/>
    <w:multiLevelType w:val="hybridMultilevel"/>
    <w:tmpl w:val="8E6C271A"/>
    <w:lvl w:ilvl="0" w:tplc="143474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B1604C"/>
    <w:multiLevelType w:val="hybridMultilevel"/>
    <w:tmpl w:val="2146FF3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6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1479153129">
    <w:abstractNumId w:val="29"/>
  </w:num>
  <w:num w:numId="2" w16cid:durableId="2021589510">
    <w:abstractNumId w:val="36"/>
  </w:num>
  <w:num w:numId="3" w16cid:durableId="1581216472">
    <w:abstractNumId w:val="5"/>
  </w:num>
  <w:num w:numId="4" w16cid:durableId="12728955">
    <w:abstractNumId w:val="30"/>
  </w:num>
  <w:num w:numId="5" w16cid:durableId="1287546681">
    <w:abstractNumId w:val="4"/>
  </w:num>
  <w:num w:numId="6" w16cid:durableId="189730822">
    <w:abstractNumId w:val="35"/>
  </w:num>
  <w:num w:numId="7" w16cid:durableId="1312325430">
    <w:abstractNumId w:val="12"/>
  </w:num>
  <w:num w:numId="8" w16cid:durableId="938176418">
    <w:abstractNumId w:val="0"/>
  </w:num>
  <w:num w:numId="9" w16cid:durableId="2028559545">
    <w:abstractNumId w:val="1"/>
  </w:num>
  <w:num w:numId="10" w16cid:durableId="79758496">
    <w:abstractNumId w:val="19"/>
  </w:num>
  <w:num w:numId="11" w16cid:durableId="229929565">
    <w:abstractNumId w:val="15"/>
  </w:num>
  <w:num w:numId="12" w16cid:durableId="1886335114">
    <w:abstractNumId w:val="11"/>
  </w:num>
  <w:num w:numId="13" w16cid:durableId="272707024">
    <w:abstractNumId w:val="22"/>
  </w:num>
  <w:num w:numId="14" w16cid:durableId="1709522348">
    <w:abstractNumId w:val="28"/>
  </w:num>
  <w:num w:numId="15" w16cid:durableId="17199478">
    <w:abstractNumId w:val="34"/>
  </w:num>
  <w:num w:numId="16" w16cid:durableId="484012041">
    <w:abstractNumId w:val="3"/>
  </w:num>
  <w:num w:numId="17" w16cid:durableId="764770840">
    <w:abstractNumId w:val="33"/>
  </w:num>
  <w:num w:numId="18" w16cid:durableId="666205158">
    <w:abstractNumId w:val="23"/>
  </w:num>
  <w:num w:numId="19" w16cid:durableId="1156069895">
    <w:abstractNumId w:val="32"/>
  </w:num>
  <w:num w:numId="20" w16cid:durableId="1911840948">
    <w:abstractNumId w:val="14"/>
  </w:num>
  <w:num w:numId="21" w16cid:durableId="1252858068">
    <w:abstractNumId w:val="6"/>
  </w:num>
  <w:num w:numId="22" w16cid:durableId="373047303">
    <w:abstractNumId w:val="26"/>
  </w:num>
  <w:num w:numId="23" w16cid:durableId="2042588020">
    <w:abstractNumId w:val="9"/>
  </w:num>
  <w:num w:numId="24" w16cid:durableId="141905497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5820176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84799891">
    <w:abstractNumId w:val="24"/>
  </w:num>
  <w:num w:numId="27" w16cid:durableId="1056314910">
    <w:abstractNumId w:val="27"/>
  </w:num>
  <w:num w:numId="28" w16cid:durableId="652679712">
    <w:abstractNumId w:val="8"/>
  </w:num>
  <w:num w:numId="29" w16cid:durableId="860826626">
    <w:abstractNumId w:val="31"/>
  </w:num>
  <w:num w:numId="30" w16cid:durableId="675786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92137187">
    <w:abstractNumId w:val="18"/>
  </w:num>
  <w:num w:numId="32" w16cid:durableId="1124234541">
    <w:abstractNumId w:val="16"/>
  </w:num>
  <w:num w:numId="33" w16cid:durableId="1763725572">
    <w:abstractNumId w:val="7"/>
  </w:num>
  <w:num w:numId="34" w16cid:durableId="475414966">
    <w:abstractNumId w:val="13"/>
  </w:num>
  <w:num w:numId="35" w16cid:durableId="1977904234">
    <w:abstractNumId w:val="21"/>
  </w:num>
  <w:num w:numId="36" w16cid:durableId="345132556">
    <w:abstractNumId w:val="20"/>
  </w:num>
  <w:num w:numId="37" w16cid:durableId="1763452576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embedTrueTypeFonts/>
  <w:embedSystemFonts/>
  <w:saveSubsetFonts/>
  <w:proofState w:spelling="clean" w:grammar="clean"/>
  <w:defaultTabStop w:val="708"/>
  <w:hyphenationZone w:val="425"/>
  <w:drawingGridHorizontalSpacing w:val="90"/>
  <w:drawingGridVerticalSpacing w:val="245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9D7"/>
    <w:rsid w:val="0000048A"/>
    <w:rsid w:val="00001A88"/>
    <w:rsid w:val="00002238"/>
    <w:rsid w:val="00002D17"/>
    <w:rsid w:val="00002D85"/>
    <w:rsid w:val="00002FBD"/>
    <w:rsid w:val="00003274"/>
    <w:rsid w:val="00006439"/>
    <w:rsid w:val="00006CE3"/>
    <w:rsid w:val="000122AB"/>
    <w:rsid w:val="00012F55"/>
    <w:rsid w:val="00014FDA"/>
    <w:rsid w:val="00016E42"/>
    <w:rsid w:val="000174DE"/>
    <w:rsid w:val="00021925"/>
    <w:rsid w:val="00021CD5"/>
    <w:rsid w:val="00024464"/>
    <w:rsid w:val="00025916"/>
    <w:rsid w:val="000259A2"/>
    <w:rsid w:val="0002649C"/>
    <w:rsid w:val="00034902"/>
    <w:rsid w:val="00034E53"/>
    <w:rsid w:val="00040D3C"/>
    <w:rsid w:val="000415B9"/>
    <w:rsid w:val="0004426A"/>
    <w:rsid w:val="00044F51"/>
    <w:rsid w:val="000453C2"/>
    <w:rsid w:val="00052F15"/>
    <w:rsid w:val="0005301A"/>
    <w:rsid w:val="0005607E"/>
    <w:rsid w:val="000637B2"/>
    <w:rsid w:val="00063842"/>
    <w:rsid w:val="00065399"/>
    <w:rsid w:val="000663ED"/>
    <w:rsid w:val="0006765D"/>
    <w:rsid w:val="000808E2"/>
    <w:rsid w:val="000810FF"/>
    <w:rsid w:val="00082752"/>
    <w:rsid w:val="00085331"/>
    <w:rsid w:val="000861B0"/>
    <w:rsid w:val="0009096B"/>
    <w:rsid w:val="00092AB7"/>
    <w:rsid w:val="00094ECF"/>
    <w:rsid w:val="0009566E"/>
    <w:rsid w:val="000A05A0"/>
    <w:rsid w:val="000A7B59"/>
    <w:rsid w:val="000A7E31"/>
    <w:rsid w:val="000B1F93"/>
    <w:rsid w:val="000B2136"/>
    <w:rsid w:val="000B2A06"/>
    <w:rsid w:val="000B494E"/>
    <w:rsid w:val="000B7051"/>
    <w:rsid w:val="000C2185"/>
    <w:rsid w:val="000C5A1C"/>
    <w:rsid w:val="000C62AA"/>
    <w:rsid w:val="000C68D4"/>
    <w:rsid w:val="000D46E0"/>
    <w:rsid w:val="000D4AB0"/>
    <w:rsid w:val="000D50A1"/>
    <w:rsid w:val="000D6059"/>
    <w:rsid w:val="000D7B5E"/>
    <w:rsid w:val="000E0E09"/>
    <w:rsid w:val="000E6D87"/>
    <w:rsid w:val="000E72C0"/>
    <w:rsid w:val="000F04D3"/>
    <w:rsid w:val="000F46C3"/>
    <w:rsid w:val="000F4EAC"/>
    <w:rsid w:val="000F5071"/>
    <w:rsid w:val="000F667C"/>
    <w:rsid w:val="000F6E60"/>
    <w:rsid w:val="0010104E"/>
    <w:rsid w:val="00107295"/>
    <w:rsid w:val="00111AB7"/>
    <w:rsid w:val="0011264E"/>
    <w:rsid w:val="001128E8"/>
    <w:rsid w:val="00112C37"/>
    <w:rsid w:val="0011319C"/>
    <w:rsid w:val="00113ABD"/>
    <w:rsid w:val="00115A27"/>
    <w:rsid w:val="0011680B"/>
    <w:rsid w:val="001202F5"/>
    <w:rsid w:val="001206F6"/>
    <w:rsid w:val="0012189C"/>
    <w:rsid w:val="00121A31"/>
    <w:rsid w:val="0012447B"/>
    <w:rsid w:val="00124685"/>
    <w:rsid w:val="0012475C"/>
    <w:rsid w:val="00125275"/>
    <w:rsid w:val="001256F8"/>
    <w:rsid w:val="00126A15"/>
    <w:rsid w:val="001275C3"/>
    <w:rsid w:val="001306AE"/>
    <w:rsid w:val="00130813"/>
    <w:rsid w:val="0013190D"/>
    <w:rsid w:val="001324BF"/>
    <w:rsid w:val="001329F1"/>
    <w:rsid w:val="001332AD"/>
    <w:rsid w:val="00133865"/>
    <w:rsid w:val="00133880"/>
    <w:rsid w:val="001340E8"/>
    <w:rsid w:val="001376FB"/>
    <w:rsid w:val="0014132D"/>
    <w:rsid w:val="00141B24"/>
    <w:rsid w:val="001471FB"/>
    <w:rsid w:val="001509D7"/>
    <w:rsid w:val="001529C9"/>
    <w:rsid w:val="00153908"/>
    <w:rsid w:val="0015399B"/>
    <w:rsid w:val="001542F9"/>
    <w:rsid w:val="001544CE"/>
    <w:rsid w:val="00155369"/>
    <w:rsid w:val="0016069E"/>
    <w:rsid w:val="0016097B"/>
    <w:rsid w:val="001616FD"/>
    <w:rsid w:val="00161E92"/>
    <w:rsid w:val="00166178"/>
    <w:rsid w:val="00170B59"/>
    <w:rsid w:val="00173261"/>
    <w:rsid w:val="00173B3E"/>
    <w:rsid w:val="0018029F"/>
    <w:rsid w:val="001804FC"/>
    <w:rsid w:val="00180A1D"/>
    <w:rsid w:val="00183373"/>
    <w:rsid w:val="0018439C"/>
    <w:rsid w:val="00186740"/>
    <w:rsid w:val="001871D0"/>
    <w:rsid w:val="001919A1"/>
    <w:rsid w:val="00193FE2"/>
    <w:rsid w:val="001A2208"/>
    <w:rsid w:val="001A246C"/>
    <w:rsid w:val="001A7579"/>
    <w:rsid w:val="001B4372"/>
    <w:rsid w:val="001B65E8"/>
    <w:rsid w:val="001C04F6"/>
    <w:rsid w:val="001C0F8B"/>
    <w:rsid w:val="001C29C0"/>
    <w:rsid w:val="001C3E13"/>
    <w:rsid w:val="001C5B0E"/>
    <w:rsid w:val="001D20CE"/>
    <w:rsid w:val="001D2299"/>
    <w:rsid w:val="001D4E4C"/>
    <w:rsid w:val="001D6E64"/>
    <w:rsid w:val="001D7238"/>
    <w:rsid w:val="001E0B6B"/>
    <w:rsid w:val="001E5157"/>
    <w:rsid w:val="001E60FA"/>
    <w:rsid w:val="001E6F97"/>
    <w:rsid w:val="001F331F"/>
    <w:rsid w:val="001F606D"/>
    <w:rsid w:val="00201296"/>
    <w:rsid w:val="00201F57"/>
    <w:rsid w:val="002034B3"/>
    <w:rsid w:val="002049F6"/>
    <w:rsid w:val="00204F92"/>
    <w:rsid w:val="00210513"/>
    <w:rsid w:val="00212CF3"/>
    <w:rsid w:val="00213FF7"/>
    <w:rsid w:val="00215407"/>
    <w:rsid w:val="0021736A"/>
    <w:rsid w:val="00217AB4"/>
    <w:rsid w:val="00220487"/>
    <w:rsid w:val="00221AF2"/>
    <w:rsid w:val="00222004"/>
    <w:rsid w:val="002221C7"/>
    <w:rsid w:val="00223200"/>
    <w:rsid w:val="0022393E"/>
    <w:rsid w:val="00223C47"/>
    <w:rsid w:val="0022439B"/>
    <w:rsid w:val="002266D1"/>
    <w:rsid w:val="00231461"/>
    <w:rsid w:val="00231774"/>
    <w:rsid w:val="00233BFC"/>
    <w:rsid w:val="00233DD8"/>
    <w:rsid w:val="00234E9E"/>
    <w:rsid w:val="0024222B"/>
    <w:rsid w:val="0024361C"/>
    <w:rsid w:val="00245488"/>
    <w:rsid w:val="00250A0B"/>
    <w:rsid w:val="00251B49"/>
    <w:rsid w:val="0025223F"/>
    <w:rsid w:val="00253641"/>
    <w:rsid w:val="002538E4"/>
    <w:rsid w:val="00264476"/>
    <w:rsid w:val="0027026E"/>
    <w:rsid w:val="00270AE6"/>
    <w:rsid w:val="00272D6D"/>
    <w:rsid w:val="00272E38"/>
    <w:rsid w:val="00274A3D"/>
    <w:rsid w:val="002772AF"/>
    <w:rsid w:val="00280011"/>
    <w:rsid w:val="00280984"/>
    <w:rsid w:val="00281C17"/>
    <w:rsid w:val="0028271E"/>
    <w:rsid w:val="00282DC0"/>
    <w:rsid w:val="0028388E"/>
    <w:rsid w:val="00285936"/>
    <w:rsid w:val="002929CA"/>
    <w:rsid w:val="00292CB3"/>
    <w:rsid w:val="00295774"/>
    <w:rsid w:val="00296394"/>
    <w:rsid w:val="002A06F1"/>
    <w:rsid w:val="002A5487"/>
    <w:rsid w:val="002A5566"/>
    <w:rsid w:val="002A6D8B"/>
    <w:rsid w:val="002A747E"/>
    <w:rsid w:val="002A7828"/>
    <w:rsid w:val="002B3A78"/>
    <w:rsid w:val="002B56C9"/>
    <w:rsid w:val="002B7E20"/>
    <w:rsid w:val="002C0074"/>
    <w:rsid w:val="002C1D8C"/>
    <w:rsid w:val="002C38B1"/>
    <w:rsid w:val="002C5BFE"/>
    <w:rsid w:val="002C77B0"/>
    <w:rsid w:val="002D157F"/>
    <w:rsid w:val="002D1617"/>
    <w:rsid w:val="002D177C"/>
    <w:rsid w:val="002D1F2F"/>
    <w:rsid w:val="002D240B"/>
    <w:rsid w:val="002D474F"/>
    <w:rsid w:val="002D566D"/>
    <w:rsid w:val="002D66CD"/>
    <w:rsid w:val="002D66E4"/>
    <w:rsid w:val="002E0AFC"/>
    <w:rsid w:val="002E6157"/>
    <w:rsid w:val="002E6207"/>
    <w:rsid w:val="002E68FC"/>
    <w:rsid w:val="002F0B3E"/>
    <w:rsid w:val="002F10DE"/>
    <w:rsid w:val="002F164F"/>
    <w:rsid w:val="002F266F"/>
    <w:rsid w:val="002F7481"/>
    <w:rsid w:val="0030010B"/>
    <w:rsid w:val="00300793"/>
    <w:rsid w:val="00300C0F"/>
    <w:rsid w:val="0030145D"/>
    <w:rsid w:val="003021A1"/>
    <w:rsid w:val="00302247"/>
    <w:rsid w:val="00306BAA"/>
    <w:rsid w:val="003073BE"/>
    <w:rsid w:val="0031009A"/>
    <w:rsid w:val="00310C2C"/>
    <w:rsid w:val="003129FD"/>
    <w:rsid w:val="00312EFD"/>
    <w:rsid w:val="0031448B"/>
    <w:rsid w:val="00314F3E"/>
    <w:rsid w:val="00316F23"/>
    <w:rsid w:val="0032299D"/>
    <w:rsid w:val="00324236"/>
    <w:rsid w:val="00325AD5"/>
    <w:rsid w:val="003260DD"/>
    <w:rsid w:val="003268C5"/>
    <w:rsid w:val="00327B6D"/>
    <w:rsid w:val="0033208F"/>
    <w:rsid w:val="00335317"/>
    <w:rsid w:val="00340A22"/>
    <w:rsid w:val="00341244"/>
    <w:rsid w:val="003420CB"/>
    <w:rsid w:val="00345170"/>
    <w:rsid w:val="00345B8B"/>
    <w:rsid w:val="00346164"/>
    <w:rsid w:val="003468D6"/>
    <w:rsid w:val="003505B1"/>
    <w:rsid w:val="003535EC"/>
    <w:rsid w:val="00353F1C"/>
    <w:rsid w:val="0035546F"/>
    <w:rsid w:val="003603CA"/>
    <w:rsid w:val="00360C8F"/>
    <w:rsid w:val="00361059"/>
    <w:rsid w:val="00365527"/>
    <w:rsid w:val="00365709"/>
    <w:rsid w:val="00365EE2"/>
    <w:rsid w:val="00370907"/>
    <w:rsid w:val="003735A3"/>
    <w:rsid w:val="00377F73"/>
    <w:rsid w:val="00382322"/>
    <w:rsid w:val="0038268E"/>
    <w:rsid w:val="0038334F"/>
    <w:rsid w:val="00383C2F"/>
    <w:rsid w:val="0038401C"/>
    <w:rsid w:val="003848E6"/>
    <w:rsid w:val="00386799"/>
    <w:rsid w:val="00392C9B"/>
    <w:rsid w:val="00393D53"/>
    <w:rsid w:val="00394210"/>
    <w:rsid w:val="003A199C"/>
    <w:rsid w:val="003A1EB7"/>
    <w:rsid w:val="003A3342"/>
    <w:rsid w:val="003A3A5D"/>
    <w:rsid w:val="003A5BDA"/>
    <w:rsid w:val="003A7A9A"/>
    <w:rsid w:val="003B0EE0"/>
    <w:rsid w:val="003B3EBB"/>
    <w:rsid w:val="003B69FA"/>
    <w:rsid w:val="003C065D"/>
    <w:rsid w:val="003C303D"/>
    <w:rsid w:val="003C6932"/>
    <w:rsid w:val="003C7BE7"/>
    <w:rsid w:val="003D0ED4"/>
    <w:rsid w:val="003D4AD1"/>
    <w:rsid w:val="003D4DC8"/>
    <w:rsid w:val="003D55AF"/>
    <w:rsid w:val="003D7177"/>
    <w:rsid w:val="003D73BD"/>
    <w:rsid w:val="003E1238"/>
    <w:rsid w:val="003E1CCB"/>
    <w:rsid w:val="003E6255"/>
    <w:rsid w:val="003E7484"/>
    <w:rsid w:val="003E7528"/>
    <w:rsid w:val="003F0E31"/>
    <w:rsid w:val="003F334A"/>
    <w:rsid w:val="003F741F"/>
    <w:rsid w:val="0040069B"/>
    <w:rsid w:val="0040080B"/>
    <w:rsid w:val="00400851"/>
    <w:rsid w:val="00404E4D"/>
    <w:rsid w:val="00405BA9"/>
    <w:rsid w:val="00405CAE"/>
    <w:rsid w:val="00405E47"/>
    <w:rsid w:val="00406BFA"/>
    <w:rsid w:val="004073C9"/>
    <w:rsid w:val="00407FFD"/>
    <w:rsid w:val="004127BC"/>
    <w:rsid w:val="00412AC3"/>
    <w:rsid w:val="0041335B"/>
    <w:rsid w:val="00416425"/>
    <w:rsid w:val="00417640"/>
    <w:rsid w:val="00417940"/>
    <w:rsid w:val="00422620"/>
    <w:rsid w:val="00422B3E"/>
    <w:rsid w:val="004236ED"/>
    <w:rsid w:val="0042623E"/>
    <w:rsid w:val="00427377"/>
    <w:rsid w:val="0042769F"/>
    <w:rsid w:val="004311EB"/>
    <w:rsid w:val="00436991"/>
    <w:rsid w:val="00436CC6"/>
    <w:rsid w:val="00440E55"/>
    <w:rsid w:val="00442C6C"/>
    <w:rsid w:val="00442DEE"/>
    <w:rsid w:val="00444E11"/>
    <w:rsid w:val="00447785"/>
    <w:rsid w:val="00451A53"/>
    <w:rsid w:val="00452A1D"/>
    <w:rsid w:val="00453867"/>
    <w:rsid w:val="00454AB6"/>
    <w:rsid w:val="004607E8"/>
    <w:rsid w:val="00460CA2"/>
    <w:rsid w:val="004612B2"/>
    <w:rsid w:val="00463783"/>
    <w:rsid w:val="004637AC"/>
    <w:rsid w:val="00463DBE"/>
    <w:rsid w:val="00465BE6"/>
    <w:rsid w:val="00470989"/>
    <w:rsid w:val="004746C9"/>
    <w:rsid w:val="004823B0"/>
    <w:rsid w:val="00482CEA"/>
    <w:rsid w:val="00485CE5"/>
    <w:rsid w:val="004860B6"/>
    <w:rsid w:val="00491C15"/>
    <w:rsid w:val="004922EA"/>
    <w:rsid w:val="00496325"/>
    <w:rsid w:val="004A0425"/>
    <w:rsid w:val="004B096A"/>
    <w:rsid w:val="004B15C8"/>
    <w:rsid w:val="004B1D31"/>
    <w:rsid w:val="004B3154"/>
    <w:rsid w:val="004B5A00"/>
    <w:rsid w:val="004B5D08"/>
    <w:rsid w:val="004B6443"/>
    <w:rsid w:val="004B6777"/>
    <w:rsid w:val="004B7918"/>
    <w:rsid w:val="004B7FE1"/>
    <w:rsid w:val="004C133E"/>
    <w:rsid w:val="004C3AF2"/>
    <w:rsid w:val="004D0241"/>
    <w:rsid w:val="004D2CA8"/>
    <w:rsid w:val="004D3DFF"/>
    <w:rsid w:val="004E2BE0"/>
    <w:rsid w:val="004E7CAD"/>
    <w:rsid w:val="004F2845"/>
    <w:rsid w:val="004F638E"/>
    <w:rsid w:val="00501183"/>
    <w:rsid w:val="00501191"/>
    <w:rsid w:val="005068AA"/>
    <w:rsid w:val="00511946"/>
    <w:rsid w:val="005120DF"/>
    <w:rsid w:val="0051271D"/>
    <w:rsid w:val="00513F76"/>
    <w:rsid w:val="00514986"/>
    <w:rsid w:val="0052008A"/>
    <w:rsid w:val="00520A70"/>
    <w:rsid w:val="00521924"/>
    <w:rsid w:val="00522B70"/>
    <w:rsid w:val="005239D3"/>
    <w:rsid w:val="00523A0A"/>
    <w:rsid w:val="00524A4A"/>
    <w:rsid w:val="00525405"/>
    <w:rsid w:val="00525AA6"/>
    <w:rsid w:val="005266B8"/>
    <w:rsid w:val="0053488C"/>
    <w:rsid w:val="00534E9A"/>
    <w:rsid w:val="0054094A"/>
    <w:rsid w:val="0054096D"/>
    <w:rsid w:val="00541097"/>
    <w:rsid w:val="00541FAB"/>
    <w:rsid w:val="0054282B"/>
    <w:rsid w:val="005445F3"/>
    <w:rsid w:val="005456F9"/>
    <w:rsid w:val="00545BED"/>
    <w:rsid w:val="00550D75"/>
    <w:rsid w:val="005523D8"/>
    <w:rsid w:val="005525FB"/>
    <w:rsid w:val="00552815"/>
    <w:rsid w:val="005532A2"/>
    <w:rsid w:val="00553CA3"/>
    <w:rsid w:val="00557232"/>
    <w:rsid w:val="00561211"/>
    <w:rsid w:val="00570657"/>
    <w:rsid w:val="00570AB8"/>
    <w:rsid w:val="00572648"/>
    <w:rsid w:val="005748CE"/>
    <w:rsid w:val="00581F8B"/>
    <w:rsid w:val="00582393"/>
    <w:rsid w:val="00583DDF"/>
    <w:rsid w:val="0058586C"/>
    <w:rsid w:val="0058635C"/>
    <w:rsid w:val="0059108B"/>
    <w:rsid w:val="0059163D"/>
    <w:rsid w:val="00591975"/>
    <w:rsid w:val="00591D0D"/>
    <w:rsid w:val="00596FBC"/>
    <w:rsid w:val="005A07F8"/>
    <w:rsid w:val="005A1F73"/>
    <w:rsid w:val="005A3CD5"/>
    <w:rsid w:val="005A4769"/>
    <w:rsid w:val="005A6E6A"/>
    <w:rsid w:val="005A6EB3"/>
    <w:rsid w:val="005B0524"/>
    <w:rsid w:val="005B2358"/>
    <w:rsid w:val="005C0311"/>
    <w:rsid w:val="005C059C"/>
    <w:rsid w:val="005C1A3F"/>
    <w:rsid w:val="005C2C08"/>
    <w:rsid w:val="005C34F1"/>
    <w:rsid w:val="005C3DDA"/>
    <w:rsid w:val="005C58D1"/>
    <w:rsid w:val="005C61AB"/>
    <w:rsid w:val="005D0AEB"/>
    <w:rsid w:val="005D0D95"/>
    <w:rsid w:val="005D1250"/>
    <w:rsid w:val="005D3959"/>
    <w:rsid w:val="005D4826"/>
    <w:rsid w:val="005D490A"/>
    <w:rsid w:val="005D4CFD"/>
    <w:rsid w:val="005D60BA"/>
    <w:rsid w:val="005D734E"/>
    <w:rsid w:val="005E2892"/>
    <w:rsid w:val="005E557F"/>
    <w:rsid w:val="005E6245"/>
    <w:rsid w:val="005E66E0"/>
    <w:rsid w:val="005E6D19"/>
    <w:rsid w:val="005E7805"/>
    <w:rsid w:val="005E787C"/>
    <w:rsid w:val="005E7C7F"/>
    <w:rsid w:val="005F0D45"/>
    <w:rsid w:val="005F29D7"/>
    <w:rsid w:val="0060066A"/>
    <w:rsid w:val="00602F2F"/>
    <w:rsid w:val="00603475"/>
    <w:rsid w:val="00604A05"/>
    <w:rsid w:val="00607AE2"/>
    <w:rsid w:val="0061014D"/>
    <w:rsid w:val="006107A5"/>
    <w:rsid w:val="006118CD"/>
    <w:rsid w:val="00614926"/>
    <w:rsid w:val="00614B6C"/>
    <w:rsid w:val="0061795E"/>
    <w:rsid w:val="00620F86"/>
    <w:rsid w:val="00621D5E"/>
    <w:rsid w:val="00621E95"/>
    <w:rsid w:val="00623DCA"/>
    <w:rsid w:val="0063516B"/>
    <w:rsid w:val="00636575"/>
    <w:rsid w:val="006435AF"/>
    <w:rsid w:val="0065101B"/>
    <w:rsid w:val="00651A86"/>
    <w:rsid w:val="00651DB5"/>
    <w:rsid w:val="0065524D"/>
    <w:rsid w:val="00655C63"/>
    <w:rsid w:val="00656FFE"/>
    <w:rsid w:val="00657489"/>
    <w:rsid w:val="00662367"/>
    <w:rsid w:val="00667153"/>
    <w:rsid w:val="00672C61"/>
    <w:rsid w:val="00674129"/>
    <w:rsid w:val="006761F8"/>
    <w:rsid w:val="0068091E"/>
    <w:rsid w:val="00685066"/>
    <w:rsid w:val="00687DD6"/>
    <w:rsid w:val="00692B72"/>
    <w:rsid w:val="006A1A7E"/>
    <w:rsid w:val="006A4EDB"/>
    <w:rsid w:val="006B1867"/>
    <w:rsid w:val="006B5547"/>
    <w:rsid w:val="006B68E7"/>
    <w:rsid w:val="006C0646"/>
    <w:rsid w:val="006C096A"/>
    <w:rsid w:val="006C204B"/>
    <w:rsid w:val="006C2404"/>
    <w:rsid w:val="006D3721"/>
    <w:rsid w:val="006D410E"/>
    <w:rsid w:val="006D4B7D"/>
    <w:rsid w:val="006E1012"/>
    <w:rsid w:val="006E5050"/>
    <w:rsid w:val="006F1AFE"/>
    <w:rsid w:val="006F2AF8"/>
    <w:rsid w:val="006F366F"/>
    <w:rsid w:val="006F488E"/>
    <w:rsid w:val="006F541C"/>
    <w:rsid w:val="006F707F"/>
    <w:rsid w:val="006F7579"/>
    <w:rsid w:val="0070011E"/>
    <w:rsid w:val="007043E6"/>
    <w:rsid w:val="007044FA"/>
    <w:rsid w:val="00712CBA"/>
    <w:rsid w:val="00716566"/>
    <w:rsid w:val="0072197D"/>
    <w:rsid w:val="00722286"/>
    <w:rsid w:val="00722832"/>
    <w:rsid w:val="00722BB0"/>
    <w:rsid w:val="00723378"/>
    <w:rsid w:val="00723A7B"/>
    <w:rsid w:val="007243FA"/>
    <w:rsid w:val="007266F4"/>
    <w:rsid w:val="00727C5E"/>
    <w:rsid w:val="00730E8E"/>
    <w:rsid w:val="007316B4"/>
    <w:rsid w:val="007318CB"/>
    <w:rsid w:val="007352D2"/>
    <w:rsid w:val="0073633F"/>
    <w:rsid w:val="007376A8"/>
    <w:rsid w:val="00744FF1"/>
    <w:rsid w:val="0075186E"/>
    <w:rsid w:val="007518C3"/>
    <w:rsid w:val="00753F6B"/>
    <w:rsid w:val="00754078"/>
    <w:rsid w:val="007550AC"/>
    <w:rsid w:val="007560FE"/>
    <w:rsid w:val="00763A57"/>
    <w:rsid w:val="00764A55"/>
    <w:rsid w:val="00766B3D"/>
    <w:rsid w:val="007700FD"/>
    <w:rsid w:val="00774550"/>
    <w:rsid w:val="00774D93"/>
    <w:rsid w:val="00776D53"/>
    <w:rsid w:val="00780F3A"/>
    <w:rsid w:val="00783707"/>
    <w:rsid w:val="007848B0"/>
    <w:rsid w:val="00787DA7"/>
    <w:rsid w:val="007952B9"/>
    <w:rsid w:val="00795F35"/>
    <w:rsid w:val="00796487"/>
    <w:rsid w:val="00796B11"/>
    <w:rsid w:val="007A0F7D"/>
    <w:rsid w:val="007A32C4"/>
    <w:rsid w:val="007A510F"/>
    <w:rsid w:val="007B066B"/>
    <w:rsid w:val="007B0AE4"/>
    <w:rsid w:val="007B2128"/>
    <w:rsid w:val="007B3C4B"/>
    <w:rsid w:val="007B66DE"/>
    <w:rsid w:val="007B74BD"/>
    <w:rsid w:val="007C07E3"/>
    <w:rsid w:val="007C5DE7"/>
    <w:rsid w:val="007D22A0"/>
    <w:rsid w:val="007D2E1C"/>
    <w:rsid w:val="007D5F6D"/>
    <w:rsid w:val="007D645B"/>
    <w:rsid w:val="007D6FD1"/>
    <w:rsid w:val="007D712A"/>
    <w:rsid w:val="007E44B9"/>
    <w:rsid w:val="007E45B9"/>
    <w:rsid w:val="007E60C0"/>
    <w:rsid w:val="007E7A1F"/>
    <w:rsid w:val="007F0744"/>
    <w:rsid w:val="007F079B"/>
    <w:rsid w:val="007F1953"/>
    <w:rsid w:val="007F4960"/>
    <w:rsid w:val="007F4B75"/>
    <w:rsid w:val="007F51E4"/>
    <w:rsid w:val="007F7D63"/>
    <w:rsid w:val="0080493D"/>
    <w:rsid w:val="00805405"/>
    <w:rsid w:val="0080658E"/>
    <w:rsid w:val="00806AF9"/>
    <w:rsid w:val="00806B88"/>
    <w:rsid w:val="0080773B"/>
    <w:rsid w:val="0081139C"/>
    <w:rsid w:val="00811871"/>
    <w:rsid w:val="008131EB"/>
    <w:rsid w:val="008218C4"/>
    <w:rsid w:val="00824418"/>
    <w:rsid w:val="008278F8"/>
    <w:rsid w:val="0083325F"/>
    <w:rsid w:val="0083566F"/>
    <w:rsid w:val="0083608C"/>
    <w:rsid w:val="0083677D"/>
    <w:rsid w:val="00837335"/>
    <w:rsid w:val="008444A7"/>
    <w:rsid w:val="00847894"/>
    <w:rsid w:val="00847D6A"/>
    <w:rsid w:val="008535E4"/>
    <w:rsid w:val="00854AB7"/>
    <w:rsid w:val="00854D3E"/>
    <w:rsid w:val="0085515B"/>
    <w:rsid w:val="00856C6C"/>
    <w:rsid w:val="00860EE5"/>
    <w:rsid w:val="0086100C"/>
    <w:rsid w:val="00864989"/>
    <w:rsid w:val="008728D2"/>
    <w:rsid w:val="00875E0D"/>
    <w:rsid w:val="008802A0"/>
    <w:rsid w:val="00881453"/>
    <w:rsid w:val="008827F6"/>
    <w:rsid w:val="0088343F"/>
    <w:rsid w:val="008837AF"/>
    <w:rsid w:val="008839C8"/>
    <w:rsid w:val="00886A21"/>
    <w:rsid w:val="00887F5E"/>
    <w:rsid w:val="008904A8"/>
    <w:rsid w:val="008940BE"/>
    <w:rsid w:val="008950E4"/>
    <w:rsid w:val="008A0811"/>
    <w:rsid w:val="008A0EE4"/>
    <w:rsid w:val="008A15E6"/>
    <w:rsid w:val="008A6CDC"/>
    <w:rsid w:val="008A7A0E"/>
    <w:rsid w:val="008B2957"/>
    <w:rsid w:val="008B43BB"/>
    <w:rsid w:val="008B4602"/>
    <w:rsid w:val="008B5BD7"/>
    <w:rsid w:val="008C0872"/>
    <w:rsid w:val="008C0C42"/>
    <w:rsid w:val="008C1008"/>
    <w:rsid w:val="008D0EE4"/>
    <w:rsid w:val="008D1902"/>
    <w:rsid w:val="008D3D5C"/>
    <w:rsid w:val="008D427B"/>
    <w:rsid w:val="008D4892"/>
    <w:rsid w:val="008D5473"/>
    <w:rsid w:val="008D6C69"/>
    <w:rsid w:val="008D7463"/>
    <w:rsid w:val="008D7980"/>
    <w:rsid w:val="008E3F7E"/>
    <w:rsid w:val="008E5ECA"/>
    <w:rsid w:val="008F2379"/>
    <w:rsid w:val="008F247A"/>
    <w:rsid w:val="008F4712"/>
    <w:rsid w:val="009032AA"/>
    <w:rsid w:val="009060F8"/>
    <w:rsid w:val="009075D6"/>
    <w:rsid w:val="009076C6"/>
    <w:rsid w:val="00911DC7"/>
    <w:rsid w:val="00913F5D"/>
    <w:rsid w:val="009143FF"/>
    <w:rsid w:val="0091520D"/>
    <w:rsid w:val="009154AE"/>
    <w:rsid w:val="009156C0"/>
    <w:rsid w:val="00916E5B"/>
    <w:rsid w:val="00920027"/>
    <w:rsid w:val="00920328"/>
    <w:rsid w:val="009233C5"/>
    <w:rsid w:val="009245B9"/>
    <w:rsid w:val="009318DB"/>
    <w:rsid w:val="00931C4A"/>
    <w:rsid w:val="00931C93"/>
    <w:rsid w:val="0093217A"/>
    <w:rsid w:val="009367DA"/>
    <w:rsid w:val="0093752A"/>
    <w:rsid w:val="0094124F"/>
    <w:rsid w:val="009459E9"/>
    <w:rsid w:val="0095085D"/>
    <w:rsid w:val="00951ECF"/>
    <w:rsid w:val="0095262F"/>
    <w:rsid w:val="0096111C"/>
    <w:rsid w:val="00963030"/>
    <w:rsid w:val="00963177"/>
    <w:rsid w:val="00965D1F"/>
    <w:rsid w:val="00966D62"/>
    <w:rsid w:val="00967E02"/>
    <w:rsid w:val="00970DB0"/>
    <w:rsid w:val="00971843"/>
    <w:rsid w:val="00975099"/>
    <w:rsid w:val="00975BEA"/>
    <w:rsid w:val="00981925"/>
    <w:rsid w:val="00983122"/>
    <w:rsid w:val="009837CD"/>
    <w:rsid w:val="00983E34"/>
    <w:rsid w:val="009843C5"/>
    <w:rsid w:val="0098461F"/>
    <w:rsid w:val="0098677C"/>
    <w:rsid w:val="00991A16"/>
    <w:rsid w:val="00991D5E"/>
    <w:rsid w:val="0099450C"/>
    <w:rsid w:val="00994DA4"/>
    <w:rsid w:val="009969EF"/>
    <w:rsid w:val="009A0858"/>
    <w:rsid w:val="009A4728"/>
    <w:rsid w:val="009A578B"/>
    <w:rsid w:val="009A6B39"/>
    <w:rsid w:val="009A6F54"/>
    <w:rsid w:val="009A7004"/>
    <w:rsid w:val="009A73BA"/>
    <w:rsid w:val="009B608D"/>
    <w:rsid w:val="009B6A3B"/>
    <w:rsid w:val="009B7412"/>
    <w:rsid w:val="009C0ADD"/>
    <w:rsid w:val="009C233B"/>
    <w:rsid w:val="009C2555"/>
    <w:rsid w:val="009C4777"/>
    <w:rsid w:val="009C5DAC"/>
    <w:rsid w:val="009C62D3"/>
    <w:rsid w:val="009D4329"/>
    <w:rsid w:val="009D6885"/>
    <w:rsid w:val="009D6F42"/>
    <w:rsid w:val="009D71F6"/>
    <w:rsid w:val="009E00B9"/>
    <w:rsid w:val="009E0644"/>
    <w:rsid w:val="009E133F"/>
    <w:rsid w:val="009E2D18"/>
    <w:rsid w:val="009E3570"/>
    <w:rsid w:val="009E5400"/>
    <w:rsid w:val="009E556D"/>
    <w:rsid w:val="009E5D66"/>
    <w:rsid w:val="009E7778"/>
    <w:rsid w:val="009F2B8F"/>
    <w:rsid w:val="009F4330"/>
    <w:rsid w:val="00A025DB"/>
    <w:rsid w:val="00A03E44"/>
    <w:rsid w:val="00A101CE"/>
    <w:rsid w:val="00A10694"/>
    <w:rsid w:val="00A12DC1"/>
    <w:rsid w:val="00A137CD"/>
    <w:rsid w:val="00A143CB"/>
    <w:rsid w:val="00A148FC"/>
    <w:rsid w:val="00A164C7"/>
    <w:rsid w:val="00A16B86"/>
    <w:rsid w:val="00A17AF6"/>
    <w:rsid w:val="00A20E20"/>
    <w:rsid w:val="00A2353A"/>
    <w:rsid w:val="00A242F8"/>
    <w:rsid w:val="00A24FB8"/>
    <w:rsid w:val="00A27337"/>
    <w:rsid w:val="00A30AA9"/>
    <w:rsid w:val="00A314F4"/>
    <w:rsid w:val="00A31BF5"/>
    <w:rsid w:val="00A37621"/>
    <w:rsid w:val="00A4246E"/>
    <w:rsid w:val="00A42D61"/>
    <w:rsid w:val="00A42F24"/>
    <w:rsid w:val="00A438B8"/>
    <w:rsid w:val="00A44483"/>
    <w:rsid w:val="00A454E8"/>
    <w:rsid w:val="00A4777E"/>
    <w:rsid w:val="00A5279C"/>
    <w:rsid w:val="00A52F7C"/>
    <w:rsid w:val="00A53970"/>
    <w:rsid w:val="00A53B84"/>
    <w:rsid w:val="00A54C55"/>
    <w:rsid w:val="00A5521A"/>
    <w:rsid w:val="00A6210B"/>
    <w:rsid w:val="00A62A15"/>
    <w:rsid w:val="00A67A36"/>
    <w:rsid w:val="00A70346"/>
    <w:rsid w:val="00A71098"/>
    <w:rsid w:val="00A71CAD"/>
    <w:rsid w:val="00A73527"/>
    <w:rsid w:val="00A74640"/>
    <w:rsid w:val="00A76A08"/>
    <w:rsid w:val="00A76A5E"/>
    <w:rsid w:val="00A77636"/>
    <w:rsid w:val="00A82217"/>
    <w:rsid w:val="00A823C3"/>
    <w:rsid w:val="00A83ADF"/>
    <w:rsid w:val="00A84A50"/>
    <w:rsid w:val="00A85CEE"/>
    <w:rsid w:val="00A90D2C"/>
    <w:rsid w:val="00A926C3"/>
    <w:rsid w:val="00A9275B"/>
    <w:rsid w:val="00A937A9"/>
    <w:rsid w:val="00A96954"/>
    <w:rsid w:val="00A97A8B"/>
    <w:rsid w:val="00AA3A55"/>
    <w:rsid w:val="00AA463F"/>
    <w:rsid w:val="00AA5976"/>
    <w:rsid w:val="00AA6FC6"/>
    <w:rsid w:val="00AA70D7"/>
    <w:rsid w:val="00AB08DB"/>
    <w:rsid w:val="00AB0DB7"/>
    <w:rsid w:val="00AB16A6"/>
    <w:rsid w:val="00AB1B97"/>
    <w:rsid w:val="00AB3EAC"/>
    <w:rsid w:val="00AB6970"/>
    <w:rsid w:val="00AB75A2"/>
    <w:rsid w:val="00AC12FD"/>
    <w:rsid w:val="00AC1A63"/>
    <w:rsid w:val="00AC4F64"/>
    <w:rsid w:val="00AD0514"/>
    <w:rsid w:val="00AD1D25"/>
    <w:rsid w:val="00AD2663"/>
    <w:rsid w:val="00AD295D"/>
    <w:rsid w:val="00AD44FC"/>
    <w:rsid w:val="00AD5C02"/>
    <w:rsid w:val="00AD7546"/>
    <w:rsid w:val="00AE22DB"/>
    <w:rsid w:val="00AE240A"/>
    <w:rsid w:val="00AE3565"/>
    <w:rsid w:val="00AE3D9D"/>
    <w:rsid w:val="00AE7C29"/>
    <w:rsid w:val="00AF20E8"/>
    <w:rsid w:val="00AF27B4"/>
    <w:rsid w:val="00AF4924"/>
    <w:rsid w:val="00B014D5"/>
    <w:rsid w:val="00B01F51"/>
    <w:rsid w:val="00B0350F"/>
    <w:rsid w:val="00B042D6"/>
    <w:rsid w:val="00B04644"/>
    <w:rsid w:val="00B0524A"/>
    <w:rsid w:val="00B056BB"/>
    <w:rsid w:val="00B06382"/>
    <w:rsid w:val="00B06857"/>
    <w:rsid w:val="00B1124B"/>
    <w:rsid w:val="00B14394"/>
    <w:rsid w:val="00B20912"/>
    <w:rsid w:val="00B2115A"/>
    <w:rsid w:val="00B212B0"/>
    <w:rsid w:val="00B248E7"/>
    <w:rsid w:val="00B261FD"/>
    <w:rsid w:val="00B26292"/>
    <w:rsid w:val="00B26816"/>
    <w:rsid w:val="00B27CC4"/>
    <w:rsid w:val="00B305F3"/>
    <w:rsid w:val="00B37046"/>
    <w:rsid w:val="00B40CCB"/>
    <w:rsid w:val="00B41142"/>
    <w:rsid w:val="00B413F6"/>
    <w:rsid w:val="00B41F39"/>
    <w:rsid w:val="00B43477"/>
    <w:rsid w:val="00B452BF"/>
    <w:rsid w:val="00B471BA"/>
    <w:rsid w:val="00B50AA3"/>
    <w:rsid w:val="00B51365"/>
    <w:rsid w:val="00B52383"/>
    <w:rsid w:val="00B56C79"/>
    <w:rsid w:val="00B5725B"/>
    <w:rsid w:val="00B61391"/>
    <w:rsid w:val="00B6541A"/>
    <w:rsid w:val="00B666F3"/>
    <w:rsid w:val="00B66B58"/>
    <w:rsid w:val="00B7029F"/>
    <w:rsid w:val="00B73626"/>
    <w:rsid w:val="00B81F95"/>
    <w:rsid w:val="00B84A8C"/>
    <w:rsid w:val="00B851EC"/>
    <w:rsid w:val="00B857B4"/>
    <w:rsid w:val="00B863EA"/>
    <w:rsid w:val="00B864D2"/>
    <w:rsid w:val="00B90721"/>
    <w:rsid w:val="00B91ABE"/>
    <w:rsid w:val="00B91B4D"/>
    <w:rsid w:val="00B9439C"/>
    <w:rsid w:val="00B943BD"/>
    <w:rsid w:val="00B96DDA"/>
    <w:rsid w:val="00BA09CE"/>
    <w:rsid w:val="00BA13C4"/>
    <w:rsid w:val="00BA23F4"/>
    <w:rsid w:val="00BA2792"/>
    <w:rsid w:val="00BA6D18"/>
    <w:rsid w:val="00BA7F8B"/>
    <w:rsid w:val="00BB09F8"/>
    <w:rsid w:val="00BB1C77"/>
    <w:rsid w:val="00BB2314"/>
    <w:rsid w:val="00BB2731"/>
    <w:rsid w:val="00BB2BD3"/>
    <w:rsid w:val="00BB5FA9"/>
    <w:rsid w:val="00BB60BC"/>
    <w:rsid w:val="00BC2D2F"/>
    <w:rsid w:val="00BC45E8"/>
    <w:rsid w:val="00BC4A07"/>
    <w:rsid w:val="00BC5901"/>
    <w:rsid w:val="00BD2A75"/>
    <w:rsid w:val="00BD5474"/>
    <w:rsid w:val="00BD5D13"/>
    <w:rsid w:val="00BE07AA"/>
    <w:rsid w:val="00BE139A"/>
    <w:rsid w:val="00BE1937"/>
    <w:rsid w:val="00BE6ABC"/>
    <w:rsid w:val="00BE796D"/>
    <w:rsid w:val="00BF0CF0"/>
    <w:rsid w:val="00BF6592"/>
    <w:rsid w:val="00C00422"/>
    <w:rsid w:val="00C0118B"/>
    <w:rsid w:val="00C0378A"/>
    <w:rsid w:val="00C07C92"/>
    <w:rsid w:val="00C07CAC"/>
    <w:rsid w:val="00C07EB3"/>
    <w:rsid w:val="00C12AC7"/>
    <w:rsid w:val="00C13D69"/>
    <w:rsid w:val="00C203C3"/>
    <w:rsid w:val="00C24E64"/>
    <w:rsid w:val="00C2632C"/>
    <w:rsid w:val="00C26F9D"/>
    <w:rsid w:val="00C27CA0"/>
    <w:rsid w:val="00C362E3"/>
    <w:rsid w:val="00C41417"/>
    <w:rsid w:val="00C41E56"/>
    <w:rsid w:val="00C43403"/>
    <w:rsid w:val="00C45A34"/>
    <w:rsid w:val="00C47131"/>
    <w:rsid w:val="00C50A57"/>
    <w:rsid w:val="00C53DFD"/>
    <w:rsid w:val="00C54F63"/>
    <w:rsid w:val="00C624F6"/>
    <w:rsid w:val="00C6540A"/>
    <w:rsid w:val="00C7016D"/>
    <w:rsid w:val="00C803E2"/>
    <w:rsid w:val="00C80B2B"/>
    <w:rsid w:val="00C82EF7"/>
    <w:rsid w:val="00C83871"/>
    <w:rsid w:val="00C926A6"/>
    <w:rsid w:val="00C92FC4"/>
    <w:rsid w:val="00C94F34"/>
    <w:rsid w:val="00C9683A"/>
    <w:rsid w:val="00CA05A9"/>
    <w:rsid w:val="00CA7002"/>
    <w:rsid w:val="00CB2220"/>
    <w:rsid w:val="00CB35D6"/>
    <w:rsid w:val="00CB4FEE"/>
    <w:rsid w:val="00CB5962"/>
    <w:rsid w:val="00CB5CAF"/>
    <w:rsid w:val="00CC11A8"/>
    <w:rsid w:val="00CC5AAF"/>
    <w:rsid w:val="00CC5CF2"/>
    <w:rsid w:val="00CC5D91"/>
    <w:rsid w:val="00CC6B34"/>
    <w:rsid w:val="00CD5DAA"/>
    <w:rsid w:val="00CE0DD9"/>
    <w:rsid w:val="00CE369E"/>
    <w:rsid w:val="00CE5A10"/>
    <w:rsid w:val="00CE5E63"/>
    <w:rsid w:val="00CE6191"/>
    <w:rsid w:val="00CE7B54"/>
    <w:rsid w:val="00CF195D"/>
    <w:rsid w:val="00CF770F"/>
    <w:rsid w:val="00CF7849"/>
    <w:rsid w:val="00D0042C"/>
    <w:rsid w:val="00D00965"/>
    <w:rsid w:val="00D01095"/>
    <w:rsid w:val="00D0466A"/>
    <w:rsid w:val="00D05816"/>
    <w:rsid w:val="00D0651A"/>
    <w:rsid w:val="00D1639C"/>
    <w:rsid w:val="00D2192A"/>
    <w:rsid w:val="00D26075"/>
    <w:rsid w:val="00D35425"/>
    <w:rsid w:val="00D366F8"/>
    <w:rsid w:val="00D4083E"/>
    <w:rsid w:val="00D40956"/>
    <w:rsid w:val="00D409E9"/>
    <w:rsid w:val="00D434C9"/>
    <w:rsid w:val="00D438A5"/>
    <w:rsid w:val="00D44124"/>
    <w:rsid w:val="00D52344"/>
    <w:rsid w:val="00D525A4"/>
    <w:rsid w:val="00D53860"/>
    <w:rsid w:val="00D56F31"/>
    <w:rsid w:val="00D60D2E"/>
    <w:rsid w:val="00D626A8"/>
    <w:rsid w:val="00D644D9"/>
    <w:rsid w:val="00D64AF7"/>
    <w:rsid w:val="00D65133"/>
    <w:rsid w:val="00D65493"/>
    <w:rsid w:val="00D71CD5"/>
    <w:rsid w:val="00D7307B"/>
    <w:rsid w:val="00D80D95"/>
    <w:rsid w:val="00D8285D"/>
    <w:rsid w:val="00D82C72"/>
    <w:rsid w:val="00D842D6"/>
    <w:rsid w:val="00D8578D"/>
    <w:rsid w:val="00D864DD"/>
    <w:rsid w:val="00D86C42"/>
    <w:rsid w:val="00D87111"/>
    <w:rsid w:val="00D91BF2"/>
    <w:rsid w:val="00D93B97"/>
    <w:rsid w:val="00D942B7"/>
    <w:rsid w:val="00D94BCB"/>
    <w:rsid w:val="00D96AC7"/>
    <w:rsid w:val="00D97FDF"/>
    <w:rsid w:val="00DA1738"/>
    <w:rsid w:val="00DA3946"/>
    <w:rsid w:val="00DA4A97"/>
    <w:rsid w:val="00DA4AE7"/>
    <w:rsid w:val="00DA4E42"/>
    <w:rsid w:val="00DA6100"/>
    <w:rsid w:val="00DA71E0"/>
    <w:rsid w:val="00DA75E7"/>
    <w:rsid w:val="00DB2601"/>
    <w:rsid w:val="00DB3BDE"/>
    <w:rsid w:val="00DB47FE"/>
    <w:rsid w:val="00DB48BA"/>
    <w:rsid w:val="00DB4C3E"/>
    <w:rsid w:val="00DC1AFE"/>
    <w:rsid w:val="00DC6653"/>
    <w:rsid w:val="00DD0BD0"/>
    <w:rsid w:val="00DD2CE7"/>
    <w:rsid w:val="00DD3A3B"/>
    <w:rsid w:val="00DD540A"/>
    <w:rsid w:val="00DD6D5C"/>
    <w:rsid w:val="00DD7883"/>
    <w:rsid w:val="00DE2743"/>
    <w:rsid w:val="00DE2FE0"/>
    <w:rsid w:val="00DE799A"/>
    <w:rsid w:val="00DE7AAA"/>
    <w:rsid w:val="00DF3C52"/>
    <w:rsid w:val="00DF4972"/>
    <w:rsid w:val="00DF5075"/>
    <w:rsid w:val="00E00351"/>
    <w:rsid w:val="00E007D5"/>
    <w:rsid w:val="00E012D4"/>
    <w:rsid w:val="00E03D50"/>
    <w:rsid w:val="00E0482B"/>
    <w:rsid w:val="00E11E08"/>
    <w:rsid w:val="00E11EDC"/>
    <w:rsid w:val="00E1262C"/>
    <w:rsid w:val="00E12C34"/>
    <w:rsid w:val="00E14AB0"/>
    <w:rsid w:val="00E15059"/>
    <w:rsid w:val="00E152AF"/>
    <w:rsid w:val="00E15B8C"/>
    <w:rsid w:val="00E17314"/>
    <w:rsid w:val="00E20854"/>
    <w:rsid w:val="00E2421D"/>
    <w:rsid w:val="00E25750"/>
    <w:rsid w:val="00E32C42"/>
    <w:rsid w:val="00E342C9"/>
    <w:rsid w:val="00E3555A"/>
    <w:rsid w:val="00E359D1"/>
    <w:rsid w:val="00E35F54"/>
    <w:rsid w:val="00E36106"/>
    <w:rsid w:val="00E36133"/>
    <w:rsid w:val="00E36FEF"/>
    <w:rsid w:val="00E37CF3"/>
    <w:rsid w:val="00E403E6"/>
    <w:rsid w:val="00E42076"/>
    <w:rsid w:val="00E43737"/>
    <w:rsid w:val="00E45225"/>
    <w:rsid w:val="00E518B7"/>
    <w:rsid w:val="00E51BDF"/>
    <w:rsid w:val="00E51EB7"/>
    <w:rsid w:val="00E53554"/>
    <w:rsid w:val="00E53C97"/>
    <w:rsid w:val="00E559A8"/>
    <w:rsid w:val="00E57FE8"/>
    <w:rsid w:val="00E609BC"/>
    <w:rsid w:val="00E63276"/>
    <w:rsid w:val="00E66EF3"/>
    <w:rsid w:val="00E67F2F"/>
    <w:rsid w:val="00E67F73"/>
    <w:rsid w:val="00E70924"/>
    <w:rsid w:val="00E70B4D"/>
    <w:rsid w:val="00E70EA5"/>
    <w:rsid w:val="00E72061"/>
    <w:rsid w:val="00E74150"/>
    <w:rsid w:val="00E75B67"/>
    <w:rsid w:val="00E763EA"/>
    <w:rsid w:val="00E76D0A"/>
    <w:rsid w:val="00E824CE"/>
    <w:rsid w:val="00E87835"/>
    <w:rsid w:val="00E918BB"/>
    <w:rsid w:val="00E92535"/>
    <w:rsid w:val="00E925B7"/>
    <w:rsid w:val="00E92A8B"/>
    <w:rsid w:val="00E92EE0"/>
    <w:rsid w:val="00E93338"/>
    <w:rsid w:val="00E949D2"/>
    <w:rsid w:val="00EA0B3D"/>
    <w:rsid w:val="00EA37B0"/>
    <w:rsid w:val="00EA4483"/>
    <w:rsid w:val="00EA5340"/>
    <w:rsid w:val="00EA7B51"/>
    <w:rsid w:val="00EB1CB5"/>
    <w:rsid w:val="00EB291C"/>
    <w:rsid w:val="00EB31D3"/>
    <w:rsid w:val="00EB3583"/>
    <w:rsid w:val="00EB4575"/>
    <w:rsid w:val="00EB4881"/>
    <w:rsid w:val="00EB4899"/>
    <w:rsid w:val="00EB4B7D"/>
    <w:rsid w:val="00EB54A4"/>
    <w:rsid w:val="00EB5893"/>
    <w:rsid w:val="00EB595F"/>
    <w:rsid w:val="00EB5E6C"/>
    <w:rsid w:val="00EB7471"/>
    <w:rsid w:val="00EC09C4"/>
    <w:rsid w:val="00EC1A92"/>
    <w:rsid w:val="00EC4047"/>
    <w:rsid w:val="00EC4260"/>
    <w:rsid w:val="00EC458C"/>
    <w:rsid w:val="00EC4DE8"/>
    <w:rsid w:val="00EC5761"/>
    <w:rsid w:val="00EC7BA3"/>
    <w:rsid w:val="00ED0681"/>
    <w:rsid w:val="00ED43AB"/>
    <w:rsid w:val="00ED4EAC"/>
    <w:rsid w:val="00EE1E84"/>
    <w:rsid w:val="00EE2BB4"/>
    <w:rsid w:val="00EE37E3"/>
    <w:rsid w:val="00EE75BE"/>
    <w:rsid w:val="00EF15B5"/>
    <w:rsid w:val="00EF1665"/>
    <w:rsid w:val="00EF2074"/>
    <w:rsid w:val="00F01EAF"/>
    <w:rsid w:val="00F04E2C"/>
    <w:rsid w:val="00F057CF"/>
    <w:rsid w:val="00F06EA9"/>
    <w:rsid w:val="00F11090"/>
    <w:rsid w:val="00F116EE"/>
    <w:rsid w:val="00F134E3"/>
    <w:rsid w:val="00F14FEC"/>
    <w:rsid w:val="00F15E26"/>
    <w:rsid w:val="00F1642F"/>
    <w:rsid w:val="00F2127F"/>
    <w:rsid w:val="00F22D8E"/>
    <w:rsid w:val="00F2687C"/>
    <w:rsid w:val="00F273F1"/>
    <w:rsid w:val="00F301D1"/>
    <w:rsid w:val="00F30376"/>
    <w:rsid w:val="00F30B31"/>
    <w:rsid w:val="00F329CC"/>
    <w:rsid w:val="00F3505C"/>
    <w:rsid w:val="00F36C2D"/>
    <w:rsid w:val="00F37C6F"/>
    <w:rsid w:val="00F418B5"/>
    <w:rsid w:val="00F4274E"/>
    <w:rsid w:val="00F4319E"/>
    <w:rsid w:val="00F4448B"/>
    <w:rsid w:val="00F45677"/>
    <w:rsid w:val="00F47DF4"/>
    <w:rsid w:val="00F51A04"/>
    <w:rsid w:val="00F5745A"/>
    <w:rsid w:val="00F62142"/>
    <w:rsid w:val="00F62257"/>
    <w:rsid w:val="00F647FE"/>
    <w:rsid w:val="00F64819"/>
    <w:rsid w:val="00F66941"/>
    <w:rsid w:val="00F70A1E"/>
    <w:rsid w:val="00F723D7"/>
    <w:rsid w:val="00F72CDE"/>
    <w:rsid w:val="00F7409D"/>
    <w:rsid w:val="00F77350"/>
    <w:rsid w:val="00F824A1"/>
    <w:rsid w:val="00F833B6"/>
    <w:rsid w:val="00F83AAF"/>
    <w:rsid w:val="00F83CA2"/>
    <w:rsid w:val="00F84B9B"/>
    <w:rsid w:val="00F9084E"/>
    <w:rsid w:val="00F91AEE"/>
    <w:rsid w:val="00F92D7B"/>
    <w:rsid w:val="00F92ED5"/>
    <w:rsid w:val="00FA2AB3"/>
    <w:rsid w:val="00FA34FE"/>
    <w:rsid w:val="00FA3FA8"/>
    <w:rsid w:val="00FA4AAC"/>
    <w:rsid w:val="00FA5715"/>
    <w:rsid w:val="00FA5C2C"/>
    <w:rsid w:val="00FA74EC"/>
    <w:rsid w:val="00FB6F80"/>
    <w:rsid w:val="00FC1B7F"/>
    <w:rsid w:val="00FC1DC9"/>
    <w:rsid w:val="00FC38FE"/>
    <w:rsid w:val="00FC3957"/>
    <w:rsid w:val="00FC3C0C"/>
    <w:rsid w:val="00FC4156"/>
    <w:rsid w:val="00FC59C8"/>
    <w:rsid w:val="00FD105F"/>
    <w:rsid w:val="00FD1391"/>
    <w:rsid w:val="00FD2C84"/>
    <w:rsid w:val="00FD40F8"/>
    <w:rsid w:val="00FD5C22"/>
    <w:rsid w:val="00FD6A8D"/>
    <w:rsid w:val="00FE2425"/>
    <w:rsid w:val="00FE272D"/>
    <w:rsid w:val="00FE2B08"/>
    <w:rsid w:val="00FE4FCB"/>
    <w:rsid w:val="00FE5C05"/>
    <w:rsid w:val="00FF09CF"/>
    <w:rsid w:val="00FF122D"/>
    <w:rsid w:val="00FF36E6"/>
    <w:rsid w:val="00FF422A"/>
    <w:rsid w:val="00FF6594"/>
    <w:rsid w:val="00FF6733"/>
    <w:rsid w:val="00FF6761"/>
    <w:rsid w:val="00FF6DB0"/>
    <w:rsid w:val="00FF6E07"/>
    <w:rsid w:val="00FF7653"/>
    <w:rsid w:val="0FBACF6C"/>
    <w:rsid w:val="3B581BC5"/>
    <w:rsid w:val="40408C14"/>
    <w:rsid w:val="51DA35E2"/>
    <w:rsid w:val="6CC5C369"/>
    <w:rsid w:val="76CEF8FF"/>
    <w:rsid w:val="772BF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C9D73D"/>
  <w15:chartTrackingRefBased/>
  <w15:docId w15:val="{AB180439-E8BD-0641-B865-A5D5DFD7A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/>
    <w:lsdException w:name="heading 7" w:uiPriority="2"/>
    <w:lsdException w:name="heading 8" w:uiPriority="2"/>
    <w:lsdException w:name="heading 9" w:uiPriority="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23C47"/>
    <w:rPr>
      <w:rFonts w:ascii="Calibri" w:hAnsi="Calibri" w:cs="Calibr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locked/>
    <w:rsid w:val="00AA5976"/>
    <w:pPr>
      <w:keepNext/>
      <w:keepLines/>
      <w:numPr>
        <w:numId w:val="2"/>
      </w:numPr>
      <w:spacing w:before="480" w:after="24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17465B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locked/>
    <w:rsid w:val="00AA5976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17465B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locked/>
    <w:rsid w:val="00AA5976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17465B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AA5976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AA5976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AA5976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AA5976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AA5976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AA5976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ccent">
    <w:name w:val="Accent"/>
    <w:basedOn w:val="Standaardalinea-lettertype"/>
    <w:uiPriority w:val="2"/>
    <w:qFormat/>
    <w:rsid w:val="00AA5976"/>
    <w:rPr>
      <w:rFonts w:asciiTheme="majorHAnsi" w:hAnsiTheme="majorHAns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A597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5976"/>
    <w:rPr>
      <w:rFonts w:ascii="Tahoma" w:eastAsiaTheme="minorHAnsi" w:hAnsi="Tahoma" w:cs="Tahoma"/>
      <w:sz w:val="16"/>
      <w:szCs w:val="16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AA5976"/>
    <w:pPr>
      <w:spacing w:before="120" w:after="200"/>
    </w:pPr>
    <w:rPr>
      <w:bCs/>
      <w:sz w:val="18"/>
      <w:szCs w:val="18"/>
    </w:rPr>
  </w:style>
  <w:style w:type="paragraph" w:styleId="Citaat">
    <w:name w:val="Quote"/>
    <w:basedOn w:val="Standaard"/>
    <w:next w:val="Standaard"/>
    <w:link w:val="CitaatChar"/>
    <w:uiPriority w:val="29"/>
    <w:rsid w:val="00AA5976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AA5976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AA5976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A5976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paragraph" w:customStyle="1" w:styleId="HeaderenFooterpagina1">
    <w:name w:val="Header en Footer pagina 1"/>
    <w:basedOn w:val="Standaard"/>
    <w:uiPriority w:val="9"/>
    <w:rsid w:val="00AA5976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AA5976"/>
    <w:pPr>
      <w:spacing w:after="360" w:line="520" w:lineRule="exact"/>
    </w:pPr>
    <w:rPr>
      <w:rFonts w:ascii="FlandersArtSans-Medium" w:hAnsi="FlandersArtSans-Medium"/>
      <w:caps/>
      <w:color w:val="17465B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AA5976"/>
    <w:rPr>
      <w:rFonts w:ascii="FlandersArtSans-Medium" w:eastAsiaTheme="minorHAnsi" w:hAnsi="FlandersArtSans-Medium" w:cstheme="minorBidi"/>
      <w:caps/>
      <w:color w:val="17465B"/>
      <w:sz w:val="48"/>
      <w:szCs w:val="48"/>
      <w:lang w:eastAsia="en-US"/>
    </w:rPr>
  </w:style>
  <w:style w:type="character" w:styleId="Hyperlink">
    <w:name w:val="Hyperlink"/>
    <w:uiPriority w:val="99"/>
    <w:unhideWhenUsed/>
    <w:rsid w:val="00AA5976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AA5976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AA5976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AA5976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customStyle="1" w:styleId="Inspringing">
    <w:name w:val="Inspringing"/>
    <w:basedOn w:val="Standaard"/>
    <w:uiPriority w:val="69"/>
    <w:rsid w:val="00AA5976"/>
    <w:pPr>
      <w:numPr>
        <w:numId w:val="1"/>
      </w:numPr>
    </w:pPr>
  </w:style>
  <w:style w:type="character" w:styleId="Intensievebenadrukking">
    <w:name w:val="Intense Emphasis"/>
    <w:basedOn w:val="Standaardalinea-lettertype"/>
    <w:uiPriority w:val="21"/>
    <w:rsid w:val="00AA5976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rsid w:val="00AA5976"/>
    <w:rPr>
      <w:b/>
      <w:bCs/>
      <w:i w:val="0"/>
      <w:caps/>
      <w:smallCaps w:val="0"/>
      <w:color w:val="auto"/>
      <w:spacing w:val="5"/>
      <w:sz w:val="16"/>
      <w:u w:val="none"/>
    </w:rPr>
  </w:style>
  <w:style w:type="character" w:customStyle="1" w:styleId="Kop1Char">
    <w:name w:val="Kop 1 Char"/>
    <w:basedOn w:val="Standaardalinea-lettertype"/>
    <w:link w:val="Kop1"/>
    <w:uiPriority w:val="2"/>
    <w:rsid w:val="00AA5976"/>
    <w:rPr>
      <w:rFonts w:ascii="FlandersArtSans-Bold" w:eastAsiaTheme="majorEastAsia" w:hAnsi="FlandersArtSans-Bold" w:cstheme="majorBidi"/>
      <w:bCs/>
      <w:caps/>
      <w:color w:val="17465B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AA5976"/>
    <w:rPr>
      <w:rFonts w:ascii="Calibri" w:eastAsiaTheme="majorEastAsia" w:hAnsi="Calibri" w:cstheme="majorBidi"/>
      <w:bCs/>
      <w:caps/>
      <w:color w:val="17465B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AA5976"/>
    <w:rPr>
      <w:rFonts w:ascii="FlandersArtSans-Bold" w:eastAsiaTheme="majorEastAsia" w:hAnsi="FlandersArtSans-Bold" w:cstheme="majorBidi"/>
      <w:bCs/>
      <w:color w:val="17465B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AA5976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AA5976"/>
    <w:rPr>
      <w:rFonts w:ascii="Calibri" w:eastAsiaTheme="majorEastAsia" w:hAnsi="Calibri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AA5976"/>
    <w:rPr>
      <w:rFonts w:ascii="Calibri" w:eastAsiaTheme="majorEastAsia" w:hAnsi="Calibri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AA5976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AA5976"/>
    <w:rPr>
      <w:rFonts w:ascii="Calibri" w:eastAsiaTheme="majorEastAsia" w:hAnsi="Calibri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AA5976"/>
    <w:rPr>
      <w:rFonts w:ascii="Calibri" w:eastAsiaTheme="majorEastAsia" w:hAnsi="Calibri" w:cstheme="majorBidi"/>
      <w:iCs/>
      <w:color w:val="17465B"/>
      <w:sz w:val="22"/>
      <w:lang w:eastAsia="en-US"/>
    </w:rPr>
  </w:style>
  <w:style w:type="paragraph" w:styleId="Kopvaninhoudsopgave">
    <w:name w:val="TOC Heading"/>
    <w:basedOn w:val="Standaard"/>
    <w:next w:val="Standaard"/>
    <w:uiPriority w:val="39"/>
    <w:unhideWhenUsed/>
    <w:rsid w:val="00AA597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A5976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AA5976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AA5976"/>
    <w:rPr>
      <w:b/>
      <w:color w:val="17465B" w:themeColor="text2"/>
      <w:sz w:val="24"/>
    </w:rPr>
  </w:style>
  <w:style w:type="paragraph" w:customStyle="1" w:styleId="Vlottetekst-roodMSF">
    <w:name w:val="Vlotte tekst - rood MSF"/>
    <w:basedOn w:val="Standaard"/>
    <w:uiPriority w:val="9"/>
    <w:rsid w:val="00AA5976"/>
    <w:pPr>
      <w:numPr>
        <w:numId w:val="3"/>
      </w:numPr>
    </w:pPr>
  </w:style>
  <w:style w:type="paragraph" w:styleId="Lijstopsomteken">
    <w:name w:val="List Bullet"/>
    <w:basedOn w:val="Vlottetekst-roodMSF"/>
    <w:uiPriority w:val="3"/>
    <w:unhideWhenUsed/>
    <w:rsid w:val="00AA5976"/>
    <w:pPr>
      <w:numPr>
        <w:numId w:val="4"/>
      </w:numPr>
    </w:pPr>
  </w:style>
  <w:style w:type="paragraph" w:styleId="Lijstopsomteken2">
    <w:name w:val="List Bullet 2"/>
    <w:basedOn w:val="Inspringing"/>
    <w:uiPriority w:val="3"/>
    <w:unhideWhenUsed/>
    <w:rsid w:val="00AA5976"/>
    <w:pPr>
      <w:numPr>
        <w:numId w:val="5"/>
      </w:numPr>
    </w:pPr>
  </w:style>
  <w:style w:type="paragraph" w:styleId="Lijstopsomteken3">
    <w:name w:val="List Bullet 3"/>
    <w:basedOn w:val="Standaard"/>
    <w:uiPriority w:val="3"/>
    <w:unhideWhenUsed/>
    <w:rsid w:val="00AA5976"/>
    <w:pPr>
      <w:numPr>
        <w:numId w:val="6"/>
      </w:numPr>
    </w:pPr>
  </w:style>
  <w:style w:type="paragraph" w:styleId="Lijstopsomteken4">
    <w:name w:val="List Bullet 4"/>
    <w:basedOn w:val="Standaard"/>
    <w:uiPriority w:val="3"/>
    <w:unhideWhenUsed/>
    <w:rsid w:val="00AA5976"/>
    <w:pPr>
      <w:numPr>
        <w:numId w:val="7"/>
      </w:numPr>
    </w:pPr>
  </w:style>
  <w:style w:type="paragraph" w:styleId="Lijstopsomteken5">
    <w:name w:val="List Bullet 5"/>
    <w:basedOn w:val="Standaard"/>
    <w:uiPriority w:val="3"/>
    <w:unhideWhenUsed/>
    <w:rsid w:val="00AA5976"/>
    <w:pPr>
      <w:numPr>
        <w:numId w:val="8"/>
      </w:numPr>
    </w:pPr>
  </w:style>
  <w:style w:type="paragraph" w:styleId="Lijstalinea">
    <w:name w:val="List Paragraph"/>
    <w:basedOn w:val="Standaard"/>
    <w:uiPriority w:val="34"/>
    <w:qFormat/>
    <w:rsid w:val="00AA5976"/>
    <w:pPr>
      <w:ind w:left="426"/>
    </w:pPr>
  </w:style>
  <w:style w:type="paragraph" w:styleId="Lijstnummering">
    <w:name w:val="List Number"/>
    <w:basedOn w:val="Lijstalinea"/>
    <w:uiPriority w:val="4"/>
    <w:unhideWhenUsed/>
    <w:rsid w:val="00AA5976"/>
    <w:pPr>
      <w:numPr>
        <w:numId w:val="9"/>
      </w:numPr>
    </w:pPr>
  </w:style>
  <w:style w:type="paragraph" w:styleId="Lijstnummering2">
    <w:name w:val="List Number 2"/>
    <w:basedOn w:val="Lijstalinea"/>
    <w:uiPriority w:val="4"/>
    <w:unhideWhenUsed/>
    <w:rsid w:val="00AA5976"/>
    <w:pPr>
      <w:numPr>
        <w:numId w:val="10"/>
      </w:numPr>
    </w:pPr>
  </w:style>
  <w:style w:type="paragraph" w:styleId="Lijstnummering3">
    <w:name w:val="List Number 3"/>
    <w:basedOn w:val="Lijstalinea"/>
    <w:uiPriority w:val="4"/>
    <w:unhideWhenUsed/>
    <w:rsid w:val="00AA5976"/>
    <w:pPr>
      <w:numPr>
        <w:numId w:val="11"/>
      </w:numPr>
    </w:pPr>
  </w:style>
  <w:style w:type="paragraph" w:styleId="Lijstnummering4">
    <w:name w:val="List Number 4"/>
    <w:basedOn w:val="Lijstalinea"/>
    <w:uiPriority w:val="4"/>
    <w:unhideWhenUsed/>
    <w:rsid w:val="00AA5976"/>
    <w:pPr>
      <w:numPr>
        <w:numId w:val="12"/>
      </w:numPr>
    </w:pPr>
  </w:style>
  <w:style w:type="paragraph" w:styleId="Lijstnummering5">
    <w:name w:val="List Number 5"/>
    <w:basedOn w:val="Lijstalinea"/>
    <w:uiPriority w:val="4"/>
    <w:unhideWhenUsed/>
    <w:rsid w:val="00AA5976"/>
    <w:pPr>
      <w:numPr>
        <w:numId w:val="13"/>
      </w:numPr>
    </w:pPr>
  </w:style>
  <w:style w:type="table" w:customStyle="1" w:styleId="Lijsttabel6kleurrijk1">
    <w:name w:val="Lijsttabel 6 kleurrijk1"/>
    <w:basedOn w:val="Standaardtabel"/>
    <w:uiPriority w:val="51"/>
    <w:rsid w:val="00AA5976"/>
    <w:rPr>
      <w:rFonts w:ascii="FlandersArtSans-Regular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basedOn w:val="Standaardalinea-lettertype"/>
    <w:uiPriority w:val="20"/>
    <w:qFormat/>
    <w:rsid w:val="00AA5976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1"/>
    <w:rsid w:val="00AA5976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5976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table" w:customStyle="1" w:styleId="TabelVO">
    <w:name w:val="Tabel VO"/>
    <w:basedOn w:val="Standaardtabel"/>
    <w:uiPriority w:val="99"/>
    <w:rsid w:val="00AA5976"/>
    <w:pPr>
      <w:jc w:val="center"/>
    </w:pPr>
    <w:rPr>
      <w:rFonts w:ascii="FlandersArtSans-Regular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AA5976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AA5976"/>
    <w:rPr>
      <w:rFonts w:ascii="FlandersArtSans-Regular" w:hAnsi="FlandersArtSans-Regular" w:cstheme="minorBidi"/>
      <w:sz w:val="22"/>
      <w:szCs w:val="22"/>
      <w:lang w:val="en-GB" w:eastAsia="en-US"/>
    </w:rPr>
    <w:tblPr/>
  </w:style>
  <w:style w:type="paragraph" w:customStyle="1" w:styleId="streepjes">
    <w:name w:val="streepjes"/>
    <w:basedOn w:val="Standaard"/>
    <w:uiPriority w:val="9"/>
    <w:rsid w:val="00AA5976"/>
    <w:pPr>
      <w:tabs>
        <w:tab w:val="right" w:pos="9923"/>
      </w:tabs>
      <w:jc w:val="right"/>
    </w:pPr>
    <w:rPr>
      <w:sz w:val="16"/>
    </w:rPr>
  </w:style>
  <w:style w:type="character" w:styleId="Subtielebenadrukking">
    <w:name w:val="Subtle Emphasis"/>
    <w:basedOn w:val="Standaardalinea-lettertype"/>
    <w:uiPriority w:val="19"/>
    <w:rsid w:val="00AA5976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qFormat/>
    <w:rsid w:val="00AA5976"/>
    <w:rPr>
      <w:caps/>
      <w:smallCaps w:val="0"/>
      <w:color w:val="auto"/>
      <w:sz w:val="16"/>
      <w:u w:val="none"/>
      <w:bdr w:val="none" w:sz="0" w:space="0" w:color="auto"/>
    </w:rPr>
  </w:style>
  <w:style w:type="table" w:styleId="Tabelraster">
    <w:name w:val="Table Grid"/>
    <w:basedOn w:val="Standaardtabel"/>
    <w:rsid w:val="00AA5976"/>
    <w:rPr>
      <w:rFonts w:ascii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A5976"/>
    <w:rPr>
      <w:color w:val="808080"/>
    </w:rPr>
  </w:style>
  <w:style w:type="paragraph" w:styleId="Titel">
    <w:name w:val="Title"/>
    <w:basedOn w:val="Standaard"/>
    <w:next w:val="Standaard"/>
    <w:link w:val="TitelChar"/>
    <w:uiPriority w:val="10"/>
    <w:rsid w:val="00AA5976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AA5976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table" w:customStyle="1" w:styleId="VMSW">
    <w:name w:val="VMSW"/>
    <w:basedOn w:val="Standaardtabel"/>
    <w:uiPriority w:val="63"/>
    <w:rsid w:val="00AA5976"/>
    <w:rPr>
      <w:rFonts w:ascii="FlandersArtSans-Regular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8" w:space="0" w:color="66CCD1" w:themeColor="accent1" w:themeTint="BF"/>
        <w:left w:val="single" w:sz="8" w:space="0" w:color="66CCD1" w:themeColor="accent1" w:themeTint="BF"/>
        <w:bottom w:val="single" w:sz="8" w:space="0" w:color="66CCD1" w:themeColor="accent1" w:themeTint="BF"/>
        <w:right w:val="single" w:sz="8" w:space="0" w:color="66CCD1" w:themeColor="accent1" w:themeTint="BF"/>
        <w:insideH w:val="single" w:sz="8" w:space="0" w:color="66CCD1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17465B" w:themeFill="text2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double" w:sz="6" w:space="0" w:color="66CCD1" w:themeColor="accent1" w:themeTint="BF"/>
          <w:left w:val="single" w:sz="8" w:space="0" w:color="66CCD1" w:themeColor="accent1" w:themeTint="BF"/>
          <w:bottom w:val="single" w:sz="8" w:space="0" w:color="66CCD1" w:themeColor="accent1" w:themeTint="BF"/>
          <w:right w:val="single" w:sz="8" w:space="0" w:color="66CCD1" w:themeColor="accent1" w:themeTint="BF"/>
          <w:insideH w:val="nil"/>
          <w:insideV w:val="nil"/>
        </w:tcBorders>
      </w:tcPr>
    </w:tblStylePr>
    <w:tblStylePr w:type="firstCol">
      <w:rPr>
        <w:rFonts w:ascii="Gill Sans" w:hAnsi="Gill Sans"/>
        <w:b w:val="0"/>
        <w:bCs/>
        <w:i w:val="0"/>
        <w:sz w:val="22"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CCEE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E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AA5976"/>
    <w:rPr>
      <w:vertAlign w:val="superscript"/>
    </w:rPr>
  </w:style>
  <w:style w:type="paragraph" w:styleId="Voetnoottekst">
    <w:name w:val="footnote text"/>
    <w:basedOn w:val="Standaard"/>
    <w:link w:val="VoetnoottekstChar"/>
    <w:uiPriority w:val="6"/>
    <w:unhideWhenUsed/>
    <w:qFormat/>
    <w:rsid w:val="00AA5976"/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AA5976"/>
    <w:rPr>
      <w:rFonts w:ascii="FlandersArtSans-Regular" w:eastAsiaTheme="minorHAnsi" w:hAnsi="FlandersArtSans-Regular" w:cstheme="minorBidi"/>
      <w:sz w:val="14"/>
      <w:lang w:eastAsia="en-US"/>
    </w:rPr>
  </w:style>
  <w:style w:type="paragraph" w:styleId="Voettekst">
    <w:name w:val="footer"/>
    <w:basedOn w:val="Standaard"/>
    <w:link w:val="VoettekstChar"/>
    <w:uiPriority w:val="6"/>
    <w:unhideWhenUsed/>
    <w:rsid w:val="00AA5976"/>
    <w:pPr>
      <w:tabs>
        <w:tab w:val="center" w:pos="4513"/>
        <w:tab w:val="right" w:pos="9923"/>
      </w:tabs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AA5976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customStyle="1" w:styleId="Voorbl1">
    <w:name w:val="Voorbl 1"/>
    <w:basedOn w:val="Titel"/>
    <w:link w:val="Voorbl1Char"/>
    <w:qFormat/>
    <w:rsid w:val="00AA5976"/>
    <w:pPr>
      <w:framePr w:wrap="auto" w:vAnchor="margin" w:yAlign="inline"/>
      <w:jc w:val="center"/>
    </w:pPr>
  </w:style>
  <w:style w:type="character" w:customStyle="1" w:styleId="Voorbl1Char">
    <w:name w:val="Voorbl 1 Char"/>
    <w:basedOn w:val="TitelChar"/>
    <w:link w:val="Voorbl1"/>
    <w:rsid w:val="00AA5976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AA5976"/>
    <w:rPr>
      <w:rFonts w:ascii="FlandersArtSans-Bold" w:hAnsi="FlandersArtSans-Bold"/>
    </w:rPr>
  </w:style>
  <w:style w:type="character" w:customStyle="1" w:styleId="Voorbl2Char">
    <w:name w:val="Voorbl 2 Char"/>
    <w:basedOn w:val="OndertitelChar"/>
    <w:link w:val="Voorbl2"/>
    <w:rsid w:val="00AA5976"/>
    <w:rPr>
      <w:rFonts w:ascii="FlandersArtSans-Bold" w:eastAsiaTheme="minorHAnsi" w:hAnsi="FlandersArtSans-Bold" w:cstheme="minorBidi"/>
      <w:color w:val="17465B"/>
      <w:sz w:val="52"/>
      <w:szCs w:val="30"/>
      <w:lang w:eastAsia="en-US"/>
    </w:rPr>
  </w:style>
  <w:style w:type="paragraph" w:customStyle="1" w:styleId="Default">
    <w:name w:val="Default"/>
    <w:rsid w:val="00D0466A"/>
    <w:pPr>
      <w:autoSpaceDE w:val="0"/>
      <w:autoSpaceDN w:val="0"/>
      <w:adjustRightInd w:val="0"/>
    </w:pPr>
    <w:rPr>
      <w:rFonts w:ascii="FlandersArtSans-Regular" w:hAnsi="FlandersArtSans-Regular" w:cs="FlandersArtSans-Regular"/>
      <w:color w:val="000000"/>
      <w:sz w:val="24"/>
      <w:szCs w:val="24"/>
    </w:rPr>
  </w:style>
  <w:style w:type="paragraph" w:customStyle="1" w:styleId="xmsonormal">
    <w:name w:val="x_msonormal"/>
    <w:basedOn w:val="Standaard"/>
    <w:rsid w:val="001332AD"/>
    <w:rPr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6210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6210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6210B"/>
    <w:rPr>
      <w:rFonts w:ascii="Calibri" w:hAnsi="Calibri" w:cs="Calibr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6210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6210B"/>
    <w:rPr>
      <w:rFonts w:ascii="Calibri" w:hAnsi="Calibri" w:cs="Calibri"/>
      <w:b/>
      <w:bCs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7E45B9"/>
    <w:pPr>
      <w:spacing w:before="100" w:beforeAutospacing="1" w:after="100" w:afterAutospacing="1"/>
    </w:pPr>
    <w:rPr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861B0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D64AF7"/>
    <w:pPr>
      <w:spacing w:before="100" w:beforeAutospacing="1" w:after="100" w:afterAutospacing="1"/>
    </w:pPr>
    <w:rPr>
      <w:lang w:eastAsia="nl-BE"/>
    </w:rPr>
  </w:style>
  <w:style w:type="character" w:customStyle="1" w:styleId="normaltextrun">
    <w:name w:val="normaltextrun"/>
    <w:basedOn w:val="Standaardalinea-lettertype"/>
    <w:rsid w:val="00D64AF7"/>
  </w:style>
  <w:style w:type="character" w:customStyle="1" w:styleId="eop">
    <w:name w:val="eop"/>
    <w:basedOn w:val="Standaardalinea-lettertype"/>
    <w:rsid w:val="00D64AF7"/>
  </w:style>
  <w:style w:type="character" w:styleId="Zwaar">
    <w:name w:val="Strong"/>
    <w:basedOn w:val="Standaardalinea-lettertype"/>
    <w:uiPriority w:val="22"/>
    <w:qFormat/>
    <w:rsid w:val="00E36133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5B2358"/>
    <w:rPr>
      <w:color w:val="AA78AA" w:themeColor="followedHyperlink"/>
      <w:u w:val="single"/>
    </w:rPr>
  </w:style>
  <w:style w:type="paragraph" w:styleId="Revisie">
    <w:name w:val="Revision"/>
    <w:hidden/>
    <w:uiPriority w:val="99"/>
    <w:semiHidden/>
    <w:rsid w:val="006F488E"/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ema1">
  <a:themeElements>
    <a:clrScheme name="VMSW">
      <a:dk1>
        <a:srgbClr val="373636"/>
      </a:dk1>
      <a:lt1>
        <a:sysClr val="window" lastClr="FFFFFF"/>
      </a:lt1>
      <a:dk2>
        <a:srgbClr val="17465B"/>
      </a:dk2>
      <a:lt2>
        <a:srgbClr val="F6F5F3"/>
      </a:lt2>
      <a:accent1>
        <a:srgbClr val="39B8BD"/>
      </a:accent1>
      <a:accent2>
        <a:srgbClr val="FFF200"/>
      </a:accent2>
      <a:accent3>
        <a:srgbClr val="373636"/>
      </a:accent3>
      <a:accent4>
        <a:srgbClr val="6B6B6B"/>
      </a:accent4>
      <a:accent5>
        <a:srgbClr val="17465B"/>
      </a:accent5>
      <a:accent6>
        <a:srgbClr val="39B8BD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557DC20478484CBD10865638EDFF3E" ma:contentTypeVersion="7" ma:contentTypeDescription="Een nieuw document maken." ma:contentTypeScope="" ma:versionID="ad01b9336052f7a7c45a22ea53b01ada">
  <xsd:schema xmlns:xsd="http://www.w3.org/2001/XMLSchema" xmlns:xs="http://www.w3.org/2001/XMLSchema" xmlns:p="http://schemas.microsoft.com/office/2006/metadata/properties" xmlns:ns2="67d70fc1-feb1-45e9-9aeb-88a3359c5041" xmlns:ns3="a3867c21-0251-48e7-b7c5-090be624caed" targetNamespace="http://schemas.microsoft.com/office/2006/metadata/properties" ma:root="true" ma:fieldsID="4e01d6d0b8ac0835c87a52986103e05d" ns2:_="" ns3:_="">
    <xsd:import namespace="67d70fc1-feb1-45e9-9aeb-88a3359c5041"/>
    <xsd:import namespace="a3867c21-0251-48e7-b7c5-090be624cae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opmerking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0fc1-feb1-45e9-9aeb-88a3359c504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67c21-0251-48e7-b7c5-090be624ca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opmerkingen" ma:index="17" nillable="true" ma:displayName="opmerkingen" ma:format="Dropdown" ma:internalName="opmerkinge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merkingen xmlns="a3867c21-0251-48e7-b7c5-090be624caed" xsi:nil="true"/>
    <_dlc_DocId xmlns="67d70fc1-feb1-45e9-9aeb-88a3359c5041">4RFRK5WNF5EP-1090528946-87</_dlc_DocId>
    <_dlc_DocIdUrl xmlns="67d70fc1-feb1-45e9-9aeb-88a3359c5041">
      <Url>https://vlaamseoverheid.sharepoint.com/sites/wonen/projecten/OpvangOekrainsevluchtelingen/_layouts/15/DocIdRedir.aspx?ID=4RFRK5WNF5EP-1090528946-87</Url>
      <Description>4RFRK5WNF5EP-1090528946-87</Description>
    </_dlc_DocIdUrl>
    <SharedWithUsers xmlns="67d70fc1-feb1-45e9-9aeb-88a3359c5041">
      <UserInfo>
        <DisplayName>Gheysen Simon</DisplayName>
        <AccountId>2975</AccountId>
        <AccountType/>
      </UserInfo>
      <UserInfo>
        <DisplayName>Ercegovic Nina</DisplayName>
        <AccountId>2194</AccountId>
        <AccountType/>
      </UserInfo>
      <UserInfo>
        <DisplayName>Van Damme Benediekt</DisplayName>
        <AccountId>150</AccountId>
        <AccountType/>
      </UserInfo>
      <UserInfo>
        <DisplayName>VAN CAUWENBERGE Dorien</DisplayName>
        <AccountId>56</AccountId>
        <AccountType/>
      </UserInfo>
      <UserInfo>
        <DisplayName>Deboelpaep Liesbeth</DisplayName>
        <AccountId>94</AccountId>
        <AccountType/>
      </UserInfo>
      <UserInfo>
        <DisplayName>Vandromme Tom</DisplayName>
        <AccountId>409</AccountId>
        <AccountType/>
      </UserInfo>
      <UserInfo>
        <DisplayName>Swinnen Griet</DisplayName>
        <AccountId>383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E7FCCCE-EA0E-4960-9FB2-19574FB741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70fc1-feb1-45e9-9aeb-88a3359c5041"/>
    <ds:schemaRef ds:uri="a3867c21-0251-48e7-b7c5-090be624ca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7534D4-152E-47EC-A1CE-FF40E5A5DD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73F628-11B4-42F8-8F5E-BE9408A3C6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C4E851-AB16-43B6-A6E3-85C2B77F02F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5285497-BA98-4221-8CAA-B3E19C348D5A}">
  <ds:schemaRefs>
    <ds:schemaRef ds:uri="http://schemas.microsoft.com/office/2006/metadata/properties"/>
    <ds:schemaRef ds:uri="http://schemas.microsoft.com/office/infopath/2007/PartnerControls"/>
    <ds:schemaRef ds:uri="a3867c21-0251-48e7-b7c5-090be624caed"/>
    <ds:schemaRef ds:uri="67d70fc1-feb1-45e9-9aeb-88a3359c50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1087</TotalTime>
  <Pages>8</Pages>
  <Words>3162</Words>
  <Characters>17393</Characters>
  <Application>Microsoft Office Word</Application>
  <DocSecurity>0</DocSecurity>
  <Lines>144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Forier Ben</dc:creator>
  <cp:keywords/>
  <dc:description/>
  <cp:revision>91</cp:revision>
  <cp:lastPrinted>2001-06-06T07:44:00Z</cp:lastPrinted>
  <dcterms:created xsi:type="dcterms:W3CDTF">2022-03-30T12:19:00Z</dcterms:created>
  <dcterms:modified xsi:type="dcterms:W3CDTF">2022-04-05T14:16:00Z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0x010100FA557DC20478484CBD10865638EDFF3E</vt:lpwstr>
  </property>
  <property fmtid="{D5CDD505-2E9C-101B-9397-08002B2CF9AE}" pid="3" name="_dlc_DocIdItemGuid">
    <vt:lpwstr>a430b388-7202-4d69-9b24-f5ee5cf08186</vt:lpwstr>
  </property>
</Properties>
</file>