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90C32" w14:textId="3C776D34" w:rsidR="00787DA7" w:rsidRPr="006E491B" w:rsidRDefault="000B3911" w:rsidP="0005515E">
      <w:pPr>
        <w:pStyle w:val="HOOFDTITEL"/>
        <w:rPr>
          <w:rFonts w:ascii="Flanders Art Sans" w:hAnsi="Flanders Art Sans"/>
          <w:lang w:val="ru-RU"/>
        </w:rPr>
      </w:pPr>
      <w:r>
        <w:rPr>
          <w:rFonts w:ascii="Flanders Art Sans" w:hAnsi="Flanders Art Sans"/>
          <w:lang w:val="ru-RU"/>
        </w:rPr>
        <w:t>ПРИЛОЖЕНИЕ</w:t>
      </w:r>
      <w:r w:rsidR="00EA0B3D" w:rsidRPr="006E491B">
        <w:rPr>
          <w:rFonts w:ascii="Flanders Art Sans" w:hAnsi="Flanders Art Sans"/>
          <w:lang w:val="ru-RU"/>
        </w:rPr>
        <w:t xml:space="preserve"> 2: </w:t>
      </w:r>
      <w:r w:rsidR="00214DE1">
        <w:rPr>
          <w:rFonts w:ascii="Flanders Art Sans" w:hAnsi="Flanders Art Sans"/>
          <w:lang w:val="ru-RU"/>
        </w:rPr>
        <w:t xml:space="preserve">МОДЕЛЬ </w:t>
      </w:r>
      <w:r w:rsidR="0005515E">
        <w:rPr>
          <w:rFonts w:ascii="Flanders Art Sans" w:hAnsi="Flanders Art Sans"/>
          <w:lang w:val="ru-RU"/>
        </w:rPr>
        <w:t>ДОГОВОРА</w:t>
      </w:r>
      <w:r w:rsidR="006E491B">
        <w:rPr>
          <w:rFonts w:ascii="Flanders Art Sans" w:hAnsi="Flanders Art Sans"/>
          <w:lang w:val="ru-RU"/>
        </w:rPr>
        <w:t xml:space="preserve"> ПРЕДОСТАВЛЕНИЯ </w:t>
      </w:r>
      <w:r w:rsidR="00475FE4">
        <w:rPr>
          <w:rFonts w:ascii="Flanders Art Sans" w:hAnsi="Flanders Art Sans"/>
          <w:lang w:val="ru-RU"/>
        </w:rPr>
        <w:t>ВРЕМЕННОГО</w:t>
      </w:r>
      <w:r w:rsidR="00475FE4">
        <w:rPr>
          <w:rFonts w:ascii="Flanders Art Sans" w:hAnsi="Flanders Art Sans"/>
          <w:lang w:val="ru-RU"/>
        </w:rPr>
        <w:t xml:space="preserve"> </w:t>
      </w:r>
      <w:r w:rsidR="00214DE1">
        <w:rPr>
          <w:rFonts w:ascii="Flanders Art Sans" w:hAnsi="Flanders Art Sans"/>
          <w:lang w:val="ru-RU"/>
        </w:rPr>
        <w:t>МЕСТА</w:t>
      </w:r>
      <w:r w:rsidR="00214DE1">
        <w:rPr>
          <w:rFonts w:ascii="Flanders Art Sans" w:hAnsi="Flanders Art Sans"/>
          <w:lang w:val="ru-RU"/>
        </w:rPr>
        <w:t xml:space="preserve"> </w:t>
      </w:r>
      <w:r w:rsidR="006E491B">
        <w:rPr>
          <w:rFonts w:ascii="Flanders Art Sans" w:hAnsi="Flanders Art Sans"/>
          <w:lang w:val="ru-RU"/>
        </w:rPr>
        <w:t>ПРОЖИВАНИЯ</w:t>
      </w:r>
    </w:p>
    <w:p w14:paraId="14C7E249" w14:textId="6FC7B008" w:rsidR="0070011E" w:rsidRPr="006E491B" w:rsidRDefault="000B3911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МЕЖДУ</w:t>
      </w:r>
    </w:p>
    <w:p w14:paraId="7603C0DD" w14:textId="77777777" w:rsidR="005E1D92" w:rsidRDefault="005E1D92" w:rsidP="0070011E">
      <w:pPr>
        <w:shd w:val="clear" w:color="auto" w:fill="FFFFFF"/>
        <w:jc w:val="both"/>
        <w:textAlignment w:val="baseline"/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Нижеподписавшимся/нижеподписавшимися:</w:t>
      </w:r>
      <w:r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</w:p>
    <w:p w14:paraId="000EFE48" w14:textId="77777777" w:rsidR="005E1D92" w:rsidRDefault="005E1D92" w:rsidP="0070011E">
      <w:pPr>
        <w:shd w:val="clear" w:color="auto" w:fill="FFFFFF"/>
        <w:jc w:val="both"/>
        <w:textAlignment w:val="baseline"/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</w:pPr>
    </w:p>
    <w:p w14:paraId="794F2891" w14:textId="090AD80C" w:rsidR="0070011E" w:rsidRPr="00677B6D" w:rsidRDefault="0070011E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При одном физическом лице либо более одного</w:t>
      </w:r>
      <w:r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: </w:t>
      </w:r>
      <w:r w:rsidR="00A149C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A149C0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A149C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.)</w:t>
      </w:r>
    </w:p>
    <w:p w14:paraId="6CD448A5" w14:textId="41BDBA49" w:rsidR="0070011E" w:rsidRPr="00A149C0" w:rsidRDefault="00A149C0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господин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рождения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место</w:t>
      </w:r>
      <w:r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рождения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 реестровый номер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госпожа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: ___________________________________ 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 рождения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 реестровый номер</w:t>
      </w:r>
      <w:r w:rsidR="007001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</w:p>
    <w:p w14:paraId="26F3D974" w14:textId="77777777" w:rsidR="0070011E" w:rsidRPr="00A149C0" w:rsidRDefault="0070011E" w:rsidP="0070011E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73EA0630" w14:textId="22D1D4C9" w:rsidR="0070011E" w:rsidRPr="00E11C68" w:rsidRDefault="00A149C0" w:rsidP="0070011E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совместно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проживающие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E11C68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адресу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E11C68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заявляю</w:t>
      </w:r>
      <w:r w:rsid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щие</w:t>
      </w:r>
      <w:r w:rsidR="00E11C68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о</w:t>
      </w:r>
      <w:r w:rsidR="00E11C68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том,</w:t>
      </w:r>
      <w:r w:rsidR="00E11C68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="00E11C68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они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состоят в браке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не состоят в браке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 w:rsidR="00CD78EE">
        <w:rPr>
          <w:rFonts w:eastAsia="Times New Roman"/>
          <w:color w:val="333333"/>
          <w:bdr w:val="none" w:sz="0" w:space="0" w:color="auto" w:frame="1"/>
          <w:lang w:val="ru-RU" w:eastAsia="nl-BE"/>
        </w:rPr>
        <w:t>находятся в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1E82">
        <w:rPr>
          <w:rFonts w:eastAsia="Times New Roman"/>
          <w:color w:val="333333"/>
          <w:bdr w:val="none" w:sz="0" w:space="0" w:color="auto" w:frame="1"/>
          <w:lang w:val="ru-RU" w:eastAsia="nl-BE"/>
        </w:rPr>
        <w:t>узаконенном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D78EE">
        <w:rPr>
          <w:rFonts w:eastAsia="Times New Roman"/>
          <w:color w:val="333333"/>
          <w:bdr w:val="none" w:sz="0" w:space="0" w:color="auto" w:frame="1"/>
          <w:lang w:val="ru-RU" w:eastAsia="nl-BE"/>
        </w:rPr>
        <w:t>сожительстве</w:t>
      </w:r>
      <w:r w:rsid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DA1E82">
        <w:rPr>
          <w:rFonts w:eastAsia="Times New Roman"/>
          <w:color w:val="333333"/>
          <w:bdr w:val="none" w:sz="0" w:space="0" w:color="auto" w:frame="1"/>
          <w:lang w:val="ru-RU" w:eastAsia="nl-BE"/>
        </w:rPr>
        <w:t>фактическом сожительстве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0B3911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0B3911" w:rsidRPr="00E11C6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0B3911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="0070011E"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).</w:t>
      </w:r>
    </w:p>
    <w:p w14:paraId="3637B722" w14:textId="1DDEC9D1" w:rsidR="0070011E" w:rsidRPr="00677B6D" w:rsidRDefault="0070011E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677B6D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именуемый</w:t>
      </w:r>
      <w:r w:rsidR="00677B6D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677B6D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дальнейшем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“</w:t>
      </w:r>
      <w:r w:rsidR="00677B6D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Лицо, предоставляющее жильё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” </w:t>
      </w:r>
    </w:p>
    <w:p w14:paraId="12796926" w14:textId="6CB1C79B" w:rsidR="0070011E" w:rsidRPr="00677B6D" w:rsidRDefault="0070011E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56C38975" w14:textId="6A32E377" w:rsidR="0070011E" w:rsidRPr="00CD78EE" w:rsidRDefault="00A149C0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И</w:t>
      </w:r>
    </w:p>
    <w:p w14:paraId="7AC07F56" w14:textId="77777777" w:rsidR="00677B6D" w:rsidRPr="007D22A0" w:rsidRDefault="0070011E" w:rsidP="00677B6D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677B6D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677B6D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При одном физическом лице либо более одного</w:t>
      </w:r>
      <w:r w:rsidR="00677B6D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: </w:t>
      </w:r>
      <w:r w:rsid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677B6D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="00677B6D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.)</w:t>
      </w:r>
    </w:p>
    <w:p w14:paraId="5A9B28C1" w14:textId="77777777" w:rsidR="008E7C1E" w:rsidRPr="00A149C0" w:rsidRDefault="00677B6D" w:rsidP="008E7C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господин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рождения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реестровый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номер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70011E" w:rsidRPr="00677B6D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70011E" w:rsidRPr="00677B6D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8E7C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8E7C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госпожа</w:t>
      </w:r>
      <w:r w:rsidR="008E7C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: ___________________________________ </w:t>
      </w:r>
      <w:r w:rsidR="008E7C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8E7C1E" w:rsidRPr="00E36133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дата рождения</w:t>
      </w:r>
      <w:r w:rsidR="008E7C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8E7C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="008E7C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8E7C1E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 реестровый номер</w:t>
      </w:r>
      <w:r w:rsidR="008E7C1E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</w:p>
    <w:p w14:paraId="0D7769AE" w14:textId="77777777" w:rsidR="008E7C1E" w:rsidRPr="00A149C0" w:rsidRDefault="008E7C1E" w:rsidP="008E7C1E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2F2F840F" w14:textId="77777777" w:rsidR="00DA1E82" w:rsidRPr="00E11C68" w:rsidRDefault="00DA1E82" w:rsidP="00DA1E82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совместно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проживающие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адресу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E11C68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заявляющие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том,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они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состоят в браке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 состоят в браке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находятся в узаконенном сожительстве 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фактическом сожительстве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Pr="00E11C6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).</w:t>
      </w:r>
    </w:p>
    <w:p w14:paraId="06B1EA6D" w14:textId="4BDEF0FF" w:rsidR="0070011E" w:rsidRPr="008E7C1E" w:rsidRDefault="0070011E" w:rsidP="008E7C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3D0BB2B" w14:textId="686424D1" w:rsidR="00AB16A6" w:rsidRPr="00CD78EE" w:rsidRDefault="008E7C1E" w:rsidP="0070011E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именуемый в дальнейшем</w:t>
      </w:r>
      <w:r w:rsidR="00AB16A6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“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Пользователь</w:t>
      </w:r>
      <w:r w:rsidR="00AB16A6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” </w:t>
      </w:r>
    </w:p>
    <w:p w14:paraId="137FF346" w14:textId="77777777" w:rsidR="00AB16A6" w:rsidRPr="00CD78EE" w:rsidRDefault="00AB16A6" w:rsidP="0070011E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727AF9B0" w14:textId="681776F9" w:rsidR="0070011E" w:rsidRPr="00CE522A" w:rsidRDefault="000B3911" w:rsidP="0070011E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ОБЩИЕ</w:t>
      </w:r>
      <w:r w:rsidRPr="00CD78E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ПОЛОЖЕНИЯ</w:t>
      </w:r>
    </w:p>
    <w:p w14:paraId="5B05D67C" w14:textId="13A0BA3A" w:rsidR="00EA0B3D" w:rsidRPr="00F46B35" w:rsidRDefault="00D9314A" w:rsidP="005E1D92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Данный </w:t>
      </w:r>
      <w:r w:rsidR="00685AAB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75F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о </w:t>
      </w:r>
      <w:r w:rsidR="00685AAB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предоставлени</w:t>
      </w:r>
      <w:r w:rsidR="00475FE4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685AA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4016">
        <w:rPr>
          <w:rFonts w:eastAsia="Times New Roman"/>
          <w:color w:val="333333"/>
          <w:bdr w:val="none" w:sz="0" w:space="0" w:color="auto" w:frame="1"/>
          <w:lang w:val="ru-RU" w:eastAsia="nl-BE"/>
        </w:rPr>
        <w:t>места</w:t>
      </w:r>
      <w:r w:rsidR="005A40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85AAB"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83677D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является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целью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>урегулирования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контрактн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>ых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отношений </w:t>
      </w:r>
      <w:r w:rsidR="00A70B72">
        <w:rPr>
          <w:rFonts w:eastAsia="Times New Roman"/>
          <w:color w:val="333333"/>
          <w:bdr w:val="none" w:sz="0" w:space="0" w:color="auto" w:frame="1"/>
          <w:lang w:val="ru-RU" w:eastAsia="nl-BE"/>
        </w:rPr>
        <w:t>между</w:t>
      </w:r>
      <w:r w:rsidR="00A70B72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459D6">
        <w:rPr>
          <w:rFonts w:eastAsia="Times New Roman"/>
          <w:color w:val="333333"/>
          <w:bdr w:val="none" w:sz="0" w:space="0" w:color="auto" w:frame="1"/>
          <w:lang w:val="ru-RU" w:eastAsia="nl-BE"/>
        </w:rPr>
        <w:t>лицами</w:t>
      </w:r>
      <w:r w:rsidR="00A70B72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A62A1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459D6">
        <w:rPr>
          <w:rFonts w:eastAsia="Times New Roman"/>
          <w:color w:val="333333"/>
          <w:bdr w:val="none" w:sz="0" w:space="0" w:color="auto" w:frame="1"/>
          <w:lang w:val="ru-RU" w:eastAsia="nl-BE"/>
        </w:rPr>
        <w:t>готовыми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предоставить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место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для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их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жил</w:t>
      </w:r>
      <w:r w:rsidR="00475FE4">
        <w:rPr>
          <w:rFonts w:eastAsia="Times New Roman"/>
          <w:color w:val="333333"/>
          <w:bdr w:val="none" w:sz="0" w:space="0" w:color="auto" w:frame="1"/>
          <w:lang w:val="ru-RU" w:eastAsia="nl-BE"/>
        </w:rPr>
        <w:t>ище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беженцам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из Украины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со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статусом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перемещённых</w:t>
      </w:r>
      <w:r w:rsidR="00F46B35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лиц</w:t>
      </w:r>
      <w:r w:rsidR="00360C8F" w:rsidRPr="00F46B35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7CCF2BF8" w14:textId="11B88ABB" w:rsidR="00F30376" w:rsidRPr="000654D6" w:rsidRDefault="005A1049" w:rsidP="005E1D92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Данный</w:t>
      </w:r>
      <w:r w:rsidR="005A401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4016">
        <w:rPr>
          <w:rFonts w:eastAsia="Times New Roman"/>
          <w:color w:val="333333"/>
          <w:bdr w:val="none" w:sz="0" w:space="0" w:color="auto" w:frame="1"/>
          <w:lang w:val="ru-RU" w:eastAsia="nl-BE"/>
        </w:rPr>
        <w:t>безымянный</w:t>
      </w:r>
      <w:r w:rsidR="005A401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D78F4">
        <w:rPr>
          <w:rFonts w:eastAsia="Times New Roman"/>
          <w:color w:val="333333"/>
          <w:bdr w:val="none" w:sz="0" w:space="0" w:color="auto" w:frame="1"/>
          <w:lang w:val="ru-RU" w:eastAsia="nl-BE"/>
        </w:rPr>
        <w:t>контракт</w:t>
      </w:r>
      <w:r w:rsidR="00A92A4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имеющий </w:t>
      </w:r>
      <w:r w:rsidR="00673F3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собственное</w:t>
      </w:r>
      <w:r w:rsidR="005A401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92A41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значени</w:t>
      </w:r>
      <w:r w:rsidR="00A92A41">
        <w:rPr>
          <w:rFonts w:eastAsia="Times New Roman"/>
          <w:color w:val="333333"/>
          <w:bdr w:val="none" w:sz="0" w:space="0" w:color="auto" w:frame="1"/>
          <w:lang w:val="ru-RU" w:eastAsia="nl-BE"/>
        </w:rPr>
        <w:t>е,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касается 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урегулирования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мест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для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беженцев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из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Украины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0654D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указанным статусом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D78F4">
        <w:rPr>
          <w:rFonts w:eastAsia="Times New Roman"/>
          <w:color w:val="333333"/>
          <w:bdr w:val="none" w:sz="0" w:space="0" w:color="auto" w:frame="1"/>
          <w:lang w:val="ru-RU" w:eastAsia="nl-BE"/>
        </w:rPr>
        <w:t>на период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ожидани</w:t>
      </w:r>
      <w:r w:rsidR="005D78F4">
        <w:rPr>
          <w:rFonts w:eastAsia="Times New Roman"/>
          <w:color w:val="333333"/>
          <w:bdr w:val="none" w:sz="0" w:space="0" w:color="auto" w:frame="1"/>
          <w:lang w:val="ru-RU" w:eastAsia="nl-BE"/>
        </w:rPr>
        <w:t>я возникновения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возможн</w:t>
      </w:r>
      <w:r w:rsidR="006D62EC">
        <w:rPr>
          <w:rFonts w:eastAsia="Times New Roman"/>
          <w:color w:val="333333"/>
          <w:bdr w:val="none" w:sz="0" w:space="0" w:color="auto" w:frame="1"/>
          <w:lang w:val="ru-RU" w:eastAsia="nl-BE"/>
        </w:rPr>
        <w:t>ости предоставления временных жилищ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формирования </w:t>
      </w:r>
      <w:r w:rsidR="006D62E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инфраструктур для </w:t>
      </w:r>
      <w:r w:rsidR="000654D6">
        <w:rPr>
          <w:rFonts w:eastAsia="Times New Roman"/>
          <w:color w:val="333333"/>
          <w:bdr w:val="none" w:sz="0" w:space="0" w:color="auto" w:frame="1"/>
          <w:lang w:val="ru-RU" w:eastAsia="nl-BE"/>
        </w:rPr>
        <w:t>коллективного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D62EC">
        <w:rPr>
          <w:rFonts w:eastAsia="Times New Roman"/>
          <w:color w:val="333333"/>
          <w:bdr w:val="none" w:sz="0" w:space="0" w:color="auto" w:frame="1"/>
          <w:lang w:val="ru-RU" w:eastAsia="nl-BE"/>
        </w:rPr>
        <w:t>размещения</w:t>
      </w:r>
      <w:r w:rsidR="005D78F4">
        <w:rPr>
          <w:rFonts w:eastAsia="Times New Roman"/>
          <w:color w:val="333333"/>
          <w:bdr w:val="none" w:sz="0" w:space="0" w:color="auto" w:frame="1"/>
          <w:lang w:val="ru-RU" w:eastAsia="nl-BE"/>
        </w:rPr>
        <w:t>, развитием котор</w:t>
      </w:r>
      <w:r w:rsidR="00AE3F28">
        <w:rPr>
          <w:rFonts w:eastAsia="Times New Roman"/>
          <w:color w:val="333333"/>
          <w:bdr w:val="none" w:sz="0" w:space="0" w:color="auto" w:frame="1"/>
          <w:lang w:val="ru-RU" w:eastAsia="nl-BE"/>
        </w:rPr>
        <w:t>ых</w:t>
      </w:r>
      <w:r w:rsidR="005D78F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занимается Фламандское правительство для данных беженцев.</w:t>
      </w:r>
      <w:r w:rsidR="00F30376" w:rsidRPr="000654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32D6C3E7" w14:textId="6FAEF34F" w:rsidR="00F30376" w:rsidRPr="000136D9" w:rsidRDefault="00211037" w:rsidP="005E1D92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Данный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содержит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ясные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обоюдные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договорённости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между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–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одной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: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семья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предоставляющая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место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для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именуемая</w:t>
      </w:r>
      <w:r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далее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‘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сторона,</w:t>
      </w:r>
      <w:r w:rsidR="000136D9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предоставляющая</w:t>
      </w:r>
      <w:r w:rsidR="000136D9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жильё</w:t>
      </w:r>
      <w:r w:rsidR="00673F3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’</w:t>
      </w:r>
      <w:r w:rsid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73F3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66A65">
        <w:rPr>
          <w:rFonts w:eastAsia="Times New Roman"/>
          <w:color w:val="333333"/>
          <w:bdr w:val="none" w:sz="0" w:space="0" w:color="auto" w:frame="1"/>
          <w:lang w:val="ru-RU" w:eastAsia="nl-BE"/>
        </w:rPr>
        <w:t>украинцем</w:t>
      </w:r>
      <w:r w:rsidR="008E7C1E">
        <w:rPr>
          <w:rFonts w:eastAsia="Times New Roman"/>
          <w:color w:val="333333"/>
          <w:bdr w:val="none" w:sz="0" w:space="0" w:color="auto" w:frame="1"/>
          <w:lang w:val="ru-RU" w:eastAsia="nl-BE"/>
        </w:rPr>
        <w:t>, будучи одиноким лицом</w:t>
      </w:r>
      <w:r w:rsidR="001306AE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0136D9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украинск</w:t>
      </w:r>
      <w:r w:rsidR="00066A65">
        <w:rPr>
          <w:rFonts w:eastAsia="Times New Roman"/>
          <w:color w:val="333333"/>
          <w:bdr w:val="none" w:sz="0" w:space="0" w:color="auto" w:frame="1"/>
          <w:lang w:val="ru-RU" w:eastAsia="nl-BE"/>
        </w:rPr>
        <w:t>ой</w:t>
      </w:r>
      <w:r w:rsidR="000136D9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семь</w:t>
      </w:r>
      <w:r w:rsidR="00066A65">
        <w:rPr>
          <w:rFonts w:eastAsia="Times New Roman"/>
          <w:color w:val="333333"/>
          <w:bdr w:val="none" w:sz="0" w:space="0" w:color="auto" w:frame="1"/>
          <w:lang w:val="ru-RU" w:eastAsia="nl-BE"/>
        </w:rPr>
        <w:t>ёй</w:t>
      </w:r>
      <w:r w:rsidR="000136D9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пользующ</w:t>
      </w:r>
      <w:r w:rsidR="00A92A41">
        <w:rPr>
          <w:rFonts w:eastAsia="Times New Roman"/>
          <w:color w:val="333333"/>
          <w:bdr w:val="none" w:sz="0" w:space="0" w:color="auto" w:frame="1"/>
          <w:lang w:val="ru-RU" w:eastAsia="nl-BE"/>
        </w:rPr>
        <w:t>ихся</w:t>
      </w:r>
      <w:r w:rsidR="000136D9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предоставленным жильём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далее имену</w:t>
      </w:r>
      <w:r w:rsidR="00A92A41">
        <w:rPr>
          <w:rFonts w:eastAsia="Times New Roman"/>
          <w:color w:val="333333"/>
          <w:bdr w:val="none" w:sz="0" w:space="0" w:color="auto" w:frame="1"/>
          <w:lang w:val="ru-RU" w:eastAsia="nl-BE"/>
        </w:rPr>
        <w:t>ются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‘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места временного </w:t>
      </w:r>
      <w:r w:rsidR="00A92A41" w:rsidRPr="00A92A41"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проживания) ’</w:t>
      </w:r>
      <w:r w:rsidR="00F30376" w:rsidRPr="00A92A41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F30376" w:rsidRPr="000136D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236D86C5" w14:textId="0DAA68F3" w:rsidR="00AD295D" w:rsidRPr="001D3D97" w:rsidRDefault="005D78F4" w:rsidP="005E1D92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="00AD295D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согласны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47DB">
        <w:rPr>
          <w:rFonts w:eastAsia="Times New Roman"/>
          <w:color w:val="333333"/>
          <w:bdr w:val="none" w:sz="0" w:space="0" w:color="auto" w:frame="1"/>
          <w:lang w:val="ru-RU" w:eastAsia="nl-BE"/>
        </w:rPr>
        <w:t>тем,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здесь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речь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идёт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о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временном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месте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ожидании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возможности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>переезда</w:t>
      </w:r>
      <w:r w:rsidR="001D3D97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Пользователя и его </w:t>
      </w:r>
      <w:r w:rsidR="000147DB">
        <w:rPr>
          <w:rFonts w:eastAsia="Times New Roman"/>
          <w:color w:val="333333"/>
          <w:bdr w:val="none" w:sz="0" w:space="0" w:color="auto" w:frame="1"/>
          <w:lang w:val="ru-RU" w:eastAsia="nl-BE"/>
        </w:rPr>
        <w:t>семьи</w:t>
      </w:r>
      <w:r w:rsidR="000147DB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</w:t>
      </w:r>
      <w:r w:rsidR="00FB3FA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структуры временного жилья, предоставленных Фламандским правительством либо </w:t>
      </w:r>
      <w:r w:rsidR="005C4F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 жильё </w:t>
      </w:r>
      <w:r w:rsidR="00FB3FA5">
        <w:rPr>
          <w:rFonts w:eastAsia="Times New Roman"/>
          <w:color w:val="333333"/>
          <w:bdr w:val="none" w:sz="0" w:space="0" w:color="auto" w:frame="1"/>
          <w:lang w:val="ru-RU" w:eastAsia="nl-BE"/>
        </w:rPr>
        <w:t>на частном рынке</w:t>
      </w:r>
      <w:r w:rsidR="005C4F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жилья</w:t>
      </w:r>
      <w:r w:rsidR="00FB3FA5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AD295D" w:rsidRPr="001D3D9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6CDC6EAC" w14:textId="6386AF51" w:rsidR="00AD295D" w:rsidRPr="00673F36" w:rsidRDefault="00673F36" w:rsidP="005E1D92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согласны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тем, </w:t>
      </w:r>
      <w:r w:rsidR="00DA698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что 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>сила</w:t>
      </w:r>
      <w:r w:rsidR="00DA698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закона о найме жилых помещений 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DA698F">
        <w:rPr>
          <w:rFonts w:eastAsia="Times New Roman"/>
          <w:color w:val="333333"/>
          <w:bdr w:val="none" w:sz="0" w:space="0" w:color="auto" w:frame="1"/>
          <w:lang w:eastAsia="nl-BE"/>
        </w:rPr>
        <w:t>oud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698F">
        <w:rPr>
          <w:rFonts w:eastAsia="Times New Roman"/>
          <w:color w:val="333333"/>
          <w:bdr w:val="none" w:sz="0" w:space="0" w:color="auto" w:frame="1"/>
          <w:lang w:eastAsia="nl-BE"/>
        </w:rPr>
        <w:t>Burgerlijk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698F">
        <w:rPr>
          <w:rFonts w:eastAsia="Times New Roman"/>
          <w:color w:val="333333"/>
          <w:bdr w:val="none" w:sz="0" w:space="0" w:color="auto" w:frame="1"/>
          <w:lang w:eastAsia="nl-BE"/>
        </w:rPr>
        <w:t>Wetboek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698F"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698F">
        <w:rPr>
          <w:rFonts w:eastAsia="Times New Roman"/>
          <w:color w:val="333333"/>
          <w:bdr w:val="none" w:sz="0" w:space="0" w:color="auto" w:frame="1"/>
          <w:lang w:eastAsia="nl-BE"/>
        </w:rPr>
        <w:t>Vlaams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698F">
        <w:rPr>
          <w:rFonts w:eastAsia="Times New Roman"/>
          <w:color w:val="333333"/>
          <w:bdr w:val="none" w:sz="0" w:space="0" w:color="auto" w:frame="1"/>
          <w:lang w:eastAsia="nl-BE"/>
        </w:rPr>
        <w:t>Woninghuurdecreet</w:t>
      </w:r>
      <w:r w:rsidR="00DA698F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 w:rsidR="00DA698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не распространяется на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предоставлении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места</w:t>
      </w:r>
      <w:r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AD295D" w:rsidRPr="00673F36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742643AA" w14:textId="77777777" w:rsidR="00F30376" w:rsidRPr="00673F36" w:rsidRDefault="00F30376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725CA9" w14:textId="77777777" w:rsidR="002D240B" w:rsidRPr="00673F36" w:rsidRDefault="002D240B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FECD49" w14:textId="540AE1BB" w:rsidR="00F30376" w:rsidRPr="005C4F53" w:rsidRDefault="00026BA7" w:rsidP="001306AE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F30376" w:rsidRPr="001306A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1</w:t>
      </w:r>
      <w:r w:rsidR="001340E8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5A104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ПРЕДМЕТ</w:t>
      </w:r>
      <w:r w:rsidR="005D78F4" w:rsidRPr="00026BA7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5C4F5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ВРЕМЕННОГО </w:t>
      </w:r>
      <w:r w:rsidR="005A104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МЕСТА</w:t>
      </w:r>
      <w:r w:rsidR="005A104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5C4F5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ПРОЖИВАНИЯ</w:t>
      </w:r>
    </w:p>
    <w:p w14:paraId="7AD0F72E" w14:textId="7F63A7CD" w:rsidR="00F30376" w:rsidRPr="00677B6D" w:rsidRDefault="00026BA7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</w:t>
      </w:r>
      <w:r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предоставляющее</w:t>
      </w:r>
      <w:r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жильё</w:t>
      </w:r>
      <w:r w:rsidR="00F30376"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E491B">
        <w:rPr>
          <w:rFonts w:eastAsia="Times New Roman"/>
          <w:color w:val="333333"/>
          <w:bdr w:val="none" w:sz="0" w:space="0" w:color="auto" w:frame="1"/>
          <w:lang w:val="ru-RU" w:eastAsia="nl-BE"/>
        </w:rPr>
        <w:t>пред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оставляет возможность к временному</w:t>
      </w:r>
      <w:r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размещению</w:t>
      </w:r>
      <w:r w:rsidR="00F30376"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 совместному </w:t>
      </w:r>
      <w:r w:rsidR="00A90191">
        <w:rPr>
          <w:rFonts w:eastAsia="Times New Roman"/>
          <w:color w:val="333333"/>
          <w:bdr w:val="none" w:sz="0" w:space="0" w:color="auto" w:frame="1"/>
          <w:lang w:val="ru-RU" w:eastAsia="nl-BE"/>
        </w:rPr>
        <w:t>использованию жилища</w:t>
      </w:r>
      <w:r w:rsidR="00F30376"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A9019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расположенного по адресу </w:t>
      </w:r>
      <w:r w:rsidR="00F30376" w:rsidRPr="00026BA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…………………………………………… 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0136D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улица</w:t>
      </w:r>
      <w:r w:rsidR="000136D9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и</w:t>
      </w:r>
      <w:r w:rsidR="000136D9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0136D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номер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F30376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………… … ………… ………………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… (</w:t>
      </w:r>
      <w:r w:rsidR="004051A4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почтовый</w:t>
      </w:r>
      <w:r w:rsidR="004051A4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индекс</w:t>
      </w:r>
      <w:r w:rsidR="004051A4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и</w:t>
      </w:r>
      <w:r w:rsidR="004051A4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населённый</w:t>
      </w:r>
      <w:r w:rsidR="004051A4" w:rsidRPr="00677B6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пункт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r w:rsidR="005C4F53">
        <w:rPr>
          <w:rFonts w:eastAsia="Times New Roman"/>
          <w:color w:val="333333"/>
          <w:bdr w:val="none" w:sz="0" w:space="0" w:color="auto" w:frame="1"/>
          <w:lang w:val="ru-RU" w:eastAsia="nl-BE"/>
        </w:rPr>
        <w:t>П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ользователю</w:t>
      </w:r>
      <w:r w:rsidR="004051A4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начиная</w:t>
      </w:r>
      <w:r w:rsidR="004051A4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F30376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="00F30376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) …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…</w:t>
      </w:r>
      <w:r w:rsidR="00F30376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…</w:t>
      </w:r>
      <w:r w:rsidR="00F30376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…/202</w:t>
      </w:r>
      <w:r w:rsidR="00D0042C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….</w:t>
      </w:r>
    </w:p>
    <w:p w14:paraId="7D1A48A2" w14:textId="77777777" w:rsidR="00130813" w:rsidRPr="00677B6D" w:rsidRDefault="00130813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3DA796D9" w14:textId="638E8035" w:rsidR="00F30376" w:rsidRPr="00677B6D" w:rsidRDefault="004051A4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4F53">
        <w:rPr>
          <w:rFonts w:eastAsia="Times New Roman"/>
          <w:color w:val="333333"/>
          <w:bdr w:val="none" w:sz="0" w:space="0" w:color="auto" w:frame="1"/>
          <w:lang w:val="ru-RU" w:eastAsia="nl-BE"/>
        </w:rPr>
        <w:t>П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ользователя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имеется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доступ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следующим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частям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</w:t>
      </w:r>
      <w:r w:rsidR="00A90191">
        <w:rPr>
          <w:rFonts w:eastAsia="Times New Roman"/>
          <w:color w:val="333333"/>
          <w:bdr w:val="none" w:sz="0" w:space="0" w:color="auto" w:frame="1"/>
          <w:lang w:val="ru-RU" w:eastAsia="nl-BE"/>
        </w:rPr>
        <w:t>ища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включительно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522A">
        <w:rPr>
          <w:rFonts w:eastAsia="Times New Roman"/>
          <w:color w:val="333333"/>
          <w:bdr w:val="none" w:sz="0" w:space="0" w:color="auto" w:frame="1"/>
          <w:lang w:val="ru-RU" w:eastAsia="nl-BE"/>
        </w:rPr>
        <w:t>предметы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домашнего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522A">
        <w:rPr>
          <w:rFonts w:eastAsia="Times New Roman"/>
          <w:color w:val="333333"/>
          <w:bdr w:val="none" w:sz="0" w:space="0" w:color="auto" w:frame="1"/>
          <w:lang w:val="ru-RU" w:eastAsia="nl-BE"/>
        </w:rPr>
        <w:t>обихода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оборудования</w:t>
      </w: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F30376"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6152D57A" w14:textId="7BA551CF" w:rsidR="00F30376" w:rsidRPr="0095322F" w:rsidRDefault="00F30376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…………………………………………………………………………………………………………………………………………………, 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за</w:t>
      </w:r>
      <w:r w:rsidR="004051A4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051A4">
        <w:rPr>
          <w:rFonts w:eastAsia="Times New Roman"/>
          <w:color w:val="333333"/>
          <w:bdr w:val="none" w:sz="0" w:space="0" w:color="auto" w:frame="1"/>
          <w:lang w:val="ru-RU" w:eastAsia="nl-BE"/>
        </w:rPr>
        <w:t>исключением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95322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конкретно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 w:rsidR="00130813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>……………………………………………………………………………………</w:t>
      </w:r>
      <w:r w:rsidR="00130813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>……………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254960E8" w14:textId="77777777" w:rsidR="00130813" w:rsidRPr="0095322F" w:rsidRDefault="00130813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41D49092" w14:textId="2C9B8F4D" w:rsidR="00F30376" w:rsidRPr="0095322F" w:rsidRDefault="0095322F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="00F30376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имеет</w:t>
      </w:r>
      <w:r w:rsidR="00907EF2" w:rsidRPr="00907EF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7EF2">
        <w:rPr>
          <w:rFonts w:eastAsia="Times New Roman"/>
          <w:color w:val="333333"/>
          <w:bdr w:val="none" w:sz="0" w:space="0" w:color="auto" w:frame="1"/>
          <w:lang w:val="ru-RU" w:eastAsia="nl-BE"/>
        </w:rPr>
        <w:t>следующие помещения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90191">
        <w:rPr>
          <w:rFonts w:eastAsia="Times New Roman"/>
          <w:color w:val="333333"/>
          <w:bdr w:val="none" w:sz="0" w:space="0" w:color="auto" w:frame="1"/>
          <w:lang w:val="ru-RU" w:eastAsia="nl-BE"/>
        </w:rPr>
        <w:t>в целях частного пользования</w:t>
      </w:r>
      <w:r w:rsidR="00F30376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конкретно</w:t>
      </w:r>
      <w:r w:rsidR="00F30376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>):</w:t>
      </w:r>
    </w:p>
    <w:p w14:paraId="12BB166C" w14:textId="77777777" w:rsidR="00F30376" w:rsidRPr="00677B6D" w:rsidRDefault="00F30376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677B6D">
        <w:rPr>
          <w:rFonts w:eastAsia="Times New Roman"/>
          <w:color w:val="333333"/>
          <w:bdr w:val="none" w:sz="0" w:space="0" w:color="auto" w:frame="1"/>
          <w:lang w:val="ru-RU" w:eastAsia="nl-BE"/>
        </w:rPr>
        <w:t>…………………………………………………………………………………………………</w:t>
      </w:r>
    </w:p>
    <w:p w14:paraId="2E57D77F" w14:textId="77777777" w:rsidR="00F30376" w:rsidRPr="00677B6D" w:rsidRDefault="00F30376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18FBCE" w14:textId="77777777" w:rsidR="002D240B" w:rsidRPr="00907EF2" w:rsidRDefault="002D240B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F2E7B1" w14:textId="2B135AE2" w:rsidR="00F30376" w:rsidRPr="00677B6D" w:rsidRDefault="00F30376" w:rsidP="001340E8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  <w:r w:rsidRPr="001340E8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Artikel</w:t>
      </w:r>
      <w:r w:rsidRPr="00677B6D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1340E8" w:rsidRPr="00677B6D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2</w:t>
      </w:r>
      <w:r w:rsidRPr="00677B6D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95322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ОБОЮДНЫЕ</w:t>
      </w:r>
      <w:r w:rsidR="0095322F" w:rsidRPr="00677B6D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95322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ОБЯЗАТЕЛЬСТВА</w:t>
      </w:r>
    </w:p>
    <w:p w14:paraId="53AF7938" w14:textId="674F8E65" w:rsidR="00F30376" w:rsidRPr="00A90191" w:rsidRDefault="0095322F" w:rsidP="00584178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Обе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обязуются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обоюдному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уважительному</w:t>
      </w:r>
      <w:r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отношению</w:t>
      </w:r>
      <w:r w:rsidR="00F30376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4D4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друг к другу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 гарантируют </w:t>
      </w:r>
      <w:r w:rsidR="00414D41">
        <w:rPr>
          <w:rFonts w:eastAsia="Times New Roman"/>
          <w:color w:val="333333"/>
          <w:bdr w:val="none" w:sz="0" w:space="0" w:color="auto" w:frame="1"/>
          <w:lang w:val="ru-RU" w:eastAsia="nl-BE"/>
        </w:rPr>
        <w:t>соблюдение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покоя </w:t>
      </w:r>
      <w:r w:rsidR="00414D41">
        <w:rPr>
          <w:rFonts w:eastAsia="Times New Roman"/>
          <w:color w:val="333333"/>
          <w:bdr w:val="none" w:sz="0" w:space="0" w:color="auto" w:frame="1"/>
          <w:lang w:val="ru-RU" w:eastAsia="nl-BE"/>
        </w:rPr>
        <w:t>и конфиденциальности личной жизни</w:t>
      </w:r>
      <w:r w:rsidR="00F30376" w:rsidRPr="009532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A90191">
        <w:rPr>
          <w:rFonts w:eastAsia="Times New Roman"/>
          <w:color w:val="333333"/>
          <w:bdr w:val="none" w:sz="0" w:space="0" w:color="auto" w:frame="1"/>
          <w:lang w:val="ru-RU" w:eastAsia="nl-BE"/>
        </w:rPr>
        <w:t>Они готовы к открытой и ува</w:t>
      </w:r>
      <w:r w:rsidR="00AE6ED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жительной </w:t>
      </w:r>
      <w:r w:rsidR="006459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форме </w:t>
      </w:r>
      <w:r w:rsidR="00AE6ED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коммуникации в случае возникновения проблем </w:t>
      </w:r>
      <w:r w:rsidR="00EB3CBA">
        <w:rPr>
          <w:rFonts w:eastAsia="Times New Roman"/>
          <w:color w:val="333333"/>
          <w:bdr w:val="none" w:sz="0" w:space="0" w:color="auto" w:frame="1"/>
          <w:lang w:val="ru-RU" w:eastAsia="nl-BE"/>
        </w:rPr>
        <w:t>между жильцами.</w:t>
      </w:r>
    </w:p>
    <w:p w14:paraId="0DCA465E" w14:textId="77777777" w:rsidR="00F30376" w:rsidRPr="00AE6ED4" w:rsidRDefault="00F30376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11175B" w14:textId="77777777" w:rsidR="002D240B" w:rsidRPr="00AE6ED4" w:rsidRDefault="002D240B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3FA42A4" w14:textId="43755DE4" w:rsidR="00F30376" w:rsidRPr="0089656C" w:rsidRDefault="00F30376" w:rsidP="001340E8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</w:pPr>
      <w:r w:rsidRPr="001340E8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Artikel </w:t>
      </w:r>
      <w:r w:rsidR="001340E8" w:rsidRPr="001340E8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3</w:t>
      </w:r>
      <w:r w:rsidR="00C12AC7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89656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КОМПЕНСАЦИЯ</w:t>
      </w:r>
    </w:p>
    <w:p w14:paraId="52DB53C9" w14:textId="2958DF75" w:rsidR="00F30376" w:rsidRPr="006B507D" w:rsidRDefault="0089656C" w:rsidP="00584178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предоставляющее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B507D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жилище</w:t>
      </w:r>
      <w:r w:rsidR="006B507D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попросить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B507D">
        <w:rPr>
          <w:rFonts w:eastAsia="Times New Roman"/>
          <w:color w:val="333333"/>
          <w:bdr w:val="none" w:sz="0" w:space="0" w:color="auto" w:frame="1"/>
          <w:lang w:val="ru-RU" w:eastAsia="nl-BE"/>
        </w:rPr>
        <w:t>компенсацию</w:t>
      </w:r>
      <w:r w:rsidR="006B507D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B507D">
        <w:rPr>
          <w:rFonts w:eastAsia="Times New Roman"/>
          <w:color w:val="333333"/>
          <w:bdr w:val="none" w:sz="0" w:space="0" w:color="auto" w:frame="1"/>
          <w:lang w:val="ru-RU" w:eastAsia="nl-BE"/>
        </w:rPr>
        <w:t>расходов,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связанных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проживанием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таких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как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использование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воды</w:t>
      </w:r>
      <w:r w:rsidR="007352D2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электричества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отопления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стирки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6B507D">
        <w:rPr>
          <w:rFonts w:eastAsia="Times New Roman"/>
          <w:color w:val="333333"/>
          <w:bdr w:val="none" w:sz="0" w:space="0" w:color="auto" w:frame="1"/>
          <w:lang w:val="ru-RU" w:eastAsia="nl-BE"/>
        </w:rPr>
        <w:t>бытовых расходов, за исключением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B507D">
        <w:rPr>
          <w:rFonts w:eastAsia="Times New Roman"/>
          <w:color w:val="333333"/>
          <w:bdr w:val="none" w:sz="0" w:space="0" w:color="auto" w:frame="1"/>
          <w:lang w:val="ru-RU" w:eastAsia="nl-BE"/>
        </w:rPr>
        <w:t>оплаты использования жилого помещения</w:t>
      </w:r>
      <w:r w:rsidR="00F30376" w:rsidRPr="006B507D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75FD0AFE" w14:textId="77777777" w:rsidR="00C12AC7" w:rsidRPr="006B507D" w:rsidRDefault="00C12AC7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279ACD7A" w14:textId="39CBE6E3" w:rsidR="00BA6D18" w:rsidRPr="00F140C1" w:rsidRDefault="006B507D" w:rsidP="00584178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предоставляющее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жилище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обоюдно</w:t>
      </w:r>
      <w:r w:rsidR="00F140C1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согласны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фиксированной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ежемесячной</w:t>
      </w:r>
      <w:r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суммой</w:t>
      </w:r>
      <w:r w:rsidR="006459D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F140C1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459D6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составляющей</w:t>
      </w:r>
      <w:r w:rsidR="00C12AC7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……………………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евро</w:t>
      </w:r>
      <w:r w:rsidR="000D2FFE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C12AC7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которая будет оплачена не позднее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F0C54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10</w:t>
      </w:r>
      <w:r w:rsidR="004F0C54">
        <w:rPr>
          <w:rFonts w:eastAsia="Times New Roman"/>
          <w:color w:val="333333"/>
          <w:bdr w:val="none" w:sz="0" w:space="0" w:color="auto" w:frame="1"/>
          <w:lang w:val="ru-RU" w:eastAsia="nl-BE"/>
        </w:rPr>
        <w:t>-</w:t>
      </w:r>
      <w:proofErr w:type="spellStart"/>
      <w:r w:rsidR="004F0C54">
        <w:rPr>
          <w:rFonts w:eastAsia="Times New Roman"/>
          <w:color w:val="333333"/>
          <w:bdr w:val="none" w:sz="0" w:space="0" w:color="auto" w:frame="1"/>
          <w:lang w:val="ru-RU" w:eastAsia="nl-BE"/>
        </w:rPr>
        <w:t>го</w:t>
      </w:r>
      <w:proofErr w:type="spellEnd"/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числа соответствующего месяца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 наличной форме с последующим предоставлением </w:t>
      </w:r>
      <w:r w:rsidR="00584178">
        <w:rPr>
          <w:rFonts w:eastAsia="Times New Roman"/>
          <w:color w:val="333333"/>
          <w:bdr w:val="none" w:sz="0" w:space="0" w:color="auto" w:frame="1"/>
          <w:lang w:val="ru-RU" w:eastAsia="nl-BE"/>
        </w:rPr>
        <w:t>Л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>ицом</w:t>
      </w:r>
      <w:r w:rsidR="004F0C54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предоставляющим жилище</w:t>
      </w:r>
      <w:r w:rsidR="00E16F17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квитанции о получении оплаты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посредством перечисления на банковский счёт </w:t>
      </w:r>
      <w:r w:rsidR="00E16F17">
        <w:rPr>
          <w:rFonts w:eastAsia="Times New Roman"/>
          <w:color w:val="333333"/>
          <w:bdr w:val="none" w:sz="0" w:space="0" w:color="auto" w:frame="1"/>
          <w:lang w:val="ru-RU" w:eastAsia="nl-BE"/>
        </w:rPr>
        <w:t>Л</w:t>
      </w:r>
      <w:r w:rsidR="00793F9B">
        <w:rPr>
          <w:rFonts w:eastAsia="Times New Roman"/>
          <w:color w:val="333333"/>
          <w:bdr w:val="none" w:sz="0" w:space="0" w:color="auto" w:frame="1"/>
          <w:lang w:val="ru-RU" w:eastAsia="nl-BE"/>
        </w:rPr>
        <w:t>ица</w:t>
      </w:r>
      <w:r w:rsidR="004F0C54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793F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предоставляющего жилище</w:t>
      </w:r>
      <w:r w:rsidR="000D2FF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F30376" w:rsidRPr="00F140C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………………………………………………………….</w:t>
      </w:r>
    </w:p>
    <w:p w14:paraId="67A5F8D5" w14:textId="77777777" w:rsidR="00BA6D18" w:rsidRPr="00F140C1" w:rsidRDefault="00BA6D18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432A276D" w14:textId="5E656FE6" w:rsidR="00F30376" w:rsidRPr="00780D86" w:rsidRDefault="004F0C54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В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оставшийся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период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составляет неполный месяц, то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будет сделан </w:t>
      </w:r>
      <w:r w:rsidR="00780D86">
        <w:rPr>
          <w:rFonts w:eastAsia="Times New Roman"/>
          <w:color w:val="333333"/>
          <w:bdr w:val="none" w:sz="0" w:space="0" w:color="auto" w:frame="1"/>
          <w:lang w:val="ru-RU" w:eastAsia="nl-BE"/>
        </w:rPr>
        <w:t>перерасчёт</w:t>
      </w:r>
      <w:r w:rsidR="00780D86"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278CE">
        <w:rPr>
          <w:rFonts w:eastAsia="Times New Roman"/>
          <w:color w:val="333333"/>
          <w:bdr w:val="none" w:sz="0" w:space="0" w:color="auto" w:frame="1"/>
          <w:lang w:val="ru-RU" w:eastAsia="nl-BE"/>
        </w:rPr>
        <w:t>про</w:t>
      </w:r>
      <w:r w:rsidR="009278CE"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9278CE">
        <w:rPr>
          <w:rFonts w:eastAsia="Times New Roman"/>
          <w:color w:val="333333"/>
          <w:bdr w:val="none" w:sz="0" w:space="0" w:color="auto" w:frame="1"/>
          <w:lang w:val="ru-RU" w:eastAsia="nl-BE"/>
        </w:rPr>
        <w:t>рата</w:t>
      </w:r>
      <w:proofErr w:type="spellEnd"/>
      <w:r w:rsidR="009278CE"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80D86"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фиксированной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суммы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соответствии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эффективным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количеством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дней</w:t>
      </w:r>
      <w:r w:rsidRPr="00391A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. Перерасчёт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производится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следующим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образом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F30376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фиксированная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сумма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умножается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1A11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391A11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фактическое </w:t>
      </w:r>
      <w:r w:rsidR="009278CE">
        <w:rPr>
          <w:rFonts w:eastAsia="Times New Roman"/>
          <w:color w:val="333333"/>
          <w:bdr w:val="none" w:sz="0" w:space="0" w:color="auto" w:frame="1"/>
          <w:lang w:val="ru-RU" w:eastAsia="nl-BE"/>
        </w:rPr>
        <w:t>количество</w:t>
      </w:r>
      <w:r w:rsidR="009278CE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278CE">
        <w:rPr>
          <w:rFonts w:eastAsia="Times New Roman"/>
          <w:color w:val="333333"/>
          <w:bdr w:val="none" w:sz="0" w:space="0" w:color="auto" w:frame="1"/>
          <w:lang w:val="ru-RU" w:eastAsia="nl-BE"/>
        </w:rPr>
        <w:t>там</w:t>
      </w:r>
      <w:r w:rsid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прожитых дней в соответствующем месяце</w:t>
      </w:r>
      <w:r w:rsidR="00F30376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80D86">
        <w:rPr>
          <w:rFonts w:eastAsia="Times New Roman"/>
          <w:color w:val="333333"/>
          <w:bdr w:val="none" w:sz="0" w:space="0" w:color="auto" w:frame="1"/>
          <w:lang w:val="ru-RU" w:eastAsia="nl-BE"/>
        </w:rPr>
        <w:t>и делится на количество дней соответствующего месяца.</w:t>
      </w:r>
      <w:r w:rsidR="00F30376" w:rsidRPr="00780D8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43375F88" w14:textId="77777777" w:rsidR="00F30376" w:rsidRPr="00780D86" w:rsidRDefault="00F30376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626449" w14:textId="77777777" w:rsidR="002D240B" w:rsidRPr="00780D86" w:rsidRDefault="002D240B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58C391" w14:textId="76FFBDAB" w:rsidR="00F30376" w:rsidRPr="003F14C8" w:rsidRDefault="003F14C8" w:rsidP="006D3721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F30376" w:rsidRPr="006D3721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6D3721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4.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ДЛИТЕЛЬНОСТЬ</w:t>
      </w:r>
      <w:r w:rsidR="00E66EF3" w:rsidRPr="003F14C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И РАЗМЕЩЕНИЕ</w:t>
      </w:r>
      <w:r w:rsidR="006D3721" w:rsidRPr="003F14C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В</w:t>
      </w:r>
      <w:r w:rsidRPr="003F14C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ДРУГИХ</w:t>
      </w:r>
      <w:r w:rsidRPr="003F14C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ЖИЛИЩНЫХ</w:t>
      </w:r>
      <w:r w:rsidRPr="003F14C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СТРУКТУРАХ</w:t>
      </w:r>
    </w:p>
    <w:p w14:paraId="5349A7FE" w14:textId="77777777" w:rsidR="005120DF" w:rsidRPr="003F14C8" w:rsidRDefault="005120DF" w:rsidP="00F30376">
      <w:pPr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69D8864A" w14:textId="6BE48B00" w:rsidR="005120DF" w:rsidRPr="00E967A8" w:rsidRDefault="005120DF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E967A8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96503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Ситуация,</w:t>
      </w:r>
      <w:r w:rsidR="00E967A8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касающаяся</w:t>
      </w:r>
      <w:r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договора</w:t>
      </w:r>
      <w:r w:rsidR="00E967A8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</w:t>
      </w:r>
      <w:r w:rsidR="00E967A8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временно</w:t>
      </w:r>
      <w:r w:rsid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м предоставлении</w:t>
      </w:r>
      <w:r w:rsidR="00E967A8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части жилища</w:t>
      </w:r>
      <w:r w:rsidR="0096503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, которое в свою очередь находится в</w:t>
      </w:r>
      <w:r w:rsidR="00885C3B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собственности</w:t>
      </w:r>
      <w:r w:rsidR="0096503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,</w:t>
      </w:r>
      <w:r w:rsidR="00885C3B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для проживания</w:t>
      </w:r>
      <w:r w:rsidRPr="00E967A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</w:p>
    <w:p w14:paraId="6E535F60" w14:textId="0F0B1E0D" w:rsidR="00F30376" w:rsidRPr="004B298E" w:rsidRDefault="00965037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предпринимает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необходимые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действия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способствующие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переезду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иные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жилищные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структуры</w:t>
      </w:r>
      <w:r w:rsidR="004B298E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предоставленные Фламандским правительством либо </w:t>
      </w:r>
      <w:r w:rsidR="00E16F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 </w:t>
      </w:r>
      <w:r w:rsidR="004B298E">
        <w:rPr>
          <w:rFonts w:eastAsia="Times New Roman"/>
          <w:color w:val="333333"/>
          <w:bdr w:val="none" w:sz="0" w:space="0" w:color="auto" w:frame="1"/>
          <w:lang w:val="ru-RU" w:eastAsia="nl-BE"/>
        </w:rPr>
        <w:t>частн</w:t>
      </w:r>
      <w:r w:rsidR="00E16F17">
        <w:rPr>
          <w:rFonts w:eastAsia="Times New Roman"/>
          <w:color w:val="333333"/>
          <w:bdr w:val="none" w:sz="0" w:space="0" w:color="auto" w:frame="1"/>
          <w:lang w:val="ru-RU" w:eastAsia="nl-BE"/>
        </w:rPr>
        <w:t>ом</w:t>
      </w:r>
      <w:r w:rsid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рынк</w:t>
      </w:r>
      <w:r w:rsidR="00E16F17">
        <w:rPr>
          <w:rFonts w:eastAsia="Times New Roman"/>
          <w:color w:val="333333"/>
          <w:bdr w:val="none" w:sz="0" w:space="0" w:color="auto" w:frame="1"/>
          <w:lang w:val="ru-RU" w:eastAsia="nl-BE"/>
        </w:rPr>
        <w:t>е</w:t>
      </w:r>
      <w:r w:rsid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жилья.</w:t>
      </w:r>
      <w:r w:rsidR="00F30376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614EB454" w14:textId="60ECC099" w:rsidR="00F30376" w:rsidRPr="004B298E" w:rsidRDefault="004B298E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предоставляющее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="00F30376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предоставлении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места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проживания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Пользователю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тех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пор</w:t>
      </w:r>
      <w:r w:rsidR="00F377B0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пока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нашёл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альтернативного</w:t>
      </w:r>
      <w:r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места проживания</w:t>
      </w:r>
      <w:r w:rsidR="00F30376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9687F">
        <w:rPr>
          <w:rFonts w:eastAsia="Times New Roman"/>
          <w:color w:val="333333"/>
          <w:bdr w:val="none" w:sz="0" w:space="0" w:color="auto" w:frame="1"/>
          <w:lang w:val="ru-RU" w:eastAsia="nl-BE"/>
        </w:rPr>
        <w:t>и в случае, если</w:t>
      </w:r>
      <w:r w:rsidR="0035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он принял решение о преждевременном прекращении предоставления места временного проживания, то он поставит об этом в известность службу</w:t>
      </w:r>
      <w:r w:rsidR="002049F6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049F6">
        <w:rPr>
          <w:rFonts w:eastAsia="Times New Roman"/>
          <w:color w:val="333333"/>
          <w:bdr w:val="none" w:sz="0" w:space="0" w:color="auto" w:frame="1"/>
          <w:lang w:eastAsia="nl-BE"/>
        </w:rPr>
        <w:t>OCMW</w:t>
      </w:r>
      <w:r w:rsidR="002049F6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554A4">
        <w:rPr>
          <w:rFonts w:eastAsia="Times New Roman"/>
          <w:color w:val="333333"/>
          <w:bdr w:val="none" w:sz="0" w:space="0" w:color="auto" w:frame="1"/>
          <w:lang w:val="ru-RU" w:eastAsia="nl-BE"/>
        </w:rPr>
        <w:t>данного населённого пункта</w:t>
      </w:r>
      <w:r w:rsidR="00F30376" w:rsidRPr="004B298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02516929" w14:textId="494D0A91" w:rsidR="002049F6" w:rsidRPr="004B298E" w:rsidRDefault="002049F6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2B9B2AFA" w14:textId="2EDA4C71" w:rsidR="005120DF" w:rsidRPr="0039687F" w:rsidRDefault="005120DF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39687F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Ситуация,</w:t>
      </w:r>
      <w:r w:rsidR="0039687F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касающаяся</w:t>
      </w:r>
      <w:r w:rsidR="0039687F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договора</w:t>
      </w:r>
      <w:r w:rsidR="0039687F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</w:t>
      </w:r>
      <w:r w:rsidR="002811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предоставлении</w:t>
      </w:r>
      <w:r w:rsidR="0039687F" w:rsidRPr="00E967A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временн</w:t>
      </w:r>
      <w:r w:rsidR="002811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ого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44E0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мест</w:t>
      </w:r>
      <w:r w:rsidR="002811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а</w:t>
      </w:r>
      <w:r w:rsidR="00144E0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жительства </w:t>
      </w:r>
      <w:r w:rsidR="002811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в 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ином </w:t>
      </w:r>
      <w:r w:rsidR="00144E0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самостоятельном 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жил</w:t>
      </w:r>
      <w:r w:rsidR="00144E0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ище</w:t>
      </w:r>
      <w:r w:rsidR="0039687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либо комнате</w:t>
      </w:r>
      <w:r w:rsidRPr="0039687F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</w:p>
    <w:p w14:paraId="135943AD" w14:textId="001F1A32" w:rsidR="00B056BB" w:rsidRPr="00CD78EE" w:rsidRDefault="0028119C" w:rsidP="00E16F17">
      <w:pPr>
        <w:jc w:val="both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</w:t>
      </w:r>
      <w:r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оговор о предоставлении временного места жительства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заключается</w:t>
      </w:r>
      <w:r w:rsidR="001809AD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1809AD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срок</w:t>
      </w:r>
      <w:r w:rsidR="005120DF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месяцев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5120DF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вступающий</w:t>
      </w:r>
      <w:r w:rsid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 силу с</w:t>
      </w:r>
      <w:r w:rsidR="005120DF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 </w:t>
      </w:r>
      <w:r w:rsidR="003F008D">
        <w:rPr>
          <w:rFonts w:eastAsia="Times New Roman"/>
          <w:color w:val="333333"/>
          <w:bdr w:val="none" w:sz="0" w:space="0" w:color="auto" w:frame="1"/>
          <w:lang w:val="ru-RU" w:eastAsia="nl-BE"/>
        </w:rPr>
        <w:t>и завершается</w:t>
      </w:r>
      <w:r w:rsidR="005120DF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____________.</w:t>
      </w:r>
      <w:r w:rsidR="00B056BB" w:rsidRPr="003F008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="001809AD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могут</w:t>
      </w:r>
      <w:r w:rsidR="001809AD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продлить</w:t>
      </w:r>
      <w:r w:rsidR="00B056BB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срок действия данного договора</w:t>
      </w:r>
      <w:r w:rsidR="001809AD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1809AD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обоюдном</w:t>
      </w:r>
      <w:r w:rsidR="001809AD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согласии</w:t>
      </w:r>
      <w:r w:rsidR="00B056BB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485DA2DD" w14:textId="65FC1BEE" w:rsidR="00B056BB" w:rsidRPr="00950417" w:rsidRDefault="003F008D" w:rsidP="00E16F1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B056BB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0417">
        <w:rPr>
          <w:rFonts w:eastAsia="Times New Roman"/>
          <w:color w:val="333333"/>
          <w:bdr w:val="none" w:sz="0" w:space="0" w:color="auto" w:frame="1"/>
          <w:lang w:val="ru-RU" w:eastAsia="nl-BE"/>
        </w:rPr>
        <w:t>расторгнуть</w:t>
      </w:r>
      <w:r w:rsidR="009504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</w:t>
      </w:r>
      <w:r w:rsidR="00950417"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оговор о предоставлении временного места жительства</w:t>
      </w:r>
      <w:r w:rsidR="00B056BB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каждый</w:t>
      </w:r>
      <w:r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момент</w:t>
      </w:r>
      <w:r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без</w:t>
      </w:r>
      <w:r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мотивации</w:t>
      </w:r>
      <w:r w:rsidR="006F488E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950417" w:rsidRPr="00950417">
        <w:rPr>
          <w:rFonts w:eastAsia="Times New Roman"/>
          <w:bdr w:val="none" w:sz="0" w:space="0" w:color="auto" w:frame="1"/>
          <w:lang w:val="ru-RU" w:eastAsia="nl-BE"/>
        </w:rPr>
        <w:t>без компенсации</w:t>
      </w:r>
      <w:r w:rsidR="00B056BB" w:rsidRPr="00950417">
        <w:rPr>
          <w:rFonts w:eastAsia="Times New Roman"/>
          <w:bdr w:val="none" w:sz="0" w:space="0" w:color="auto" w:frame="1"/>
          <w:lang w:val="ru-RU" w:eastAsia="nl-BE"/>
        </w:rPr>
        <w:t xml:space="preserve"> </w:t>
      </w:r>
      <w:r w:rsidR="00950417" w:rsidRPr="00950417">
        <w:rPr>
          <w:rFonts w:eastAsia="Times New Roman"/>
          <w:bdr w:val="none" w:sz="0" w:space="0" w:color="auto" w:frame="1"/>
          <w:lang w:val="ru-RU" w:eastAsia="nl-BE"/>
        </w:rPr>
        <w:t>и без</w:t>
      </w:r>
      <w:r w:rsidR="00B056BB" w:rsidRPr="00950417">
        <w:rPr>
          <w:rFonts w:eastAsia="Times New Roman"/>
          <w:bdr w:val="none" w:sz="0" w:space="0" w:color="auto" w:frame="1"/>
          <w:lang w:val="ru-RU" w:eastAsia="nl-BE"/>
        </w:rPr>
        <w:t xml:space="preserve"> </w:t>
      </w:r>
      <w:r w:rsidR="00950417" w:rsidRPr="00950417">
        <w:rPr>
          <w:rFonts w:eastAsia="Times New Roman"/>
          <w:bdr w:val="none" w:sz="0" w:space="0" w:color="auto" w:frame="1"/>
          <w:lang w:val="ru-RU" w:eastAsia="nl-BE"/>
        </w:rPr>
        <w:t>срока уведомления</w:t>
      </w:r>
      <w:r w:rsidR="00B056BB" w:rsidRPr="00950417">
        <w:rPr>
          <w:rFonts w:eastAsia="Times New Roman"/>
          <w:bdr w:val="none" w:sz="0" w:space="0" w:color="auto" w:frame="1"/>
          <w:lang w:val="ru-RU" w:eastAsia="nl-BE"/>
        </w:rPr>
        <w:t xml:space="preserve">. </w:t>
      </w:r>
      <w:r w:rsidR="00950417">
        <w:rPr>
          <w:lang w:val="ru-RU"/>
        </w:rPr>
        <w:t>Прекращение</w:t>
      </w:r>
      <w:r w:rsidR="00950417" w:rsidRPr="00950417">
        <w:rPr>
          <w:lang w:val="ru-RU"/>
        </w:rPr>
        <w:t xml:space="preserve"> </w:t>
      </w:r>
      <w:r w:rsidR="00950417">
        <w:rPr>
          <w:lang w:val="ru-RU"/>
        </w:rPr>
        <w:t>договора</w:t>
      </w:r>
      <w:r w:rsidR="00950417" w:rsidRPr="00950417">
        <w:rPr>
          <w:lang w:val="ru-RU"/>
        </w:rPr>
        <w:t xml:space="preserve"> о </w:t>
      </w:r>
      <w:r w:rsidR="00950417"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предоставлении</w:t>
      </w:r>
      <w:r w:rsidR="00950417" w:rsidRPr="009504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0417"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временного</w:t>
      </w:r>
      <w:r w:rsidR="00950417" w:rsidRPr="009504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0417"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места</w:t>
      </w:r>
      <w:r w:rsidR="00950417" w:rsidRPr="009504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0417"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жительства</w:t>
      </w:r>
      <w:r w:rsidR="00950417" w:rsidRPr="0095041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50417">
        <w:rPr>
          <w:lang w:val="ru-RU"/>
        </w:rPr>
        <w:t>вступает в силу</w:t>
      </w:r>
      <w:r w:rsidR="00052F15" w:rsidRPr="00950417">
        <w:rPr>
          <w:lang w:val="ru-RU"/>
        </w:rPr>
        <w:t xml:space="preserve"> </w:t>
      </w:r>
      <w:r w:rsidR="00950417">
        <w:rPr>
          <w:lang w:val="ru-RU"/>
        </w:rPr>
        <w:t xml:space="preserve">на третий день </w:t>
      </w:r>
      <w:r w:rsidR="0075574A">
        <w:rPr>
          <w:lang w:val="ru-RU"/>
        </w:rPr>
        <w:t>спустя день</w:t>
      </w:r>
      <w:r w:rsidR="00950417">
        <w:rPr>
          <w:lang w:val="ru-RU"/>
        </w:rPr>
        <w:t xml:space="preserve"> прекращения договора.</w:t>
      </w:r>
      <w:r w:rsidR="00052F15" w:rsidRPr="00950417">
        <w:rPr>
          <w:lang w:val="ru-RU"/>
        </w:rPr>
        <w:t xml:space="preserve"> </w:t>
      </w:r>
    </w:p>
    <w:p w14:paraId="16798D8F" w14:textId="0B47FD44" w:rsidR="0075574A" w:rsidRPr="00C94F34" w:rsidRDefault="003F008D" w:rsidP="00E16F1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</w:t>
      </w:r>
      <w:r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предоставляющее</w:t>
      </w:r>
      <w:r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жильё</w:t>
      </w:r>
      <w:r w:rsidR="00C733F5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B056BB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1DEC">
        <w:rPr>
          <w:rFonts w:eastAsia="Times New Roman"/>
          <w:color w:val="333333"/>
          <w:bdr w:val="none" w:sz="0" w:space="0" w:color="auto" w:frame="1"/>
          <w:lang w:val="ru-RU" w:eastAsia="nl-BE"/>
        </w:rPr>
        <w:t>расторгнуть д</w:t>
      </w:r>
      <w:r w:rsidR="00901DEC" w:rsidRPr="0028119C">
        <w:rPr>
          <w:rFonts w:eastAsia="Times New Roman"/>
          <w:color w:val="333333"/>
          <w:bdr w:val="none" w:sz="0" w:space="0" w:color="auto" w:frame="1"/>
          <w:lang w:val="ru-RU" w:eastAsia="nl-BE"/>
        </w:rPr>
        <w:t>оговор о предоставлении временного места жительства</w:t>
      </w:r>
      <w:r w:rsidR="00901DEC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1DE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901DEC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1DEC">
        <w:rPr>
          <w:rFonts w:eastAsia="Times New Roman"/>
          <w:color w:val="333333"/>
          <w:bdr w:val="none" w:sz="0" w:space="0" w:color="auto" w:frame="1"/>
          <w:lang w:val="ru-RU" w:eastAsia="nl-BE"/>
        </w:rPr>
        <w:t>каждый</w:t>
      </w:r>
      <w:r w:rsidR="00901DEC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1DEC">
        <w:rPr>
          <w:rFonts w:eastAsia="Times New Roman"/>
          <w:color w:val="333333"/>
          <w:bdr w:val="none" w:sz="0" w:space="0" w:color="auto" w:frame="1"/>
          <w:lang w:val="ru-RU" w:eastAsia="nl-BE"/>
        </w:rPr>
        <w:t>момент</w:t>
      </w:r>
      <w:r w:rsidR="00901DEC" w:rsidRPr="00CD78E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1DEC">
        <w:rPr>
          <w:rFonts w:eastAsia="Times New Roman"/>
          <w:color w:val="333333"/>
          <w:bdr w:val="none" w:sz="0" w:space="0" w:color="auto" w:frame="1"/>
          <w:lang w:val="ru-RU" w:eastAsia="nl-BE"/>
        </w:rPr>
        <w:t>без мотивации</w:t>
      </w:r>
      <w:r w:rsidR="00B056BB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901DEC">
        <w:rPr>
          <w:rFonts w:eastAsia="Times New Roman"/>
          <w:color w:val="333333"/>
          <w:bdr w:val="none" w:sz="0" w:space="0" w:color="auto" w:frame="1"/>
          <w:lang w:val="ru-RU" w:eastAsia="nl-BE"/>
        </w:rPr>
        <w:t>без компенсации</w:t>
      </w:r>
      <w:r w:rsidR="00B056BB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102C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5C102C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102C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5C102C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102C">
        <w:rPr>
          <w:rFonts w:eastAsia="Times New Roman"/>
          <w:color w:val="333333"/>
          <w:bdr w:val="none" w:sz="0" w:space="0" w:color="auto" w:frame="1"/>
          <w:lang w:val="ru-RU" w:eastAsia="nl-BE"/>
        </w:rPr>
        <w:t>соблюдении</w:t>
      </w:r>
      <w:r w:rsidR="005C102C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7-</w:t>
      </w:r>
      <w:r w:rsidR="005C102C">
        <w:rPr>
          <w:rFonts w:eastAsia="Times New Roman"/>
          <w:color w:val="333333"/>
          <w:bdr w:val="none" w:sz="0" w:space="0" w:color="auto" w:frame="1"/>
          <w:lang w:val="ru-RU" w:eastAsia="nl-BE"/>
        </w:rPr>
        <w:t>дневного</w:t>
      </w:r>
      <w:r w:rsidR="005C102C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102C">
        <w:rPr>
          <w:rFonts w:eastAsia="Times New Roman"/>
          <w:color w:val="333333"/>
          <w:bdr w:val="none" w:sz="0" w:space="0" w:color="auto" w:frame="1"/>
          <w:lang w:val="ru-RU" w:eastAsia="nl-BE"/>
        </w:rPr>
        <w:t>срока</w:t>
      </w:r>
      <w:r w:rsidR="005C102C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102C">
        <w:rPr>
          <w:rFonts w:eastAsia="Times New Roman"/>
          <w:color w:val="333333"/>
          <w:bdr w:val="none" w:sz="0" w:space="0" w:color="auto" w:frame="1"/>
          <w:lang w:val="ru-RU" w:eastAsia="nl-BE"/>
        </w:rPr>
        <w:t>уведомления</w:t>
      </w:r>
      <w:r w:rsidR="00B056BB" w:rsidRPr="005C10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75574A">
        <w:rPr>
          <w:lang w:val="ru-RU"/>
        </w:rPr>
        <w:t>Срок</w:t>
      </w:r>
      <w:r w:rsidR="0075574A" w:rsidRPr="00C94F34">
        <w:rPr>
          <w:lang w:val="ru-RU"/>
        </w:rPr>
        <w:t xml:space="preserve"> </w:t>
      </w:r>
      <w:r w:rsidR="0075574A">
        <w:rPr>
          <w:lang w:val="ru-RU"/>
        </w:rPr>
        <w:t>уведомления</w:t>
      </w:r>
      <w:r w:rsidR="0075574A" w:rsidRPr="00C94F34">
        <w:rPr>
          <w:lang w:val="ru-RU"/>
        </w:rPr>
        <w:t xml:space="preserve"> </w:t>
      </w:r>
      <w:r w:rsidR="0075574A">
        <w:rPr>
          <w:lang w:val="ru-RU"/>
        </w:rPr>
        <w:t>начинает</w:t>
      </w:r>
      <w:r w:rsidR="0075574A" w:rsidRPr="00C94F34">
        <w:rPr>
          <w:lang w:val="ru-RU"/>
        </w:rPr>
        <w:t xml:space="preserve"> </w:t>
      </w:r>
      <w:r w:rsidR="0075574A">
        <w:rPr>
          <w:lang w:val="ru-RU"/>
        </w:rPr>
        <w:t>свой отсчёт</w:t>
      </w:r>
      <w:r w:rsidR="0075574A" w:rsidRPr="00C94F34">
        <w:rPr>
          <w:lang w:val="ru-RU"/>
        </w:rPr>
        <w:t xml:space="preserve"> </w:t>
      </w:r>
      <w:r w:rsidR="0075574A">
        <w:rPr>
          <w:lang w:val="ru-RU"/>
        </w:rPr>
        <w:t>с</w:t>
      </w:r>
      <w:r w:rsidR="0075574A" w:rsidRPr="00C94F34">
        <w:rPr>
          <w:lang w:val="ru-RU"/>
        </w:rPr>
        <w:t xml:space="preserve"> </w:t>
      </w:r>
      <w:r w:rsidR="0075574A">
        <w:rPr>
          <w:lang w:val="ru-RU"/>
        </w:rPr>
        <w:t>третьего</w:t>
      </w:r>
      <w:r w:rsidR="0075574A" w:rsidRPr="00C94F34">
        <w:rPr>
          <w:lang w:val="ru-RU"/>
        </w:rPr>
        <w:t xml:space="preserve"> </w:t>
      </w:r>
      <w:r w:rsidR="0075574A">
        <w:rPr>
          <w:lang w:val="ru-RU"/>
        </w:rPr>
        <w:t>рабочего дня спустя день расторжения договора.</w:t>
      </w:r>
    </w:p>
    <w:p w14:paraId="36F57F64" w14:textId="50385495" w:rsidR="005120DF" w:rsidRPr="00901DEC" w:rsidRDefault="005120DF" w:rsidP="00F303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8D175E" w14:textId="6D639701" w:rsidR="00F30376" w:rsidRPr="001809AD" w:rsidRDefault="001809AD" w:rsidP="002049F6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F30376" w:rsidRPr="00E66EF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1324BF" w:rsidRPr="00E66EF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5</w:t>
      </w:r>
      <w:r w:rsidR="006F488E" w:rsidRPr="00E66EF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ОСОБЫЕ ОПРЕДЕЛЕНИЯ</w:t>
      </w:r>
    </w:p>
    <w:p w14:paraId="61C62F1D" w14:textId="1F268472" w:rsidR="00F30376" w:rsidRPr="002049F6" w:rsidRDefault="00F30376" w:rsidP="00F30376">
      <w:pPr>
        <w:rPr>
          <w:rFonts w:eastAsia="Times New Roman"/>
          <w:color w:val="333333"/>
          <w:bdr w:val="none" w:sz="0" w:space="0" w:color="auto" w:frame="1"/>
          <w:lang w:eastAsia="nl-BE"/>
        </w:rPr>
      </w:pPr>
    </w:p>
    <w:p w14:paraId="0B0A4DB2" w14:textId="77777777" w:rsidR="00F30376" w:rsidRDefault="00F30376" w:rsidP="00F30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25535732" w14:textId="7B752313" w:rsidR="00F30376" w:rsidRDefault="00F30376" w:rsidP="00F30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5546F">
        <w:rPr>
          <w:rFonts w:ascii="Times New Roman" w:hAnsi="Times New Roman" w:cs="Times New Roman"/>
          <w:sz w:val="24"/>
          <w:szCs w:val="24"/>
        </w:rPr>
        <w:t>.</w:t>
      </w:r>
    </w:p>
    <w:p w14:paraId="0944CF1E" w14:textId="202E12DD" w:rsidR="00F30376" w:rsidRDefault="00F30376" w:rsidP="00F30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5546F">
        <w:rPr>
          <w:rFonts w:ascii="Times New Roman" w:hAnsi="Times New Roman" w:cs="Times New Roman"/>
          <w:sz w:val="24"/>
          <w:szCs w:val="24"/>
        </w:rPr>
        <w:t>.</w:t>
      </w:r>
    </w:p>
    <w:p w14:paraId="2FCA5CFC" w14:textId="0D01CB0F" w:rsidR="00F30376" w:rsidRDefault="00F30376" w:rsidP="00F30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5546F">
        <w:rPr>
          <w:rFonts w:ascii="Times New Roman" w:hAnsi="Times New Roman" w:cs="Times New Roman"/>
          <w:sz w:val="24"/>
          <w:szCs w:val="24"/>
        </w:rPr>
        <w:t>.</w:t>
      </w:r>
    </w:p>
    <w:p w14:paraId="01111FC5" w14:textId="36BE5775" w:rsidR="00F30376" w:rsidRDefault="00F30376" w:rsidP="00F303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5546F">
        <w:rPr>
          <w:rFonts w:ascii="Times New Roman" w:hAnsi="Times New Roman" w:cs="Times New Roman"/>
          <w:sz w:val="24"/>
          <w:szCs w:val="24"/>
        </w:rPr>
        <w:t>.</w:t>
      </w:r>
    </w:p>
    <w:p w14:paraId="62122E00" w14:textId="77777777" w:rsidR="0035546F" w:rsidRDefault="0035546F" w:rsidP="00F30376">
      <w:pPr>
        <w:rPr>
          <w:rFonts w:ascii="Times New Roman" w:hAnsi="Times New Roman" w:cs="Times New Roman"/>
          <w:sz w:val="24"/>
          <w:szCs w:val="24"/>
        </w:rPr>
      </w:pPr>
    </w:p>
    <w:p w14:paraId="577DF568" w14:textId="1265B0C6" w:rsidR="006E5050" w:rsidRPr="00E74C00" w:rsidRDefault="00E74C00" w:rsidP="006E5050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ПОДПИСИ</w:t>
      </w:r>
    </w:p>
    <w:p w14:paraId="163C77F7" w14:textId="35A89BB2" w:rsidR="006E5050" w:rsidRPr="00E36133" w:rsidRDefault="006E5050" w:rsidP="006E5050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</w:p>
    <w:p w14:paraId="28D308C3" w14:textId="5DC80733" w:rsidR="006E5050" w:rsidRPr="00E74C00" w:rsidRDefault="00E74C00" w:rsidP="006E5050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 в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экземплярах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</w:t>
      </w:r>
      <w:proofErr w:type="gramStart"/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>_ .</w:t>
      </w:r>
      <w:proofErr w:type="gramEnd"/>
    </w:p>
    <w:p w14:paraId="4303E600" w14:textId="2B886141" w:rsidR="006E5050" w:rsidRPr="00E74C00" w:rsidRDefault="00E74C00" w:rsidP="006E5050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Каждая сторона подтверждает получение</w:t>
      </w:r>
      <w:r w:rsidR="002C719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одного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экземпляра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079B5A95" w14:textId="2069DD99" w:rsidR="006E5050" w:rsidRPr="00E74C00" w:rsidRDefault="006E5050" w:rsidP="006E5050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6DEEABAA" w14:textId="49443806" w:rsidR="006E5050" w:rsidRPr="00E74C00" w:rsidRDefault="00E74C00" w:rsidP="00BC4AFE">
      <w:pPr>
        <w:shd w:val="clear" w:color="auto" w:fill="FFFFFF"/>
        <w:tabs>
          <w:tab w:val="left" w:pos="5954"/>
        </w:tabs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Лицо, предоставляющее жильё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BC4AFE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ab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Пользователь</w:t>
      </w:r>
      <w:r w:rsidR="006E5050"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</w:p>
    <w:p w14:paraId="0B804D2A" w14:textId="77777777" w:rsidR="001809AD" w:rsidRDefault="001809AD" w:rsidP="001809AD">
      <w:pPr>
        <w:shd w:val="clear" w:color="auto" w:fill="FFFFFF"/>
        <w:tabs>
          <w:tab w:val="left" w:pos="5954"/>
        </w:tabs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5626ADFD" w14:textId="72A44336" w:rsidR="006E5050" w:rsidRPr="001809AD" w:rsidRDefault="006E5050" w:rsidP="001809AD">
      <w:pPr>
        <w:shd w:val="clear" w:color="auto" w:fill="FFFFFF"/>
        <w:tabs>
          <w:tab w:val="left" w:pos="5954"/>
        </w:tabs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С вышеуказанным ознакомился и </w:t>
      </w:r>
      <w:proofErr w:type="gramStart"/>
      <w:r w:rsid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согласен</w:t>
      </w:r>
      <w:r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  <w:r w:rsidR="001809A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="001809AD"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proofErr w:type="gramEnd"/>
      <w:r w:rsidR="001809A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 вышеуказанным ознакомился и согласен</w:t>
      </w:r>
      <w:r w:rsidR="001809AD"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</w:p>
    <w:p w14:paraId="1207C08D" w14:textId="77777777" w:rsidR="00EA0B3D" w:rsidRPr="00E74C00" w:rsidRDefault="00EA0B3D" w:rsidP="00EA0B3D">
      <w:pPr>
        <w:rPr>
          <w:lang w:val="ru-RU"/>
        </w:rPr>
      </w:pPr>
    </w:p>
    <w:sectPr w:rsidR="00EA0B3D" w:rsidRPr="00E74C00" w:rsidSect="00514986">
      <w:footerReference w:type="default" r:id="rId12"/>
      <w:pgSz w:w="11907" w:h="16840"/>
      <w:pgMar w:top="1701" w:right="1701" w:bottom="1134" w:left="170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B3F25" w14:textId="77777777" w:rsidR="007A5E2C" w:rsidRDefault="007A5E2C" w:rsidP="00CD78EE">
      <w:r>
        <w:separator/>
      </w:r>
    </w:p>
  </w:endnote>
  <w:endnote w:type="continuationSeparator" w:id="0">
    <w:p w14:paraId="26377F60" w14:textId="77777777" w:rsidR="007A5E2C" w:rsidRDefault="007A5E2C" w:rsidP="00CD7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8ADEABFC-56E1-E549-A44E-3D29D2E3C6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landers Art Serif">
    <w:altName w:val="Arial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5194A2-50FC-6A46-A81B-22A7B6E58B17}"/>
    <w:embedBold r:id="rId4" w:fontKey="{ACB67D58-9E34-8540-9893-DAB16F041A68}"/>
    <w:embedItalic r:id="rId5" w:fontKey="{19576247-4849-4A41-A677-85D3D6C70C6C}"/>
  </w:font>
  <w:font w:name="FlandersArtSans-Regular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6" w:subsetted="1" w:fontKey="{2E16D307-B817-1445-8DAA-280F545FF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FlandersArtSans-Bold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ans-Medium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inherit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ED16B" w14:textId="77777777" w:rsidR="00CD78EE" w:rsidRPr="00C3405D" w:rsidRDefault="00CD78EE" w:rsidP="00CD78EE">
    <w:pPr>
      <w:jc w:val="center"/>
      <w:rPr>
        <w:rFonts w:ascii="Times New Roman" w:eastAsia="Times New Roman" w:hAnsi="Times New Roman" w:cs="Times New Roman"/>
        <w:i/>
        <w:iCs/>
        <w:sz w:val="18"/>
        <w:szCs w:val="18"/>
        <w:lang w:eastAsia="zh-CN"/>
      </w:rPr>
    </w:pPr>
    <w:r w:rsidRPr="00C3405D">
      <w:rPr>
        <w:rFonts w:ascii="Arial" w:eastAsia="Times New Roman" w:hAnsi="Arial" w:cs="Arial"/>
        <w:i/>
        <w:iCs/>
        <w:color w:val="201F1E"/>
        <w:sz w:val="18"/>
        <w:szCs w:val="18"/>
        <w:shd w:val="clear" w:color="auto" w:fill="FFFFFF"/>
        <w:lang w:eastAsia="zh-CN"/>
      </w:rPr>
      <w:t>Vertaling Nederlands-Russisch. Deze vertaling mag enkel verspreid worden met de originele brontekst.</w:t>
    </w:r>
  </w:p>
  <w:p w14:paraId="7C2BBD17" w14:textId="77777777" w:rsidR="00CD78EE" w:rsidRPr="00CD78EE" w:rsidRDefault="00CD78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5F871" w14:textId="77777777" w:rsidR="007A5E2C" w:rsidRDefault="007A5E2C" w:rsidP="00CD78EE">
      <w:r>
        <w:separator/>
      </w:r>
    </w:p>
  </w:footnote>
  <w:footnote w:type="continuationSeparator" w:id="0">
    <w:p w14:paraId="4525D1D3" w14:textId="77777777" w:rsidR="007A5E2C" w:rsidRDefault="007A5E2C" w:rsidP="00CD7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44B6D2E"/>
    <w:multiLevelType w:val="hybridMultilevel"/>
    <w:tmpl w:val="23E68272"/>
    <w:lvl w:ilvl="0" w:tplc="DBAA91B0">
      <w:start w:val="1"/>
      <w:numFmt w:val="decimal"/>
      <w:pStyle w:val="Lijstnummering"/>
      <w:lvlText w:val="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86D41"/>
    <w:multiLevelType w:val="hybridMultilevel"/>
    <w:tmpl w:val="9046387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E10F9"/>
    <w:multiLevelType w:val="hybridMultilevel"/>
    <w:tmpl w:val="CB5E56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3E44D90"/>
    <w:multiLevelType w:val="hybridMultilevel"/>
    <w:tmpl w:val="48881ED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A3AA0"/>
    <w:multiLevelType w:val="hybridMultilevel"/>
    <w:tmpl w:val="37A651B6"/>
    <w:lvl w:ilvl="0" w:tplc="9ACC037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F240F"/>
    <w:multiLevelType w:val="hybridMultilevel"/>
    <w:tmpl w:val="CBEA7AD2"/>
    <w:lvl w:ilvl="0" w:tplc="5CBAE4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65560"/>
    <w:multiLevelType w:val="multilevel"/>
    <w:tmpl w:val="1956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2D4168"/>
    <w:multiLevelType w:val="hybridMultilevel"/>
    <w:tmpl w:val="6974E484"/>
    <w:lvl w:ilvl="0" w:tplc="D0F6F786">
      <w:start w:val="5"/>
      <w:numFmt w:val="bullet"/>
      <w:lvlText w:val="-"/>
      <w:lvlJc w:val="left"/>
      <w:pPr>
        <w:ind w:left="720" w:hanging="360"/>
      </w:pPr>
      <w:rPr>
        <w:rFonts w:ascii="Verdana" w:eastAsia="Times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20B7C"/>
    <w:multiLevelType w:val="hybridMultilevel"/>
    <w:tmpl w:val="AF4206D8"/>
    <w:lvl w:ilvl="0" w:tplc="2DB4AD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F6696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Verdana" w:eastAsia="Verdana" w:hAnsi="Verdana" w:cs="Verdana"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Verdana" w:eastAsia="Verdana" w:hAnsi="Verdana" w:cs="Verdana"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sz w:val="20"/>
      </w:rPr>
    </w:lvl>
  </w:abstractNum>
  <w:abstractNum w:abstractNumId="1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E7B7C"/>
    <w:multiLevelType w:val="hybridMultilevel"/>
    <w:tmpl w:val="3D0A16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30741"/>
    <w:multiLevelType w:val="hybridMultilevel"/>
    <w:tmpl w:val="63B0BA3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96EA00CC">
      <w:start w:val="1"/>
      <w:numFmt w:val="decimal"/>
      <w:lvlText w:val="%4."/>
      <w:lvlJc w:val="left"/>
      <w:pPr>
        <w:ind w:left="2880" w:hanging="360"/>
      </w:pPr>
      <w:rPr>
        <w:rFonts w:ascii="Cambria" w:eastAsiaTheme="minorHAnsi" w:hAnsi="Cambria" w:cstheme="minorBidi"/>
      </w:r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934F9"/>
    <w:multiLevelType w:val="hybridMultilevel"/>
    <w:tmpl w:val="BFDCD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1412E"/>
    <w:multiLevelType w:val="hybridMultilevel"/>
    <w:tmpl w:val="D44E5140"/>
    <w:lvl w:ilvl="0" w:tplc="D628499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D5AF6"/>
    <w:multiLevelType w:val="hybridMultilevel"/>
    <w:tmpl w:val="8C88E9BA"/>
    <w:lvl w:ilvl="0" w:tplc="2DB4AD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33A06"/>
    <w:multiLevelType w:val="hybridMultilevel"/>
    <w:tmpl w:val="CF9AE4D2"/>
    <w:lvl w:ilvl="0" w:tplc="A9A6F9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50B05"/>
    <w:multiLevelType w:val="hybridMultilevel"/>
    <w:tmpl w:val="23249C9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00973"/>
    <w:multiLevelType w:val="hybridMultilevel"/>
    <w:tmpl w:val="741CB65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358DF"/>
    <w:multiLevelType w:val="multilevel"/>
    <w:tmpl w:val="3382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85339D5"/>
    <w:multiLevelType w:val="hybridMultilevel"/>
    <w:tmpl w:val="FAFC5B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94032"/>
    <w:multiLevelType w:val="hybridMultilevel"/>
    <w:tmpl w:val="16E23456"/>
    <w:lvl w:ilvl="0" w:tplc="8DDA50B2">
      <w:start w:val="1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21BD7"/>
    <w:multiLevelType w:val="multilevel"/>
    <w:tmpl w:val="5724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0B7742"/>
    <w:multiLevelType w:val="hybridMultilevel"/>
    <w:tmpl w:val="4C4A35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71873"/>
    <w:multiLevelType w:val="hybridMultilevel"/>
    <w:tmpl w:val="8E6C271A"/>
    <w:lvl w:ilvl="0" w:tplc="143474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1604C"/>
    <w:multiLevelType w:val="hybridMultilevel"/>
    <w:tmpl w:val="2146FF3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6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894699556">
    <w:abstractNumId w:val="29"/>
  </w:num>
  <w:num w:numId="2" w16cid:durableId="28536548">
    <w:abstractNumId w:val="36"/>
  </w:num>
  <w:num w:numId="3" w16cid:durableId="99572357">
    <w:abstractNumId w:val="5"/>
  </w:num>
  <w:num w:numId="4" w16cid:durableId="1974408612">
    <w:abstractNumId w:val="30"/>
  </w:num>
  <w:num w:numId="5" w16cid:durableId="36971552">
    <w:abstractNumId w:val="4"/>
  </w:num>
  <w:num w:numId="6" w16cid:durableId="1576434207">
    <w:abstractNumId w:val="35"/>
  </w:num>
  <w:num w:numId="7" w16cid:durableId="698359717">
    <w:abstractNumId w:val="12"/>
  </w:num>
  <w:num w:numId="8" w16cid:durableId="1245263959">
    <w:abstractNumId w:val="0"/>
  </w:num>
  <w:num w:numId="9" w16cid:durableId="1161432922">
    <w:abstractNumId w:val="1"/>
  </w:num>
  <w:num w:numId="10" w16cid:durableId="1971355057">
    <w:abstractNumId w:val="19"/>
  </w:num>
  <w:num w:numId="11" w16cid:durableId="248929287">
    <w:abstractNumId w:val="15"/>
  </w:num>
  <w:num w:numId="12" w16cid:durableId="1401825936">
    <w:abstractNumId w:val="11"/>
  </w:num>
  <w:num w:numId="13" w16cid:durableId="1790509454">
    <w:abstractNumId w:val="22"/>
  </w:num>
  <w:num w:numId="14" w16cid:durableId="1768652600">
    <w:abstractNumId w:val="28"/>
  </w:num>
  <w:num w:numId="15" w16cid:durableId="2049720932">
    <w:abstractNumId w:val="34"/>
  </w:num>
  <w:num w:numId="16" w16cid:durableId="799614412">
    <w:abstractNumId w:val="3"/>
  </w:num>
  <w:num w:numId="17" w16cid:durableId="134682917">
    <w:abstractNumId w:val="33"/>
  </w:num>
  <w:num w:numId="18" w16cid:durableId="1681196853">
    <w:abstractNumId w:val="23"/>
  </w:num>
  <w:num w:numId="19" w16cid:durableId="809594907">
    <w:abstractNumId w:val="32"/>
  </w:num>
  <w:num w:numId="20" w16cid:durableId="1810367627">
    <w:abstractNumId w:val="14"/>
  </w:num>
  <w:num w:numId="21" w16cid:durableId="1471627620">
    <w:abstractNumId w:val="6"/>
  </w:num>
  <w:num w:numId="22" w16cid:durableId="1736468347">
    <w:abstractNumId w:val="26"/>
  </w:num>
  <w:num w:numId="23" w16cid:durableId="62410239">
    <w:abstractNumId w:val="9"/>
  </w:num>
  <w:num w:numId="24" w16cid:durableId="19386361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035680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82744642">
    <w:abstractNumId w:val="24"/>
  </w:num>
  <w:num w:numId="27" w16cid:durableId="548421615">
    <w:abstractNumId w:val="27"/>
  </w:num>
  <w:num w:numId="28" w16cid:durableId="1273516779">
    <w:abstractNumId w:val="8"/>
  </w:num>
  <w:num w:numId="29" w16cid:durableId="1596864888">
    <w:abstractNumId w:val="31"/>
  </w:num>
  <w:num w:numId="30" w16cid:durableId="8150721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70137029">
    <w:abstractNumId w:val="18"/>
  </w:num>
  <w:num w:numId="32" w16cid:durableId="466167847">
    <w:abstractNumId w:val="16"/>
  </w:num>
  <w:num w:numId="33" w16cid:durableId="1987204025">
    <w:abstractNumId w:val="7"/>
  </w:num>
  <w:num w:numId="34" w16cid:durableId="1576622322">
    <w:abstractNumId w:val="13"/>
  </w:num>
  <w:num w:numId="35" w16cid:durableId="1879198467">
    <w:abstractNumId w:val="21"/>
  </w:num>
  <w:num w:numId="36" w16cid:durableId="245463845">
    <w:abstractNumId w:val="20"/>
  </w:num>
  <w:num w:numId="37" w16cid:durableId="976304041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embedTrueTypeFonts/>
  <w:embedSystemFonts/>
  <w:saveSubsetFonts/>
  <w:proofState w:spelling="clean" w:grammar="clean"/>
  <w:defaultTabStop w:val="708"/>
  <w:hyphenationZone w:val="425"/>
  <w:drawingGridHorizontalSpacing w:val="90"/>
  <w:drawingGridVerticalSpacing w:val="245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D7"/>
    <w:rsid w:val="0000048A"/>
    <w:rsid w:val="00002238"/>
    <w:rsid w:val="00002D85"/>
    <w:rsid w:val="00002FBD"/>
    <w:rsid w:val="00003274"/>
    <w:rsid w:val="00006439"/>
    <w:rsid w:val="00006CE3"/>
    <w:rsid w:val="000122AB"/>
    <w:rsid w:val="000136D9"/>
    <w:rsid w:val="000147DB"/>
    <w:rsid w:val="00014FDA"/>
    <w:rsid w:val="00016E42"/>
    <w:rsid w:val="00021CD5"/>
    <w:rsid w:val="00024464"/>
    <w:rsid w:val="00025916"/>
    <w:rsid w:val="000259A2"/>
    <w:rsid w:val="00026BA7"/>
    <w:rsid w:val="00034902"/>
    <w:rsid w:val="00034E53"/>
    <w:rsid w:val="00040D3C"/>
    <w:rsid w:val="000415B9"/>
    <w:rsid w:val="0004426A"/>
    <w:rsid w:val="00044F51"/>
    <w:rsid w:val="000453C2"/>
    <w:rsid w:val="00052F15"/>
    <w:rsid w:val="0005301A"/>
    <w:rsid w:val="0005515E"/>
    <w:rsid w:val="000637B2"/>
    <w:rsid w:val="00065399"/>
    <w:rsid w:val="000654D6"/>
    <w:rsid w:val="000663ED"/>
    <w:rsid w:val="00066A65"/>
    <w:rsid w:val="0006765D"/>
    <w:rsid w:val="000808E2"/>
    <w:rsid w:val="000810FF"/>
    <w:rsid w:val="0008210E"/>
    <w:rsid w:val="00085331"/>
    <w:rsid w:val="000861B0"/>
    <w:rsid w:val="0009096B"/>
    <w:rsid w:val="00094ECF"/>
    <w:rsid w:val="000A7B59"/>
    <w:rsid w:val="000A7E31"/>
    <w:rsid w:val="000B1F93"/>
    <w:rsid w:val="000B2136"/>
    <w:rsid w:val="000B3911"/>
    <w:rsid w:val="000B494E"/>
    <w:rsid w:val="000B7051"/>
    <w:rsid w:val="000C2185"/>
    <w:rsid w:val="000C62AA"/>
    <w:rsid w:val="000C68D4"/>
    <w:rsid w:val="000D2FFE"/>
    <w:rsid w:val="000D50A1"/>
    <w:rsid w:val="000D6059"/>
    <w:rsid w:val="000D7B5E"/>
    <w:rsid w:val="000E0E09"/>
    <w:rsid w:val="000E6D87"/>
    <w:rsid w:val="000E72C0"/>
    <w:rsid w:val="000F04D3"/>
    <w:rsid w:val="000F46C3"/>
    <w:rsid w:val="000F4EAC"/>
    <w:rsid w:val="000F5071"/>
    <w:rsid w:val="000F667C"/>
    <w:rsid w:val="000F6E60"/>
    <w:rsid w:val="0010104E"/>
    <w:rsid w:val="00107295"/>
    <w:rsid w:val="00111AB7"/>
    <w:rsid w:val="0011264E"/>
    <w:rsid w:val="001128E8"/>
    <w:rsid w:val="00112C37"/>
    <w:rsid w:val="0011319C"/>
    <w:rsid w:val="00113ABD"/>
    <w:rsid w:val="00115A27"/>
    <w:rsid w:val="0011680B"/>
    <w:rsid w:val="001202F5"/>
    <w:rsid w:val="001206F6"/>
    <w:rsid w:val="0012189C"/>
    <w:rsid w:val="00121A31"/>
    <w:rsid w:val="00125275"/>
    <w:rsid w:val="001256F8"/>
    <w:rsid w:val="00126A15"/>
    <w:rsid w:val="001275C3"/>
    <w:rsid w:val="001306AE"/>
    <w:rsid w:val="00130813"/>
    <w:rsid w:val="0013190D"/>
    <w:rsid w:val="001324BF"/>
    <w:rsid w:val="001329F1"/>
    <w:rsid w:val="001332AD"/>
    <w:rsid w:val="00133880"/>
    <w:rsid w:val="001340E8"/>
    <w:rsid w:val="001376FB"/>
    <w:rsid w:val="0014132D"/>
    <w:rsid w:val="00141B24"/>
    <w:rsid w:val="00144E0A"/>
    <w:rsid w:val="001471FB"/>
    <w:rsid w:val="001509D7"/>
    <w:rsid w:val="00151418"/>
    <w:rsid w:val="001515EA"/>
    <w:rsid w:val="001529C9"/>
    <w:rsid w:val="00153908"/>
    <w:rsid w:val="0015399B"/>
    <w:rsid w:val="001542F9"/>
    <w:rsid w:val="001544CE"/>
    <w:rsid w:val="00155369"/>
    <w:rsid w:val="0016069E"/>
    <w:rsid w:val="0016097B"/>
    <w:rsid w:val="001616FD"/>
    <w:rsid w:val="00161E92"/>
    <w:rsid w:val="00170B59"/>
    <w:rsid w:val="00173261"/>
    <w:rsid w:val="00173B3E"/>
    <w:rsid w:val="001809AD"/>
    <w:rsid w:val="00180A1D"/>
    <w:rsid w:val="00183373"/>
    <w:rsid w:val="0018439C"/>
    <w:rsid w:val="00186740"/>
    <w:rsid w:val="001871D0"/>
    <w:rsid w:val="001919A1"/>
    <w:rsid w:val="00193FE2"/>
    <w:rsid w:val="001A2208"/>
    <w:rsid w:val="001A246C"/>
    <w:rsid w:val="001A7579"/>
    <w:rsid w:val="001C04F6"/>
    <w:rsid w:val="001C0F8B"/>
    <w:rsid w:val="001C29C0"/>
    <w:rsid w:val="001C3E13"/>
    <w:rsid w:val="001C5B0E"/>
    <w:rsid w:val="001D20CE"/>
    <w:rsid w:val="001D2299"/>
    <w:rsid w:val="001D3D97"/>
    <w:rsid w:val="001D4E4C"/>
    <w:rsid w:val="001D6E64"/>
    <w:rsid w:val="001D7238"/>
    <w:rsid w:val="001E0B6B"/>
    <w:rsid w:val="001E5157"/>
    <w:rsid w:val="001E60FA"/>
    <w:rsid w:val="001E6F97"/>
    <w:rsid w:val="001F331F"/>
    <w:rsid w:val="001F606D"/>
    <w:rsid w:val="00201296"/>
    <w:rsid w:val="00201F57"/>
    <w:rsid w:val="002034B3"/>
    <w:rsid w:val="002049F6"/>
    <w:rsid w:val="00204F92"/>
    <w:rsid w:val="00211037"/>
    <w:rsid w:val="00212CF3"/>
    <w:rsid w:val="00213FF7"/>
    <w:rsid w:val="00214DE1"/>
    <w:rsid w:val="00215407"/>
    <w:rsid w:val="0021736A"/>
    <w:rsid w:val="00217AB4"/>
    <w:rsid w:val="00221AF2"/>
    <w:rsid w:val="00222004"/>
    <w:rsid w:val="00223200"/>
    <w:rsid w:val="0022393E"/>
    <w:rsid w:val="00223C47"/>
    <w:rsid w:val="0022439B"/>
    <w:rsid w:val="002266D1"/>
    <w:rsid w:val="00231461"/>
    <w:rsid w:val="00231774"/>
    <w:rsid w:val="00233DD8"/>
    <w:rsid w:val="00234E9E"/>
    <w:rsid w:val="0024222B"/>
    <w:rsid w:val="0024361C"/>
    <w:rsid w:val="00250A0B"/>
    <w:rsid w:val="00251B49"/>
    <w:rsid w:val="00253641"/>
    <w:rsid w:val="002538E4"/>
    <w:rsid w:val="00264476"/>
    <w:rsid w:val="0027026E"/>
    <w:rsid w:val="00270AE6"/>
    <w:rsid w:val="00272D6D"/>
    <w:rsid w:val="00274A3D"/>
    <w:rsid w:val="002772AF"/>
    <w:rsid w:val="00280011"/>
    <w:rsid w:val="00280984"/>
    <w:rsid w:val="0028119C"/>
    <w:rsid w:val="00281C17"/>
    <w:rsid w:val="00282DC0"/>
    <w:rsid w:val="0028388E"/>
    <w:rsid w:val="00285936"/>
    <w:rsid w:val="002929CA"/>
    <w:rsid w:val="00292CB3"/>
    <w:rsid w:val="00296394"/>
    <w:rsid w:val="002A06F1"/>
    <w:rsid w:val="002A5487"/>
    <w:rsid w:val="002A5566"/>
    <w:rsid w:val="002A6D8B"/>
    <w:rsid w:val="002A747E"/>
    <w:rsid w:val="002A7828"/>
    <w:rsid w:val="002B3A78"/>
    <w:rsid w:val="002C1D8C"/>
    <w:rsid w:val="002C5BFE"/>
    <w:rsid w:val="002C7193"/>
    <w:rsid w:val="002C77B0"/>
    <w:rsid w:val="002D177C"/>
    <w:rsid w:val="002D1F2F"/>
    <w:rsid w:val="002D240B"/>
    <w:rsid w:val="002D474F"/>
    <w:rsid w:val="002D566D"/>
    <w:rsid w:val="002D66CD"/>
    <w:rsid w:val="002D66E4"/>
    <w:rsid w:val="002E0AFC"/>
    <w:rsid w:val="002E6157"/>
    <w:rsid w:val="002E6207"/>
    <w:rsid w:val="002F0B3E"/>
    <w:rsid w:val="002F10DE"/>
    <w:rsid w:val="002F164F"/>
    <w:rsid w:val="002F266F"/>
    <w:rsid w:val="002F7481"/>
    <w:rsid w:val="0030010B"/>
    <w:rsid w:val="00300793"/>
    <w:rsid w:val="00300C0F"/>
    <w:rsid w:val="0030145D"/>
    <w:rsid w:val="003021A1"/>
    <w:rsid w:val="00302247"/>
    <w:rsid w:val="00306BAA"/>
    <w:rsid w:val="003073BE"/>
    <w:rsid w:val="0031009A"/>
    <w:rsid w:val="00310C2C"/>
    <w:rsid w:val="003129FD"/>
    <w:rsid w:val="00312EFD"/>
    <w:rsid w:val="0031448B"/>
    <w:rsid w:val="00314F3E"/>
    <w:rsid w:val="00316F23"/>
    <w:rsid w:val="0032299D"/>
    <w:rsid w:val="00324236"/>
    <w:rsid w:val="003260DD"/>
    <w:rsid w:val="003268C5"/>
    <w:rsid w:val="00327B6D"/>
    <w:rsid w:val="0033208F"/>
    <w:rsid w:val="00335317"/>
    <w:rsid w:val="00340A22"/>
    <w:rsid w:val="00341244"/>
    <w:rsid w:val="003420CB"/>
    <w:rsid w:val="00345170"/>
    <w:rsid w:val="00345B8B"/>
    <w:rsid w:val="00346164"/>
    <w:rsid w:val="003468D6"/>
    <w:rsid w:val="003505B1"/>
    <w:rsid w:val="003535EC"/>
    <w:rsid w:val="00353F1C"/>
    <w:rsid w:val="0035546F"/>
    <w:rsid w:val="003554A4"/>
    <w:rsid w:val="003603CA"/>
    <w:rsid w:val="00360C8F"/>
    <w:rsid w:val="00361059"/>
    <w:rsid w:val="00365527"/>
    <w:rsid w:val="00365EE2"/>
    <w:rsid w:val="00370907"/>
    <w:rsid w:val="003735A3"/>
    <w:rsid w:val="00377F73"/>
    <w:rsid w:val="00382322"/>
    <w:rsid w:val="0038268E"/>
    <w:rsid w:val="003848E6"/>
    <w:rsid w:val="00386799"/>
    <w:rsid w:val="00391A11"/>
    <w:rsid w:val="00392C9B"/>
    <w:rsid w:val="00393D53"/>
    <w:rsid w:val="00394210"/>
    <w:rsid w:val="0039687F"/>
    <w:rsid w:val="003A3342"/>
    <w:rsid w:val="003A3A5D"/>
    <w:rsid w:val="003A5BDA"/>
    <w:rsid w:val="003A7A9A"/>
    <w:rsid w:val="003B0EE0"/>
    <w:rsid w:val="003B3EBB"/>
    <w:rsid w:val="003B69FA"/>
    <w:rsid w:val="003C065D"/>
    <w:rsid w:val="003C303D"/>
    <w:rsid w:val="003C6932"/>
    <w:rsid w:val="003C7BE7"/>
    <w:rsid w:val="003D0ED4"/>
    <w:rsid w:val="003D4AD1"/>
    <w:rsid w:val="003D4DC8"/>
    <w:rsid w:val="003D55AF"/>
    <w:rsid w:val="003D7177"/>
    <w:rsid w:val="003D73BD"/>
    <w:rsid w:val="003E1238"/>
    <w:rsid w:val="003E1CCB"/>
    <w:rsid w:val="003E6255"/>
    <w:rsid w:val="003E7484"/>
    <w:rsid w:val="003F008D"/>
    <w:rsid w:val="003F0E31"/>
    <w:rsid w:val="003F14C8"/>
    <w:rsid w:val="003F334A"/>
    <w:rsid w:val="0040069B"/>
    <w:rsid w:val="0040080B"/>
    <w:rsid w:val="00400851"/>
    <w:rsid w:val="00404E4D"/>
    <w:rsid w:val="004051A4"/>
    <w:rsid w:val="00405BA9"/>
    <w:rsid w:val="00405CAE"/>
    <w:rsid w:val="00405E47"/>
    <w:rsid w:val="00406BFA"/>
    <w:rsid w:val="004073C9"/>
    <w:rsid w:val="00407FFD"/>
    <w:rsid w:val="004127BC"/>
    <w:rsid w:val="00412AC3"/>
    <w:rsid w:val="00414D41"/>
    <w:rsid w:val="00416425"/>
    <w:rsid w:val="00417940"/>
    <w:rsid w:val="00422B3E"/>
    <w:rsid w:val="004236ED"/>
    <w:rsid w:val="0042623E"/>
    <w:rsid w:val="00427377"/>
    <w:rsid w:val="0042769F"/>
    <w:rsid w:val="004311EB"/>
    <w:rsid w:val="00436991"/>
    <w:rsid w:val="00436CC6"/>
    <w:rsid w:val="00440E55"/>
    <w:rsid w:val="00442C6C"/>
    <w:rsid w:val="00442DEE"/>
    <w:rsid w:val="00444E11"/>
    <w:rsid w:val="00451A53"/>
    <w:rsid w:val="00452A1D"/>
    <w:rsid w:val="00453867"/>
    <w:rsid w:val="00454AB6"/>
    <w:rsid w:val="004607E8"/>
    <w:rsid w:val="004612B2"/>
    <w:rsid w:val="00463783"/>
    <w:rsid w:val="004637AC"/>
    <w:rsid w:val="00465BE6"/>
    <w:rsid w:val="00470989"/>
    <w:rsid w:val="004746C9"/>
    <w:rsid w:val="00475FE4"/>
    <w:rsid w:val="004823B0"/>
    <w:rsid w:val="00482CEA"/>
    <w:rsid w:val="00485CE5"/>
    <w:rsid w:val="004860B6"/>
    <w:rsid w:val="00491C15"/>
    <w:rsid w:val="004922EA"/>
    <w:rsid w:val="004B096A"/>
    <w:rsid w:val="004B15C8"/>
    <w:rsid w:val="004B1D31"/>
    <w:rsid w:val="004B298E"/>
    <w:rsid w:val="004B3154"/>
    <w:rsid w:val="004B5A00"/>
    <w:rsid w:val="004B6443"/>
    <w:rsid w:val="004B6777"/>
    <w:rsid w:val="004C133E"/>
    <w:rsid w:val="004C3AF2"/>
    <w:rsid w:val="004D2CA8"/>
    <w:rsid w:val="004D3DFF"/>
    <w:rsid w:val="004E2BE0"/>
    <w:rsid w:val="004F0C54"/>
    <w:rsid w:val="004F2845"/>
    <w:rsid w:val="00501183"/>
    <w:rsid w:val="00501191"/>
    <w:rsid w:val="005068AA"/>
    <w:rsid w:val="005120DF"/>
    <w:rsid w:val="0051271D"/>
    <w:rsid w:val="00513F76"/>
    <w:rsid w:val="00514986"/>
    <w:rsid w:val="00520A70"/>
    <w:rsid w:val="00521924"/>
    <w:rsid w:val="00522B70"/>
    <w:rsid w:val="00523A0A"/>
    <w:rsid w:val="00524A4A"/>
    <w:rsid w:val="00525405"/>
    <w:rsid w:val="00525AA6"/>
    <w:rsid w:val="005266B8"/>
    <w:rsid w:val="0053488C"/>
    <w:rsid w:val="00534E9A"/>
    <w:rsid w:val="0054094A"/>
    <w:rsid w:val="0054096D"/>
    <w:rsid w:val="00541097"/>
    <w:rsid w:val="00541FAB"/>
    <w:rsid w:val="005456F9"/>
    <w:rsid w:val="00545BED"/>
    <w:rsid w:val="00546D71"/>
    <w:rsid w:val="00550D75"/>
    <w:rsid w:val="005523D8"/>
    <w:rsid w:val="005525FB"/>
    <w:rsid w:val="00552815"/>
    <w:rsid w:val="005532A2"/>
    <w:rsid w:val="00553CA3"/>
    <w:rsid w:val="00557232"/>
    <w:rsid w:val="00560A89"/>
    <w:rsid w:val="00561211"/>
    <w:rsid w:val="00570AB8"/>
    <w:rsid w:val="005748CE"/>
    <w:rsid w:val="00581F8B"/>
    <w:rsid w:val="00583DDF"/>
    <w:rsid w:val="00584178"/>
    <w:rsid w:val="0058586C"/>
    <w:rsid w:val="0059108B"/>
    <w:rsid w:val="0059163D"/>
    <w:rsid w:val="00591975"/>
    <w:rsid w:val="00591D0D"/>
    <w:rsid w:val="00596FBC"/>
    <w:rsid w:val="005A07F8"/>
    <w:rsid w:val="005A1049"/>
    <w:rsid w:val="005A3CD5"/>
    <w:rsid w:val="005A4016"/>
    <w:rsid w:val="005A4769"/>
    <w:rsid w:val="005A6E6A"/>
    <w:rsid w:val="005A6EB3"/>
    <w:rsid w:val="005B0524"/>
    <w:rsid w:val="005B2358"/>
    <w:rsid w:val="005C059C"/>
    <w:rsid w:val="005C102C"/>
    <w:rsid w:val="005C1A3F"/>
    <w:rsid w:val="005C2C08"/>
    <w:rsid w:val="005C34F1"/>
    <w:rsid w:val="005C3DDA"/>
    <w:rsid w:val="005C4F53"/>
    <w:rsid w:val="005C61AB"/>
    <w:rsid w:val="005D0AEB"/>
    <w:rsid w:val="005D0D95"/>
    <w:rsid w:val="005D3959"/>
    <w:rsid w:val="005D4826"/>
    <w:rsid w:val="005D490A"/>
    <w:rsid w:val="005D4CFD"/>
    <w:rsid w:val="005D60BA"/>
    <w:rsid w:val="005D78F4"/>
    <w:rsid w:val="005E1D92"/>
    <w:rsid w:val="005E2892"/>
    <w:rsid w:val="005E557F"/>
    <w:rsid w:val="005E6245"/>
    <w:rsid w:val="005E66E0"/>
    <w:rsid w:val="005E7805"/>
    <w:rsid w:val="005E787C"/>
    <w:rsid w:val="005E7C7F"/>
    <w:rsid w:val="005F0D45"/>
    <w:rsid w:val="005F29D7"/>
    <w:rsid w:val="0060066A"/>
    <w:rsid w:val="00602F2F"/>
    <w:rsid w:val="00603475"/>
    <w:rsid w:val="00604A05"/>
    <w:rsid w:val="00607AE2"/>
    <w:rsid w:val="0061014D"/>
    <w:rsid w:val="006118CD"/>
    <w:rsid w:val="00614926"/>
    <w:rsid w:val="00614B6C"/>
    <w:rsid w:val="00621E95"/>
    <w:rsid w:val="0063516B"/>
    <w:rsid w:val="00636575"/>
    <w:rsid w:val="006435AF"/>
    <w:rsid w:val="006459D6"/>
    <w:rsid w:val="0065101B"/>
    <w:rsid w:val="00651A86"/>
    <w:rsid w:val="00651DB5"/>
    <w:rsid w:val="00655C63"/>
    <w:rsid w:val="00656FFE"/>
    <w:rsid w:val="00657489"/>
    <w:rsid w:val="00662367"/>
    <w:rsid w:val="00667153"/>
    <w:rsid w:val="00672C61"/>
    <w:rsid w:val="00673F36"/>
    <w:rsid w:val="00674129"/>
    <w:rsid w:val="006761F8"/>
    <w:rsid w:val="00677B6D"/>
    <w:rsid w:val="0068091E"/>
    <w:rsid w:val="00685066"/>
    <w:rsid w:val="00685AAB"/>
    <w:rsid w:val="00687DD6"/>
    <w:rsid w:val="00692B72"/>
    <w:rsid w:val="006A4EDB"/>
    <w:rsid w:val="006B1867"/>
    <w:rsid w:val="006B507D"/>
    <w:rsid w:val="006B5547"/>
    <w:rsid w:val="006B68E7"/>
    <w:rsid w:val="006C0646"/>
    <w:rsid w:val="006C096A"/>
    <w:rsid w:val="006C204B"/>
    <w:rsid w:val="006C2404"/>
    <w:rsid w:val="006D3721"/>
    <w:rsid w:val="006D410E"/>
    <w:rsid w:val="006D4B7D"/>
    <w:rsid w:val="006D62EC"/>
    <w:rsid w:val="006E1012"/>
    <w:rsid w:val="006E491B"/>
    <w:rsid w:val="006E5050"/>
    <w:rsid w:val="006F2AF8"/>
    <w:rsid w:val="006F366F"/>
    <w:rsid w:val="006F488E"/>
    <w:rsid w:val="006F541C"/>
    <w:rsid w:val="0070011E"/>
    <w:rsid w:val="007043E6"/>
    <w:rsid w:val="007044FA"/>
    <w:rsid w:val="00712CBA"/>
    <w:rsid w:val="00716566"/>
    <w:rsid w:val="0072197D"/>
    <w:rsid w:val="00722286"/>
    <w:rsid w:val="00722832"/>
    <w:rsid w:val="00723378"/>
    <w:rsid w:val="00723A7B"/>
    <w:rsid w:val="007243FA"/>
    <w:rsid w:val="007266F4"/>
    <w:rsid w:val="00726D80"/>
    <w:rsid w:val="00727C5E"/>
    <w:rsid w:val="00730E8E"/>
    <w:rsid w:val="007316B4"/>
    <w:rsid w:val="007318CB"/>
    <w:rsid w:val="007352D2"/>
    <w:rsid w:val="007376A8"/>
    <w:rsid w:val="0075186E"/>
    <w:rsid w:val="007518C3"/>
    <w:rsid w:val="007550AC"/>
    <w:rsid w:val="0075574A"/>
    <w:rsid w:val="007560FE"/>
    <w:rsid w:val="00763A57"/>
    <w:rsid w:val="00764A55"/>
    <w:rsid w:val="00766B3D"/>
    <w:rsid w:val="007700FD"/>
    <w:rsid w:val="00774550"/>
    <w:rsid w:val="00774D93"/>
    <w:rsid w:val="00776D53"/>
    <w:rsid w:val="00780D86"/>
    <w:rsid w:val="00780F3A"/>
    <w:rsid w:val="00787DA7"/>
    <w:rsid w:val="00793F9B"/>
    <w:rsid w:val="007952B9"/>
    <w:rsid w:val="00796487"/>
    <w:rsid w:val="00796B11"/>
    <w:rsid w:val="007A0F7D"/>
    <w:rsid w:val="007A32C4"/>
    <w:rsid w:val="007A510F"/>
    <w:rsid w:val="007A5E2C"/>
    <w:rsid w:val="007B0AE4"/>
    <w:rsid w:val="007B3C4B"/>
    <w:rsid w:val="007B74BD"/>
    <w:rsid w:val="007C07E3"/>
    <w:rsid w:val="007C5DE7"/>
    <w:rsid w:val="007D2E1C"/>
    <w:rsid w:val="007D5F6D"/>
    <w:rsid w:val="007D645B"/>
    <w:rsid w:val="007E44B9"/>
    <w:rsid w:val="007E45B9"/>
    <w:rsid w:val="007E60C0"/>
    <w:rsid w:val="007E7A1F"/>
    <w:rsid w:val="007F0744"/>
    <w:rsid w:val="007F1953"/>
    <w:rsid w:val="007F4960"/>
    <w:rsid w:val="007F4B75"/>
    <w:rsid w:val="007F51E4"/>
    <w:rsid w:val="007F7D63"/>
    <w:rsid w:val="0080493D"/>
    <w:rsid w:val="00805405"/>
    <w:rsid w:val="00806AF9"/>
    <w:rsid w:val="00806B88"/>
    <w:rsid w:val="0080773B"/>
    <w:rsid w:val="0081139C"/>
    <w:rsid w:val="00811871"/>
    <w:rsid w:val="008131EB"/>
    <w:rsid w:val="00824418"/>
    <w:rsid w:val="008278F8"/>
    <w:rsid w:val="0083325F"/>
    <w:rsid w:val="0083566F"/>
    <w:rsid w:val="0083608C"/>
    <w:rsid w:val="0083677D"/>
    <w:rsid w:val="008444A7"/>
    <w:rsid w:val="00847894"/>
    <w:rsid w:val="008535E4"/>
    <w:rsid w:val="00854D3E"/>
    <w:rsid w:val="00856C6C"/>
    <w:rsid w:val="0086100C"/>
    <w:rsid w:val="008728D2"/>
    <w:rsid w:val="00875E0D"/>
    <w:rsid w:val="008802A0"/>
    <w:rsid w:val="00881453"/>
    <w:rsid w:val="008837AF"/>
    <w:rsid w:val="00885C3B"/>
    <w:rsid w:val="00887F5E"/>
    <w:rsid w:val="008904A8"/>
    <w:rsid w:val="008950E4"/>
    <w:rsid w:val="0089656C"/>
    <w:rsid w:val="008A0811"/>
    <w:rsid w:val="008A15E6"/>
    <w:rsid w:val="008A6CDC"/>
    <w:rsid w:val="008A7A0E"/>
    <w:rsid w:val="008B2957"/>
    <w:rsid w:val="008B43BB"/>
    <w:rsid w:val="008B4602"/>
    <w:rsid w:val="008B5BD7"/>
    <w:rsid w:val="008C0872"/>
    <w:rsid w:val="008C0C42"/>
    <w:rsid w:val="008C1008"/>
    <w:rsid w:val="008D0EE4"/>
    <w:rsid w:val="008D3D5C"/>
    <w:rsid w:val="008D427B"/>
    <w:rsid w:val="008D4892"/>
    <w:rsid w:val="008D5473"/>
    <w:rsid w:val="008D6C69"/>
    <w:rsid w:val="008D7463"/>
    <w:rsid w:val="008D7980"/>
    <w:rsid w:val="008E5ECA"/>
    <w:rsid w:val="008E7C1E"/>
    <w:rsid w:val="008F2379"/>
    <w:rsid w:val="008F4712"/>
    <w:rsid w:val="00901DEC"/>
    <w:rsid w:val="009032AA"/>
    <w:rsid w:val="009060F8"/>
    <w:rsid w:val="009076C6"/>
    <w:rsid w:val="00907EF2"/>
    <w:rsid w:val="00913F5D"/>
    <w:rsid w:val="009143FF"/>
    <w:rsid w:val="0091520D"/>
    <w:rsid w:val="009154AE"/>
    <w:rsid w:val="009156C0"/>
    <w:rsid w:val="00916E5B"/>
    <w:rsid w:val="00920027"/>
    <w:rsid w:val="00920328"/>
    <w:rsid w:val="009233C5"/>
    <w:rsid w:val="009278CE"/>
    <w:rsid w:val="009318DB"/>
    <w:rsid w:val="00931C4A"/>
    <w:rsid w:val="00931C93"/>
    <w:rsid w:val="0093217A"/>
    <w:rsid w:val="009367DA"/>
    <w:rsid w:val="0093752A"/>
    <w:rsid w:val="009459E9"/>
    <w:rsid w:val="00950417"/>
    <w:rsid w:val="0095262F"/>
    <w:rsid w:val="0095322F"/>
    <w:rsid w:val="0096111C"/>
    <w:rsid w:val="00963030"/>
    <w:rsid w:val="00963177"/>
    <w:rsid w:val="00965037"/>
    <w:rsid w:val="00965D1F"/>
    <w:rsid w:val="00966204"/>
    <w:rsid w:val="00970DB0"/>
    <w:rsid w:val="00971843"/>
    <w:rsid w:val="00975BEA"/>
    <w:rsid w:val="00976364"/>
    <w:rsid w:val="00981925"/>
    <w:rsid w:val="00983122"/>
    <w:rsid w:val="009837CD"/>
    <w:rsid w:val="009843C5"/>
    <w:rsid w:val="0098461F"/>
    <w:rsid w:val="00991A16"/>
    <w:rsid w:val="00991D5E"/>
    <w:rsid w:val="0099450C"/>
    <w:rsid w:val="00994DA4"/>
    <w:rsid w:val="009969EF"/>
    <w:rsid w:val="009A0858"/>
    <w:rsid w:val="009A578B"/>
    <w:rsid w:val="009A6B39"/>
    <w:rsid w:val="009A6F54"/>
    <w:rsid w:val="009B608D"/>
    <w:rsid w:val="009B6A3B"/>
    <w:rsid w:val="009B7412"/>
    <w:rsid w:val="009C0ADD"/>
    <w:rsid w:val="009C233B"/>
    <w:rsid w:val="009C2555"/>
    <w:rsid w:val="009C4777"/>
    <w:rsid w:val="009D4329"/>
    <w:rsid w:val="009D6F42"/>
    <w:rsid w:val="009D71F6"/>
    <w:rsid w:val="009E00B9"/>
    <w:rsid w:val="009E0644"/>
    <w:rsid w:val="009E2D18"/>
    <w:rsid w:val="009E3570"/>
    <w:rsid w:val="009E5400"/>
    <w:rsid w:val="009E556D"/>
    <w:rsid w:val="009E5D66"/>
    <w:rsid w:val="009E7778"/>
    <w:rsid w:val="009F4330"/>
    <w:rsid w:val="00A025DB"/>
    <w:rsid w:val="00A101CE"/>
    <w:rsid w:val="00A10694"/>
    <w:rsid w:val="00A12DC1"/>
    <w:rsid w:val="00A137CD"/>
    <w:rsid w:val="00A143CB"/>
    <w:rsid w:val="00A148FC"/>
    <w:rsid w:val="00A149C0"/>
    <w:rsid w:val="00A164C7"/>
    <w:rsid w:val="00A16B86"/>
    <w:rsid w:val="00A17AF6"/>
    <w:rsid w:val="00A20E20"/>
    <w:rsid w:val="00A2353A"/>
    <w:rsid w:val="00A242F8"/>
    <w:rsid w:val="00A24FB8"/>
    <w:rsid w:val="00A27337"/>
    <w:rsid w:val="00A30AA9"/>
    <w:rsid w:val="00A314F4"/>
    <w:rsid w:val="00A31BF5"/>
    <w:rsid w:val="00A37621"/>
    <w:rsid w:val="00A42D61"/>
    <w:rsid w:val="00A42F24"/>
    <w:rsid w:val="00A438B8"/>
    <w:rsid w:val="00A44483"/>
    <w:rsid w:val="00A454E8"/>
    <w:rsid w:val="00A4777E"/>
    <w:rsid w:val="00A5279C"/>
    <w:rsid w:val="00A52F7C"/>
    <w:rsid w:val="00A53970"/>
    <w:rsid w:val="00A53B84"/>
    <w:rsid w:val="00A5521A"/>
    <w:rsid w:val="00A6210B"/>
    <w:rsid w:val="00A62A15"/>
    <w:rsid w:val="00A67A36"/>
    <w:rsid w:val="00A70346"/>
    <w:rsid w:val="00A70B72"/>
    <w:rsid w:val="00A71CAD"/>
    <w:rsid w:val="00A73527"/>
    <w:rsid w:val="00A74640"/>
    <w:rsid w:val="00A76A08"/>
    <w:rsid w:val="00A77636"/>
    <w:rsid w:val="00A823C3"/>
    <w:rsid w:val="00A83ADF"/>
    <w:rsid w:val="00A84A50"/>
    <w:rsid w:val="00A85CEE"/>
    <w:rsid w:val="00A90191"/>
    <w:rsid w:val="00A90D2C"/>
    <w:rsid w:val="00A926C3"/>
    <w:rsid w:val="00A9275B"/>
    <w:rsid w:val="00A92A41"/>
    <w:rsid w:val="00A937A9"/>
    <w:rsid w:val="00A96954"/>
    <w:rsid w:val="00AA3A55"/>
    <w:rsid w:val="00AA5976"/>
    <w:rsid w:val="00AB08DB"/>
    <w:rsid w:val="00AB0DB7"/>
    <w:rsid w:val="00AB16A6"/>
    <w:rsid w:val="00AB1B97"/>
    <w:rsid w:val="00AB3EAC"/>
    <w:rsid w:val="00AB6970"/>
    <w:rsid w:val="00AB75A2"/>
    <w:rsid w:val="00AC12FD"/>
    <w:rsid w:val="00AD0514"/>
    <w:rsid w:val="00AD1D25"/>
    <w:rsid w:val="00AD2663"/>
    <w:rsid w:val="00AD295D"/>
    <w:rsid w:val="00AD5C02"/>
    <w:rsid w:val="00AE22DB"/>
    <w:rsid w:val="00AE3D9D"/>
    <w:rsid w:val="00AE3F28"/>
    <w:rsid w:val="00AE6ED4"/>
    <w:rsid w:val="00AF20E8"/>
    <w:rsid w:val="00AF27B4"/>
    <w:rsid w:val="00AF4924"/>
    <w:rsid w:val="00B014D5"/>
    <w:rsid w:val="00B01F51"/>
    <w:rsid w:val="00B0350F"/>
    <w:rsid w:val="00B042D6"/>
    <w:rsid w:val="00B04644"/>
    <w:rsid w:val="00B0524A"/>
    <w:rsid w:val="00B056BB"/>
    <w:rsid w:val="00B06382"/>
    <w:rsid w:val="00B06857"/>
    <w:rsid w:val="00B1124B"/>
    <w:rsid w:val="00B14394"/>
    <w:rsid w:val="00B20912"/>
    <w:rsid w:val="00B212B0"/>
    <w:rsid w:val="00B248E7"/>
    <w:rsid w:val="00B261FD"/>
    <w:rsid w:val="00B26292"/>
    <w:rsid w:val="00B27CC4"/>
    <w:rsid w:val="00B37046"/>
    <w:rsid w:val="00B41142"/>
    <w:rsid w:val="00B413F6"/>
    <w:rsid w:val="00B41F39"/>
    <w:rsid w:val="00B452BF"/>
    <w:rsid w:val="00B471BA"/>
    <w:rsid w:val="00B50AA3"/>
    <w:rsid w:val="00B51365"/>
    <w:rsid w:val="00B52383"/>
    <w:rsid w:val="00B56C79"/>
    <w:rsid w:val="00B5725B"/>
    <w:rsid w:val="00B6541A"/>
    <w:rsid w:val="00B666F3"/>
    <w:rsid w:val="00B66B58"/>
    <w:rsid w:val="00B7029F"/>
    <w:rsid w:val="00B73626"/>
    <w:rsid w:val="00B81F95"/>
    <w:rsid w:val="00B84A8C"/>
    <w:rsid w:val="00B851EC"/>
    <w:rsid w:val="00B857B4"/>
    <w:rsid w:val="00B863EA"/>
    <w:rsid w:val="00B90721"/>
    <w:rsid w:val="00B91ABE"/>
    <w:rsid w:val="00B91B4D"/>
    <w:rsid w:val="00B9439C"/>
    <w:rsid w:val="00B943BD"/>
    <w:rsid w:val="00B96DDA"/>
    <w:rsid w:val="00BA09CE"/>
    <w:rsid w:val="00BA13C4"/>
    <w:rsid w:val="00BA23F4"/>
    <w:rsid w:val="00BA6D18"/>
    <w:rsid w:val="00BA7F8B"/>
    <w:rsid w:val="00BB09F8"/>
    <w:rsid w:val="00BB1C77"/>
    <w:rsid w:val="00BB2314"/>
    <w:rsid w:val="00BB2731"/>
    <w:rsid w:val="00BB2BD3"/>
    <w:rsid w:val="00BB5FA9"/>
    <w:rsid w:val="00BB60BC"/>
    <w:rsid w:val="00BC2D2F"/>
    <w:rsid w:val="00BC45E8"/>
    <w:rsid w:val="00BC4A07"/>
    <w:rsid w:val="00BC4AFE"/>
    <w:rsid w:val="00BC5901"/>
    <w:rsid w:val="00BD2A75"/>
    <w:rsid w:val="00BD5D13"/>
    <w:rsid w:val="00BE07AA"/>
    <w:rsid w:val="00BE139A"/>
    <w:rsid w:val="00BE1937"/>
    <w:rsid w:val="00BE6ABC"/>
    <w:rsid w:val="00BE796D"/>
    <w:rsid w:val="00BF0CF0"/>
    <w:rsid w:val="00BF2B8C"/>
    <w:rsid w:val="00BF6592"/>
    <w:rsid w:val="00C00422"/>
    <w:rsid w:val="00C0118B"/>
    <w:rsid w:val="00C0378A"/>
    <w:rsid w:val="00C07C92"/>
    <w:rsid w:val="00C12AC7"/>
    <w:rsid w:val="00C13D69"/>
    <w:rsid w:val="00C24E64"/>
    <w:rsid w:val="00C2632C"/>
    <w:rsid w:val="00C26F9D"/>
    <w:rsid w:val="00C27CA0"/>
    <w:rsid w:val="00C362E3"/>
    <w:rsid w:val="00C41417"/>
    <w:rsid w:val="00C41E56"/>
    <w:rsid w:val="00C428B9"/>
    <w:rsid w:val="00C43403"/>
    <w:rsid w:val="00C45A34"/>
    <w:rsid w:val="00C47131"/>
    <w:rsid w:val="00C50A57"/>
    <w:rsid w:val="00C53DFD"/>
    <w:rsid w:val="00C54F63"/>
    <w:rsid w:val="00C624F6"/>
    <w:rsid w:val="00C6540A"/>
    <w:rsid w:val="00C7016D"/>
    <w:rsid w:val="00C733F5"/>
    <w:rsid w:val="00C803E2"/>
    <w:rsid w:val="00C82EF7"/>
    <w:rsid w:val="00C926A6"/>
    <w:rsid w:val="00C92FC4"/>
    <w:rsid w:val="00C9683A"/>
    <w:rsid w:val="00CA7002"/>
    <w:rsid w:val="00CB2220"/>
    <w:rsid w:val="00CB5CAF"/>
    <w:rsid w:val="00CC5AAF"/>
    <w:rsid w:val="00CC5CF2"/>
    <w:rsid w:val="00CC5D91"/>
    <w:rsid w:val="00CC6B34"/>
    <w:rsid w:val="00CD78EE"/>
    <w:rsid w:val="00CE0DD9"/>
    <w:rsid w:val="00CE522A"/>
    <w:rsid w:val="00CE5A10"/>
    <w:rsid w:val="00CE5E63"/>
    <w:rsid w:val="00CE6191"/>
    <w:rsid w:val="00CF770F"/>
    <w:rsid w:val="00CF7849"/>
    <w:rsid w:val="00D0042C"/>
    <w:rsid w:val="00D00965"/>
    <w:rsid w:val="00D01095"/>
    <w:rsid w:val="00D0466A"/>
    <w:rsid w:val="00D0651A"/>
    <w:rsid w:val="00D2192A"/>
    <w:rsid w:val="00D26075"/>
    <w:rsid w:val="00D35425"/>
    <w:rsid w:val="00D366F8"/>
    <w:rsid w:val="00D4083E"/>
    <w:rsid w:val="00D40956"/>
    <w:rsid w:val="00D409E9"/>
    <w:rsid w:val="00D44124"/>
    <w:rsid w:val="00D52344"/>
    <w:rsid w:val="00D525A4"/>
    <w:rsid w:val="00D53860"/>
    <w:rsid w:val="00D56F31"/>
    <w:rsid w:val="00D60D2E"/>
    <w:rsid w:val="00D644D9"/>
    <w:rsid w:val="00D64AF7"/>
    <w:rsid w:val="00D65493"/>
    <w:rsid w:val="00D71CD5"/>
    <w:rsid w:val="00D7307B"/>
    <w:rsid w:val="00D80D95"/>
    <w:rsid w:val="00D8285D"/>
    <w:rsid w:val="00D82C72"/>
    <w:rsid w:val="00D842D6"/>
    <w:rsid w:val="00D8578D"/>
    <w:rsid w:val="00D864DD"/>
    <w:rsid w:val="00D86C42"/>
    <w:rsid w:val="00D91BF2"/>
    <w:rsid w:val="00D9314A"/>
    <w:rsid w:val="00D93B97"/>
    <w:rsid w:val="00D942B7"/>
    <w:rsid w:val="00D94BCB"/>
    <w:rsid w:val="00D96AC7"/>
    <w:rsid w:val="00D97FDF"/>
    <w:rsid w:val="00DA1738"/>
    <w:rsid w:val="00DA1E82"/>
    <w:rsid w:val="00DA3946"/>
    <w:rsid w:val="00DA4A97"/>
    <w:rsid w:val="00DA4AE7"/>
    <w:rsid w:val="00DA4E42"/>
    <w:rsid w:val="00DA6100"/>
    <w:rsid w:val="00DA698F"/>
    <w:rsid w:val="00DA71E0"/>
    <w:rsid w:val="00DA75E7"/>
    <w:rsid w:val="00DB2601"/>
    <w:rsid w:val="00DB3BDE"/>
    <w:rsid w:val="00DB47FE"/>
    <w:rsid w:val="00DB48BA"/>
    <w:rsid w:val="00DD0BD0"/>
    <w:rsid w:val="00DD2CE7"/>
    <w:rsid w:val="00DD3A3B"/>
    <w:rsid w:val="00DD540A"/>
    <w:rsid w:val="00DD6D5C"/>
    <w:rsid w:val="00DD7883"/>
    <w:rsid w:val="00DE799A"/>
    <w:rsid w:val="00DE7AAA"/>
    <w:rsid w:val="00DF4972"/>
    <w:rsid w:val="00DF5075"/>
    <w:rsid w:val="00E00351"/>
    <w:rsid w:val="00E007D5"/>
    <w:rsid w:val="00E012D4"/>
    <w:rsid w:val="00E03D50"/>
    <w:rsid w:val="00E0482B"/>
    <w:rsid w:val="00E11C68"/>
    <w:rsid w:val="00E11E08"/>
    <w:rsid w:val="00E11EDC"/>
    <w:rsid w:val="00E12C34"/>
    <w:rsid w:val="00E14AB0"/>
    <w:rsid w:val="00E15059"/>
    <w:rsid w:val="00E152AF"/>
    <w:rsid w:val="00E15B8C"/>
    <w:rsid w:val="00E16F17"/>
    <w:rsid w:val="00E17314"/>
    <w:rsid w:val="00E20854"/>
    <w:rsid w:val="00E2421D"/>
    <w:rsid w:val="00E25750"/>
    <w:rsid w:val="00E32C42"/>
    <w:rsid w:val="00E342C9"/>
    <w:rsid w:val="00E3555A"/>
    <w:rsid w:val="00E359D1"/>
    <w:rsid w:val="00E35F54"/>
    <w:rsid w:val="00E36133"/>
    <w:rsid w:val="00E403E6"/>
    <w:rsid w:val="00E42076"/>
    <w:rsid w:val="00E43737"/>
    <w:rsid w:val="00E45225"/>
    <w:rsid w:val="00E518B7"/>
    <w:rsid w:val="00E51BDF"/>
    <w:rsid w:val="00E51EB7"/>
    <w:rsid w:val="00E53C97"/>
    <w:rsid w:val="00E559A8"/>
    <w:rsid w:val="00E57FE8"/>
    <w:rsid w:val="00E609BC"/>
    <w:rsid w:val="00E63276"/>
    <w:rsid w:val="00E66EF3"/>
    <w:rsid w:val="00E67F2F"/>
    <w:rsid w:val="00E67F73"/>
    <w:rsid w:val="00E70924"/>
    <w:rsid w:val="00E70B4D"/>
    <w:rsid w:val="00E70EA5"/>
    <w:rsid w:val="00E72061"/>
    <w:rsid w:val="00E74C00"/>
    <w:rsid w:val="00E763EA"/>
    <w:rsid w:val="00E76D0A"/>
    <w:rsid w:val="00E87835"/>
    <w:rsid w:val="00E918BB"/>
    <w:rsid w:val="00E92535"/>
    <w:rsid w:val="00E92A8B"/>
    <w:rsid w:val="00E92EE0"/>
    <w:rsid w:val="00E93338"/>
    <w:rsid w:val="00E949D2"/>
    <w:rsid w:val="00E967A8"/>
    <w:rsid w:val="00EA0B3D"/>
    <w:rsid w:val="00EA37B0"/>
    <w:rsid w:val="00EA4483"/>
    <w:rsid w:val="00EA5340"/>
    <w:rsid w:val="00EA7B51"/>
    <w:rsid w:val="00EB1CB5"/>
    <w:rsid w:val="00EB31D3"/>
    <w:rsid w:val="00EB3583"/>
    <w:rsid w:val="00EB3CBA"/>
    <w:rsid w:val="00EB4575"/>
    <w:rsid w:val="00EB4881"/>
    <w:rsid w:val="00EB4899"/>
    <w:rsid w:val="00EB4B7D"/>
    <w:rsid w:val="00EB5893"/>
    <w:rsid w:val="00EB595F"/>
    <w:rsid w:val="00EB5E6C"/>
    <w:rsid w:val="00EB7471"/>
    <w:rsid w:val="00EC09C4"/>
    <w:rsid w:val="00EC1A92"/>
    <w:rsid w:val="00EC4260"/>
    <w:rsid w:val="00EC458C"/>
    <w:rsid w:val="00EC4DE8"/>
    <w:rsid w:val="00EC7BA3"/>
    <w:rsid w:val="00ED0681"/>
    <w:rsid w:val="00ED43AB"/>
    <w:rsid w:val="00ED4EAC"/>
    <w:rsid w:val="00EE1E84"/>
    <w:rsid w:val="00EE2BB4"/>
    <w:rsid w:val="00EF15B5"/>
    <w:rsid w:val="00EF1665"/>
    <w:rsid w:val="00EF2074"/>
    <w:rsid w:val="00F01EAF"/>
    <w:rsid w:val="00F04E2C"/>
    <w:rsid w:val="00F057CF"/>
    <w:rsid w:val="00F063AF"/>
    <w:rsid w:val="00F11090"/>
    <w:rsid w:val="00F116EE"/>
    <w:rsid w:val="00F134E3"/>
    <w:rsid w:val="00F140C1"/>
    <w:rsid w:val="00F14FEC"/>
    <w:rsid w:val="00F15E26"/>
    <w:rsid w:val="00F2127F"/>
    <w:rsid w:val="00F22D8E"/>
    <w:rsid w:val="00F2687C"/>
    <w:rsid w:val="00F301D1"/>
    <w:rsid w:val="00F30376"/>
    <w:rsid w:val="00F30B31"/>
    <w:rsid w:val="00F329CC"/>
    <w:rsid w:val="00F3505C"/>
    <w:rsid w:val="00F36C2D"/>
    <w:rsid w:val="00F377B0"/>
    <w:rsid w:val="00F37C6F"/>
    <w:rsid w:val="00F418B5"/>
    <w:rsid w:val="00F4274E"/>
    <w:rsid w:val="00F4319E"/>
    <w:rsid w:val="00F4448B"/>
    <w:rsid w:val="00F45677"/>
    <w:rsid w:val="00F46B35"/>
    <w:rsid w:val="00F47DF4"/>
    <w:rsid w:val="00F51A04"/>
    <w:rsid w:val="00F5745A"/>
    <w:rsid w:val="00F62142"/>
    <w:rsid w:val="00F62257"/>
    <w:rsid w:val="00F647FE"/>
    <w:rsid w:val="00F64819"/>
    <w:rsid w:val="00F66941"/>
    <w:rsid w:val="00F723D7"/>
    <w:rsid w:val="00F72CDE"/>
    <w:rsid w:val="00F7409D"/>
    <w:rsid w:val="00F77350"/>
    <w:rsid w:val="00F824A1"/>
    <w:rsid w:val="00F833B6"/>
    <w:rsid w:val="00F84B9B"/>
    <w:rsid w:val="00F91AEE"/>
    <w:rsid w:val="00F92D7B"/>
    <w:rsid w:val="00F92ED5"/>
    <w:rsid w:val="00FA34FE"/>
    <w:rsid w:val="00FA4AAC"/>
    <w:rsid w:val="00FA5C2C"/>
    <w:rsid w:val="00FA74EC"/>
    <w:rsid w:val="00FB3FA5"/>
    <w:rsid w:val="00FC1B7F"/>
    <w:rsid w:val="00FC1DC9"/>
    <w:rsid w:val="00FC38FE"/>
    <w:rsid w:val="00FC3957"/>
    <w:rsid w:val="00FC4156"/>
    <w:rsid w:val="00FC59C8"/>
    <w:rsid w:val="00FD105F"/>
    <w:rsid w:val="00FD1391"/>
    <w:rsid w:val="00FD2C84"/>
    <w:rsid w:val="00FD40F8"/>
    <w:rsid w:val="00FD5C22"/>
    <w:rsid w:val="00FD6A8D"/>
    <w:rsid w:val="00FE2425"/>
    <w:rsid w:val="00FE272D"/>
    <w:rsid w:val="00FE2B08"/>
    <w:rsid w:val="00FE4FCB"/>
    <w:rsid w:val="00FE5C05"/>
    <w:rsid w:val="00FF36E6"/>
    <w:rsid w:val="00FF422A"/>
    <w:rsid w:val="00FF6594"/>
    <w:rsid w:val="00FF6733"/>
    <w:rsid w:val="00FF6761"/>
    <w:rsid w:val="00FF6DB0"/>
    <w:rsid w:val="00FF7653"/>
    <w:rsid w:val="0FBACF6C"/>
    <w:rsid w:val="3B581BC5"/>
    <w:rsid w:val="40408C14"/>
    <w:rsid w:val="51DA35E2"/>
    <w:rsid w:val="6CC5C369"/>
    <w:rsid w:val="76CEF8FF"/>
    <w:rsid w:val="772BF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9D73D"/>
  <w15:chartTrackingRefBased/>
  <w15:docId w15:val="{AB180439-E8BD-0641-B865-A5D5DFD7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23C47"/>
    <w:rPr>
      <w:rFonts w:ascii="Calibri" w:hAnsi="Calibri" w:cs="Calibr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locked/>
    <w:rsid w:val="00AA5976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locked/>
    <w:rsid w:val="00AA5976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locked/>
    <w:rsid w:val="00AA5976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AA5976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AA5976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AA5976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AA5976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AA5976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AA5976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ccent">
    <w:name w:val="Accent"/>
    <w:basedOn w:val="Standaardalinea-lettertype"/>
    <w:uiPriority w:val="2"/>
    <w:qFormat/>
    <w:rsid w:val="00AA5976"/>
    <w:rPr>
      <w:rFonts w:asciiTheme="majorHAnsi" w:hAnsiTheme="maj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597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5976"/>
    <w:rPr>
      <w:rFonts w:ascii="Tahoma" w:eastAsiaTheme="minorHAnsi" w:hAnsi="Tahoma" w:cs="Tahoma"/>
      <w:sz w:val="16"/>
      <w:szCs w:val="16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AA5976"/>
    <w:pPr>
      <w:spacing w:before="120" w:after="200"/>
    </w:pPr>
    <w:rPr>
      <w:bCs/>
      <w:sz w:val="18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AA5976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AA5976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AA5976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5976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paragraph" w:customStyle="1" w:styleId="HeaderenFooterpagina1">
    <w:name w:val="Header en Footer pagina 1"/>
    <w:basedOn w:val="Standaard"/>
    <w:uiPriority w:val="9"/>
    <w:rsid w:val="00AA5976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AA5976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AA5976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AA5976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AA5976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customStyle="1" w:styleId="Inspringing">
    <w:name w:val="Inspringing"/>
    <w:basedOn w:val="Standaard"/>
    <w:uiPriority w:val="69"/>
    <w:rsid w:val="00AA5976"/>
    <w:pPr>
      <w:numPr>
        <w:numId w:val="1"/>
      </w:numPr>
    </w:pPr>
  </w:style>
  <w:style w:type="character" w:styleId="Intensievebenadrukking">
    <w:name w:val="Intense Emphasis"/>
    <w:basedOn w:val="Standaardalinea-lettertype"/>
    <w:uiPriority w:val="21"/>
    <w:rsid w:val="00AA5976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AA5976"/>
    <w:rPr>
      <w:b/>
      <w:bCs/>
      <w:i w:val="0"/>
      <w:caps/>
      <w:smallCaps w:val="0"/>
      <w:color w:val="auto"/>
      <w:spacing w:val="5"/>
      <w:sz w:val="16"/>
      <w:u w:val="none"/>
    </w:rPr>
  </w:style>
  <w:style w:type="character" w:customStyle="1" w:styleId="Kop1Char">
    <w:name w:val="Kop 1 Char"/>
    <w:basedOn w:val="Standaardalinea-lettertype"/>
    <w:link w:val="Kop1"/>
    <w:uiPriority w:val="2"/>
    <w:rsid w:val="00AA5976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AA5976"/>
    <w:rPr>
      <w:rFonts w:ascii="Calibri" w:eastAsiaTheme="majorEastAsia" w:hAnsi="Calibri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A5976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AA5976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AA5976"/>
    <w:rPr>
      <w:rFonts w:ascii="Calibri" w:eastAsiaTheme="majorEastAsia" w:hAnsi="Calibr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AA5976"/>
    <w:rPr>
      <w:rFonts w:ascii="Calibri" w:eastAsiaTheme="majorEastAsia" w:hAnsi="Calibr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AA5976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AA5976"/>
    <w:rPr>
      <w:rFonts w:ascii="Calibri" w:eastAsiaTheme="majorEastAsia" w:hAnsi="Calibr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AA5976"/>
    <w:rPr>
      <w:rFonts w:ascii="Calibri" w:eastAsiaTheme="majorEastAsia" w:hAnsi="Calibri" w:cstheme="majorBidi"/>
      <w:iCs/>
      <w:color w:val="17465B"/>
      <w:sz w:val="22"/>
      <w:lang w:eastAsia="en-US"/>
    </w:rPr>
  </w:style>
  <w:style w:type="paragraph" w:styleId="Kopvaninhoudsopgave">
    <w:name w:val="TOC Heading"/>
    <w:basedOn w:val="Standaard"/>
    <w:next w:val="Standaard"/>
    <w:uiPriority w:val="39"/>
    <w:unhideWhenUsed/>
    <w:rsid w:val="00AA597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5976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5976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A5976"/>
    <w:rPr>
      <w:b/>
      <w:color w:val="17465B" w:themeColor="text2"/>
      <w:sz w:val="24"/>
    </w:rPr>
  </w:style>
  <w:style w:type="paragraph" w:customStyle="1" w:styleId="Vlottetekst-roodMSF">
    <w:name w:val="Vlotte tekst - rood MSF"/>
    <w:basedOn w:val="Standaard"/>
    <w:uiPriority w:val="9"/>
    <w:rsid w:val="00AA5976"/>
    <w:pPr>
      <w:numPr>
        <w:numId w:val="3"/>
      </w:numPr>
    </w:pPr>
  </w:style>
  <w:style w:type="paragraph" w:styleId="Lijstopsomteken">
    <w:name w:val="List Bullet"/>
    <w:basedOn w:val="Vlottetekst-roodMSF"/>
    <w:uiPriority w:val="3"/>
    <w:unhideWhenUsed/>
    <w:rsid w:val="00AA5976"/>
    <w:pPr>
      <w:numPr>
        <w:numId w:val="4"/>
      </w:numPr>
    </w:pPr>
  </w:style>
  <w:style w:type="paragraph" w:styleId="Lijstopsomteken2">
    <w:name w:val="List Bullet 2"/>
    <w:basedOn w:val="Inspringing"/>
    <w:uiPriority w:val="3"/>
    <w:unhideWhenUsed/>
    <w:rsid w:val="00AA5976"/>
    <w:pPr>
      <w:numPr>
        <w:numId w:val="5"/>
      </w:numPr>
    </w:pPr>
  </w:style>
  <w:style w:type="paragraph" w:styleId="Lijstopsomteken3">
    <w:name w:val="List Bullet 3"/>
    <w:basedOn w:val="Standaard"/>
    <w:uiPriority w:val="3"/>
    <w:unhideWhenUsed/>
    <w:rsid w:val="00AA5976"/>
    <w:pPr>
      <w:numPr>
        <w:numId w:val="6"/>
      </w:numPr>
    </w:pPr>
  </w:style>
  <w:style w:type="paragraph" w:styleId="Lijstopsomteken4">
    <w:name w:val="List Bullet 4"/>
    <w:basedOn w:val="Standaard"/>
    <w:uiPriority w:val="3"/>
    <w:unhideWhenUsed/>
    <w:rsid w:val="00AA5976"/>
    <w:pPr>
      <w:numPr>
        <w:numId w:val="7"/>
      </w:numPr>
    </w:pPr>
  </w:style>
  <w:style w:type="paragraph" w:styleId="Lijstopsomteken5">
    <w:name w:val="List Bullet 5"/>
    <w:basedOn w:val="Standaard"/>
    <w:uiPriority w:val="3"/>
    <w:unhideWhenUsed/>
    <w:rsid w:val="00AA597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5976"/>
    <w:pPr>
      <w:ind w:left="426"/>
    </w:pPr>
  </w:style>
  <w:style w:type="paragraph" w:styleId="Lijstnummering">
    <w:name w:val="List Number"/>
    <w:basedOn w:val="Lijstalinea"/>
    <w:uiPriority w:val="4"/>
    <w:unhideWhenUsed/>
    <w:rsid w:val="00AA5976"/>
    <w:pPr>
      <w:numPr>
        <w:numId w:val="9"/>
      </w:numPr>
    </w:pPr>
  </w:style>
  <w:style w:type="paragraph" w:styleId="Lijstnummering2">
    <w:name w:val="List Number 2"/>
    <w:basedOn w:val="Lijstalinea"/>
    <w:uiPriority w:val="4"/>
    <w:unhideWhenUsed/>
    <w:rsid w:val="00AA5976"/>
    <w:pPr>
      <w:numPr>
        <w:numId w:val="10"/>
      </w:numPr>
    </w:pPr>
  </w:style>
  <w:style w:type="paragraph" w:styleId="Lijstnummering3">
    <w:name w:val="List Number 3"/>
    <w:basedOn w:val="Lijstalinea"/>
    <w:uiPriority w:val="4"/>
    <w:unhideWhenUsed/>
    <w:rsid w:val="00AA5976"/>
    <w:pPr>
      <w:numPr>
        <w:numId w:val="11"/>
      </w:numPr>
    </w:pPr>
  </w:style>
  <w:style w:type="paragraph" w:styleId="Lijstnummering4">
    <w:name w:val="List Number 4"/>
    <w:basedOn w:val="Lijstalinea"/>
    <w:uiPriority w:val="4"/>
    <w:unhideWhenUsed/>
    <w:rsid w:val="00AA5976"/>
    <w:pPr>
      <w:numPr>
        <w:numId w:val="12"/>
      </w:numPr>
    </w:pPr>
  </w:style>
  <w:style w:type="paragraph" w:styleId="Lijstnummering5">
    <w:name w:val="List Number 5"/>
    <w:basedOn w:val="Lijstalinea"/>
    <w:uiPriority w:val="4"/>
    <w:unhideWhenUsed/>
    <w:rsid w:val="00AA5976"/>
    <w:pPr>
      <w:numPr>
        <w:numId w:val="13"/>
      </w:numPr>
    </w:pPr>
  </w:style>
  <w:style w:type="table" w:customStyle="1" w:styleId="Lijsttabel6kleurrijk1">
    <w:name w:val="Lijsttabel 6 kleurrijk1"/>
    <w:basedOn w:val="Standaardtabel"/>
    <w:uiPriority w:val="51"/>
    <w:rsid w:val="00AA5976"/>
    <w:rPr>
      <w:rFonts w:ascii="FlandersArtSans-Regular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qFormat/>
    <w:rsid w:val="00AA5976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AA5976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5976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table" w:customStyle="1" w:styleId="TabelVO">
    <w:name w:val="Tabel VO"/>
    <w:basedOn w:val="Standaardtabel"/>
    <w:uiPriority w:val="99"/>
    <w:rsid w:val="00AA5976"/>
    <w:pPr>
      <w:jc w:val="center"/>
    </w:pPr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597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/>
  </w:style>
  <w:style w:type="paragraph" w:customStyle="1" w:styleId="streepjes">
    <w:name w:val="streepjes"/>
    <w:basedOn w:val="Standaard"/>
    <w:uiPriority w:val="9"/>
    <w:rsid w:val="00AA5976"/>
    <w:pPr>
      <w:tabs>
        <w:tab w:val="right" w:pos="9923"/>
      </w:tabs>
      <w:jc w:val="right"/>
    </w:pPr>
    <w:rPr>
      <w:sz w:val="16"/>
    </w:rPr>
  </w:style>
  <w:style w:type="character" w:styleId="Subtielebenadrukking">
    <w:name w:val="Subtle Emphasis"/>
    <w:basedOn w:val="Standaardalinea-lettertype"/>
    <w:uiPriority w:val="19"/>
    <w:rsid w:val="00AA5976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AA5976"/>
    <w:rPr>
      <w:caps/>
      <w:smallCaps w:val="0"/>
      <w:color w:val="auto"/>
      <w:sz w:val="16"/>
      <w:u w:val="none"/>
      <w:bdr w:val="none" w:sz="0" w:space="0" w:color="auto"/>
    </w:rPr>
  </w:style>
  <w:style w:type="table" w:styleId="Tabelraster">
    <w:name w:val="Table Grid"/>
    <w:basedOn w:val="Standaardtabel"/>
    <w:rsid w:val="00AA5976"/>
    <w:rPr>
      <w:rFonts w:ascii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A5976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rsid w:val="00AA5976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table" w:customStyle="1" w:styleId="VMSW">
    <w:name w:val="VMSW"/>
    <w:basedOn w:val="Standaardtabel"/>
    <w:uiPriority w:val="63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Gill Sans" w:hAnsi="Gill Sans"/>
        <w:b w:val="0"/>
        <w:bCs/>
        <w:i w:val="0"/>
        <w:sz w:val="22"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AA5976"/>
    <w:rPr>
      <w:vertAlign w:val="superscript"/>
    </w:rPr>
  </w:style>
  <w:style w:type="paragraph" w:styleId="Voetnoottekst">
    <w:name w:val="footnote text"/>
    <w:basedOn w:val="Standaard"/>
    <w:link w:val="VoetnoottekstChar"/>
    <w:uiPriority w:val="6"/>
    <w:unhideWhenUsed/>
    <w:qFormat/>
    <w:rsid w:val="00AA5976"/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AA5976"/>
    <w:rPr>
      <w:rFonts w:ascii="FlandersArtSans-Regular" w:eastAsiaTheme="minorHAnsi" w:hAnsi="FlandersArtSans-Regular" w:cstheme="minorBidi"/>
      <w:sz w:val="14"/>
      <w:lang w:eastAsia="en-US"/>
    </w:rPr>
  </w:style>
  <w:style w:type="paragraph" w:styleId="Voettekst">
    <w:name w:val="footer"/>
    <w:basedOn w:val="Standaard"/>
    <w:link w:val="VoettekstChar"/>
    <w:uiPriority w:val="6"/>
    <w:unhideWhenUsed/>
    <w:rsid w:val="00AA5976"/>
    <w:pPr>
      <w:tabs>
        <w:tab w:val="center" w:pos="4513"/>
        <w:tab w:val="right" w:pos="9923"/>
      </w:tabs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AA5976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customStyle="1" w:styleId="Voorbl1">
    <w:name w:val="Voorbl 1"/>
    <w:basedOn w:val="Titel"/>
    <w:link w:val="Voorbl1Char"/>
    <w:qFormat/>
    <w:rsid w:val="00AA5976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AA5976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AA5976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Default">
    <w:name w:val="Default"/>
    <w:rsid w:val="00D0466A"/>
    <w:pPr>
      <w:autoSpaceDE w:val="0"/>
      <w:autoSpaceDN w:val="0"/>
      <w:adjustRightInd w:val="0"/>
    </w:pPr>
    <w:rPr>
      <w:rFonts w:ascii="FlandersArtSans-Regular" w:hAnsi="FlandersArtSans-Regular" w:cs="FlandersArtSans-Regular"/>
      <w:color w:val="000000"/>
      <w:sz w:val="24"/>
      <w:szCs w:val="24"/>
    </w:rPr>
  </w:style>
  <w:style w:type="paragraph" w:customStyle="1" w:styleId="xmsonormal">
    <w:name w:val="x_msonormal"/>
    <w:basedOn w:val="Standaard"/>
    <w:rsid w:val="001332AD"/>
    <w:rPr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6210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6210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6210B"/>
    <w:rPr>
      <w:rFonts w:ascii="Calibri" w:hAnsi="Calibri" w:cs="Calibr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6210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6210B"/>
    <w:rPr>
      <w:rFonts w:ascii="Calibri" w:hAnsi="Calibri" w:cs="Calibri"/>
      <w:b/>
      <w:bCs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7E45B9"/>
    <w:pPr>
      <w:spacing w:before="100" w:beforeAutospacing="1" w:after="100" w:afterAutospacing="1"/>
    </w:pPr>
    <w:rPr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61B0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D64AF7"/>
    <w:pPr>
      <w:spacing w:before="100" w:beforeAutospacing="1" w:after="100" w:afterAutospacing="1"/>
    </w:pPr>
    <w:rPr>
      <w:lang w:eastAsia="nl-BE"/>
    </w:rPr>
  </w:style>
  <w:style w:type="character" w:customStyle="1" w:styleId="normaltextrun">
    <w:name w:val="normaltextrun"/>
    <w:basedOn w:val="Standaardalinea-lettertype"/>
    <w:rsid w:val="00D64AF7"/>
  </w:style>
  <w:style w:type="character" w:customStyle="1" w:styleId="eop">
    <w:name w:val="eop"/>
    <w:basedOn w:val="Standaardalinea-lettertype"/>
    <w:rsid w:val="00D64AF7"/>
  </w:style>
  <w:style w:type="character" w:styleId="Zwaar">
    <w:name w:val="Strong"/>
    <w:basedOn w:val="Standaardalinea-lettertype"/>
    <w:uiPriority w:val="22"/>
    <w:qFormat/>
    <w:rsid w:val="00E36133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2358"/>
    <w:rPr>
      <w:color w:val="AA78AA" w:themeColor="followedHyperlink"/>
      <w:u w:val="single"/>
    </w:rPr>
  </w:style>
  <w:style w:type="paragraph" w:styleId="Revisie">
    <w:name w:val="Revision"/>
    <w:hidden/>
    <w:uiPriority w:val="99"/>
    <w:semiHidden/>
    <w:rsid w:val="006F488E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ema1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merkingen xmlns="a3867c21-0251-48e7-b7c5-090be624caed" xsi:nil="true"/>
    <_dlc_DocId xmlns="67d70fc1-feb1-45e9-9aeb-88a3359c5041">4RFRK5WNF5EP-1090528946-87</_dlc_DocId>
    <_dlc_DocIdUrl xmlns="67d70fc1-feb1-45e9-9aeb-88a3359c5041">
      <Url>https://vlaamseoverheid.sharepoint.com/sites/wonen/projecten/OpvangOekrainsevluchtelingen/_layouts/15/DocIdRedir.aspx?ID=4RFRK5WNF5EP-1090528946-87</Url>
      <Description>4RFRK5WNF5EP-1090528946-87</Description>
    </_dlc_DocIdUrl>
    <SharedWithUsers xmlns="67d70fc1-feb1-45e9-9aeb-88a3359c5041">
      <UserInfo>
        <DisplayName>Gheysen Simon</DisplayName>
        <AccountId>2975</AccountId>
        <AccountType/>
      </UserInfo>
      <UserInfo>
        <DisplayName>Ercegovic Nina</DisplayName>
        <AccountId>2194</AccountId>
        <AccountType/>
      </UserInfo>
      <UserInfo>
        <DisplayName>Van Damme Benediekt</DisplayName>
        <AccountId>150</AccountId>
        <AccountType/>
      </UserInfo>
      <UserInfo>
        <DisplayName>VAN CAUWENBERGE Dorien</DisplayName>
        <AccountId>56</AccountId>
        <AccountType/>
      </UserInfo>
      <UserInfo>
        <DisplayName>Deboelpaep Liesbeth</DisplayName>
        <AccountId>94</AccountId>
        <AccountType/>
      </UserInfo>
      <UserInfo>
        <DisplayName>Vandromme Tom</DisplayName>
        <AccountId>409</AccountId>
        <AccountType/>
      </UserInfo>
      <UserInfo>
        <DisplayName>Swinnen Griet</DisplayName>
        <AccountId>383</AccountId>
        <AccountType/>
      </UserInfo>
    </SharedWithUsers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57DC20478484CBD10865638EDFF3E" ma:contentTypeVersion="7" ma:contentTypeDescription="Een nieuw document maken." ma:contentTypeScope="" ma:versionID="ad01b9336052f7a7c45a22ea53b01ada">
  <xsd:schema xmlns:xsd="http://www.w3.org/2001/XMLSchema" xmlns:xs="http://www.w3.org/2001/XMLSchema" xmlns:p="http://schemas.microsoft.com/office/2006/metadata/properties" xmlns:ns2="67d70fc1-feb1-45e9-9aeb-88a3359c5041" xmlns:ns3="a3867c21-0251-48e7-b7c5-090be624caed" targetNamespace="http://schemas.microsoft.com/office/2006/metadata/properties" ma:root="true" ma:fieldsID="4e01d6d0b8ac0835c87a52986103e05d" ns2:_="" ns3:_="">
    <xsd:import namespace="67d70fc1-feb1-45e9-9aeb-88a3359c5041"/>
    <xsd:import namespace="a3867c21-0251-48e7-b7c5-090be624ca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opmerking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0fc1-feb1-45e9-9aeb-88a3359c50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67c21-0251-48e7-b7c5-090be624c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pmerkingen" ma:index="17" nillable="true" ma:displayName="opmerkingen" ma:format="Dropdown" ma:internalName="opmerkinge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285497-BA98-4221-8CAA-B3E19C348D5A}">
  <ds:schemaRefs>
    <ds:schemaRef ds:uri="http://schemas.microsoft.com/office/2006/metadata/properties"/>
    <ds:schemaRef ds:uri="http://schemas.microsoft.com/office/infopath/2007/PartnerControls"/>
    <ds:schemaRef ds:uri="a3867c21-0251-48e7-b7c5-090be624caed"/>
    <ds:schemaRef ds:uri="67d70fc1-feb1-45e9-9aeb-88a3359c5041"/>
  </ds:schemaRefs>
</ds:datastoreItem>
</file>

<file path=customXml/itemProps2.xml><?xml version="1.0" encoding="utf-8"?>
<ds:datastoreItem xmlns:ds="http://schemas.openxmlformats.org/officeDocument/2006/customXml" ds:itemID="{BEC4E851-AB16-43B6-A6E3-85C2B77F02F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B73F628-11B4-42F8-8F5E-BE9408A3C6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7534D4-152E-47EC-A1CE-FF40E5A5DD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E7FCCCE-EA0E-4960-9FB2-19574FB74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70fc1-feb1-45e9-9aeb-88a3359c5041"/>
    <ds:schemaRef ds:uri="a3867c21-0251-48e7-b7c5-090be624c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1118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Forier Ben</dc:creator>
  <cp:keywords/>
  <dc:description/>
  <cp:revision>33</cp:revision>
  <cp:lastPrinted>2001-06-06T07:44:00Z</cp:lastPrinted>
  <dcterms:created xsi:type="dcterms:W3CDTF">2022-03-30T12:15:00Z</dcterms:created>
  <dcterms:modified xsi:type="dcterms:W3CDTF">2022-04-05T14:30:00Z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0x010100FA557DC20478484CBD10865638EDFF3E</vt:lpwstr>
  </property>
  <property fmtid="{D5CDD505-2E9C-101B-9397-08002B2CF9AE}" pid="3" name="_dlc_DocIdItemGuid">
    <vt:lpwstr>a430b388-7202-4d69-9b24-f5ee5cf08186</vt:lpwstr>
  </property>
</Properties>
</file>